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e499e" w14:textId="04e49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аудандық мәслихатының 2024 жылғы 24 желтоқсандағы № С 33-1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Ақкөл аудандық мәслихатының 2025 жылғы 23 қазандағы № С 47-1 шешімі</w:t>
      </w:r>
    </w:p>
    <w:p>
      <w:pPr>
        <w:spacing w:after="0"/>
        <w:ind w:left="0"/>
        <w:jc w:val="both"/>
      </w:pPr>
      <w:bookmarkStart w:name="z1" w:id="0"/>
      <w:r>
        <w:rPr>
          <w:rFonts w:ascii="Times New Roman"/>
          <w:b w:val="false"/>
          <w:i w:val="false"/>
          <w:color w:val="000000"/>
          <w:sz w:val="28"/>
        </w:rPr>
        <w:t>
      Ақкөл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2025-2027 жылдарға арналған аудандық бюджет тиісінше 1, 2 және 3- қосымшаларға сәйкес, соның ішінде 2025 жылға келесі көлемдерде бекітілсін: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2025-2027 жылдарға арналған аудандық бюджет тиісінше 1, 2 және 3-қосымшаларға сәйкес, соның ішінде 2025 жылға келесі көлемдерде бекітілсін:</w:t>
      </w:r>
    </w:p>
    <w:p>
      <w:pPr>
        <w:spacing w:after="0"/>
        <w:ind w:left="0"/>
        <w:jc w:val="both"/>
      </w:pPr>
      <w:r>
        <w:rPr>
          <w:rFonts w:ascii="Times New Roman"/>
          <w:b w:val="false"/>
          <w:i w:val="false"/>
          <w:color w:val="000000"/>
          <w:sz w:val="28"/>
        </w:rPr>
        <w:t>
      1) кірістер – 6 781 420,9 мың теңге, соның ішінде:</w:t>
      </w:r>
    </w:p>
    <w:p>
      <w:pPr>
        <w:spacing w:after="0"/>
        <w:ind w:left="0"/>
        <w:jc w:val="both"/>
      </w:pPr>
      <w:r>
        <w:rPr>
          <w:rFonts w:ascii="Times New Roman"/>
          <w:b w:val="false"/>
          <w:i w:val="false"/>
          <w:color w:val="000000"/>
          <w:sz w:val="28"/>
        </w:rPr>
        <w:t>
      салықтық түсімдер – 1 673 002,2 мың теңге;</w:t>
      </w:r>
    </w:p>
    <w:p>
      <w:pPr>
        <w:spacing w:after="0"/>
        <w:ind w:left="0"/>
        <w:jc w:val="both"/>
      </w:pPr>
      <w:r>
        <w:rPr>
          <w:rFonts w:ascii="Times New Roman"/>
          <w:b w:val="false"/>
          <w:i w:val="false"/>
          <w:color w:val="000000"/>
          <w:sz w:val="28"/>
        </w:rPr>
        <w:t>
      салықтық емес түсімдер – 17 138,0 мың теңге;</w:t>
      </w:r>
    </w:p>
    <w:p>
      <w:pPr>
        <w:spacing w:after="0"/>
        <w:ind w:left="0"/>
        <w:jc w:val="both"/>
      </w:pPr>
      <w:r>
        <w:rPr>
          <w:rFonts w:ascii="Times New Roman"/>
          <w:b w:val="false"/>
          <w:i w:val="false"/>
          <w:color w:val="000000"/>
          <w:sz w:val="28"/>
        </w:rPr>
        <w:t>
      негізгі капиталды сатудан түскен түсімдер – 282 986,1 мың теңге;</w:t>
      </w:r>
    </w:p>
    <w:p>
      <w:pPr>
        <w:spacing w:after="0"/>
        <w:ind w:left="0"/>
        <w:jc w:val="both"/>
      </w:pPr>
      <w:r>
        <w:rPr>
          <w:rFonts w:ascii="Times New Roman"/>
          <w:b w:val="false"/>
          <w:i w:val="false"/>
          <w:color w:val="000000"/>
          <w:sz w:val="28"/>
        </w:rPr>
        <w:t>
      трансферттердің түсімдері – 4 789 899,2 мың теңге;</w:t>
      </w:r>
    </w:p>
    <w:p>
      <w:pPr>
        <w:spacing w:after="0"/>
        <w:ind w:left="0"/>
        <w:jc w:val="both"/>
      </w:pPr>
      <w:r>
        <w:rPr>
          <w:rFonts w:ascii="Times New Roman"/>
          <w:b w:val="false"/>
          <w:i w:val="false"/>
          <w:color w:val="000000"/>
          <w:sz w:val="28"/>
        </w:rPr>
        <w:t>
      2) шығындар – 6 645 201,8 мың теңге;</w:t>
      </w:r>
    </w:p>
    <w:p>
      <w:pPr>
        <w:spacing w:after="0"/>
        <w:ind w:left="0"/>
        <w:jc w:val="both"/>
      </w:pPr>
      <w:r>
        <w:rPr>
          <w:rFonts w:ascii="Times New Roman"/>
          <w:b w:val="false"/>
          <w:i w:val="false"/>
          <w:color w:val="000000"/>
          <w:sz w:val="28"/>
        </w:rPr>
        <w:t>
      3) таза бюджеттік кредит беру – 13 828,1 мың теңге, соның ішінде:</w:t>
      </w:r>
    </w:p>
    <w:p>
      <w:pPr>
        <w:spacing w:after="0"/>
        <w:ind w:left="0"/>
        <w:jc w:val="both"/>
      </w:pPr>
      <w:r>
        <w:rPr>
          <w:rFonts w:ascii="Times New Roman"/>
          <w:b w:val="false"/>
          <w:i w:val="false"/>
          <w:color w:val="000000"/>
          <w:sz w:val="28"/>
        </w:rPr>
        <w:t>
      бюджеттік кредиттер – 23 592,0 мың теңге;</w:t>
      </w:r>
    </w:p>
    <w:p>
      <w:pPr>
        <w:spacing w:after="0"/>
        <w:ind w:left="0"/>
        <w:jc w:val="both"/>
      </w:pPr>
      <w:r>
        <w:rPr>
          <w:rFonts w:ascii="Times New Roman"/>
          <w:b w:val="false"/>
          <w:i w:val="false"/>
          <w:color w:val="000000"/>
          <w:sz w:val="28"/>
        </w:rPr>
        <w:t>
      бюджеттік кредиттерді өтеу – 9 763,9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p>
      <w:pPr>
        <w:spacing w:after="0"/>
        <w:ind w:left="0"/>
        <w:jc w:val="both"/>
      </w:pPr>
      <w:r>
        <w:rPr>
          <w:rFonts w:ascii="Times New Roman"/>
          <w:b w:val="false"/>
          <w:i w:val="false"/>
          <w:color w:val="000000"/>
          <w:sz w:val="28"/>
        </w:rPr>
        <w:t>
      5) бюджеттің тапшылығы (профициті) – 122 391,0 мың теңге;</w:t>
      </w:r>
    </w:p>
    <w:p>
      <w:pPr>
        <w:spacing w:after="0"/>
        <w:ind w:left="0"/>
        <w:jc w:val="both"/>
      </w:pPr>
      <w:r>
        <w:rPr>
          <w:rFonts w:ascii="Times New Roman"/>
          <w:b w:val="false"/>
          <w:i w:val="false"/>
          <w:color w:val="000000"/>
          <w:sz w:val="28"/>
        </w:rPr>
        <w:t>
      6) бюджеттің тапшылығын қаржыландыру (профицитті пайдалану) – -122 391,0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шешiм 2025 жылғы 1 қаңтардан бастап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С.Абаханов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2025 жылғы 23 қазандағы</w:t>
            </w:r>
            <w:r>
              <w:br/>
            </w:r>
            <w:r>
              <w:rPr>
                <w:rFonts w:ascii="Times New Roman"/>
                <w:b w:val="false"/>
                <w:i w:val="false"/>
                <w:color w:val="000000"/>
                <w:sz w:val="20"/>
              </w:rPr>
              <w:t>№ С 47-1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С 33-1 шешіміне</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2025 жылға арналған аудандық бюджет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6 781 420,9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1 680 502,2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317 950,5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999 858,7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999 858,7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282 986,1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282 986,1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282 986,1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4 789 899,2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4 789 898,3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4 789 898,3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6 645 201,8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249 307,9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249 307,9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1 388 092,4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549 988,9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792 011,6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419 671,4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405 691,0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1 309 467,2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1 085 341,4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687 680,4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824 187,8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746 733,7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241 468,7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аудандық маңызы бар қалалардың, ауылдық округтердiң, кенттердің, ауылдардың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913 258,4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913 258,4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513 937,7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484 041,0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627 131,2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627 131,2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370 163,6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жасалатын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(профицитті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-122 391,0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2025 жылғы 23 қазандағы</w:t>
            </w:r>
            <w:r>
              <w:br/>
            </w:r>
            <w:r>
              <w:rPr>
                <w:rFonts w:ascii="Times New Roman"/>
                <w:b w:val="false"/>
                <w:i w:val="false"/>
                <w:color w:val="000000"/>
                <w:sz w:val="20"/>
              </w:rPr>
              <w:t>№ С 47-1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С 33-1 шешіміне</w:t>
            </w:r>
            <w:r>
              <w:br/>
            </w:r>
            <w:r>
              <w:rPr>
                <w:rFonts w:ascii="Times New Roman"/>
                <w:b w:val="false"/>
                <w:i w:val="false"/>
                <w:color w:val="000000"/>
                <w:sz w:val="20"/>
              </w:rPr>
              <w:t>5-қосымша</w:t>
            </w:r>
          </w:p>
        </w:tc>
      </w:tr>
    </w:tbl>
    <w:bookmarkStart w:name="z10" w:id="5"/>
    <w:p>
      <w:pPr>
        <w:spacing w:after="0"/>
        <w:ind w:left="0"/>
        <w:jc w:val="left"/>
      </w:pPr>
      <w:r>
        <w:rPr>
          <w:rFonts w:ascii="Times New Roman"/>
          <w:b/>
          <w:i w:val="false"/>
          <w:color w:val="000000"/>
        </w:rPr>
        <w:t xml:space="preserve"> 2025 жылға арналған облыстық бюджеттен аудан бюджетiне нысаналы трансферттер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2 784 803,8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1 315 276,4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108 517,5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ұйымдарда мемлекеттік әлеуметтік тапсырысты орналастыруға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атаулы әлеуметтік қамсыздандыруға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47 967,7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төлеуге және отын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санаттарға әлеуметтік көмекке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 адамдарға әлеуметтік қолдау көрсету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979 418,9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Жеңілдікпен жол жүруді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материалдық-техникалық базаны нығайтуға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546 038,2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 жөндеуге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296 566,7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2024-2025 жылдарға жылу беру мезгілін аяқтауға (көмір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қаласының қазандықтарын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Вокзал маңындағы аумақтарды жөндеуге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227 340,0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227 340,0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1 085 330,4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 инженерлік коммуникациялық инфрақұрылымды дамытуға және (немесе) жайластыру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304 592,5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және су бұру жүйесін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687 680,4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сумен жабдықтау және су бұру жүйесін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83 057,5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384 197,0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және моноқалалардағы бюджеттік инвестициялық жобаларды іске асыруға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384 197,0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2025 жылғы 23 қазандағы</w:t>
            </w:r>
            <w:r>
              <w:br/>
            </w:r>
            <w:r>
              <w:rPr>
                <w:rFonts w:ascii="Times New Roman"/>
                <w:b w:val="false"/>
                <w:i w:val="false"/>
                <w:color w:val="000000"/>
                <w:sz w:val="20"/>
              </w:rPr>
              <w:t>№ С 47-1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С 33-1 шешіміне</w:t>
            </w:r>
            <w:r>
              <w:br/>
            </w:r>
            <w:r>
              <w:rPr>
                <w:rFonts w:ascii="Times New Roman"/>
                <w:b w:val="false"/>
                <w:i w:val="false"/>
                <w:color w:val="000000"/>
                <w:sz w:val="20"/>
              </w:rPr>
              <w:t>6-қосымша</w:t>
            </w:r>
          </w:p>
        </w:tc>
      </w:tr>
    </w:tbl>
    <w:bookmarkStart w:name="z11" w:id="6"/>
    <w:p>
      <w:pPr>
        <w:spacing w:after="0"/>
        <w:ind w:left="0"/>
        <w:jc w:val="left"/>
      </w:pPr>
      <w:r>
        <w:rPr>
          <w:rFonts w:ascii="Times New Roman"/>
          <w:b/>
          <w:i w:val="false"/>
          <w:color w:val="000000"/>
        </w:rPr>
        <w:t xml:space="preserve"> 2025 жылға арналған облыстық бюджеттен аудандық маңызы бар қала, ауыл, ауылдық округ бюджеттерiне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377 502,5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