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adfb" w14:textId="2f4a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мәслихатының 2024 жылғы 25 желтоқсандағы № С 34-4 "2025-2027 жылдарға арналған Ақкөл ауданы Наумов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2025 жылғы 28 тамыздағы № С 44-2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мәслихатының 2024 жылғы 25 желтоқсандағы № С 34-4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Ақкөл ауданы Наумов ауылдық округінің 2025-2027 жылдарға арналған бюджеті тиісінше 1, 2 және 3-қосымшаларға сәйкес, соның ішінде 2025 жылға арналған бюджеті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43 916,2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5 402,2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38 514,0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45 616,2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-1 700,0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1 700,0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жылғы 1 қаңтардан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Наумов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аудандық маңызы бар қала, ауыл, ауылдық округ бюджеттерiне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ағымдағы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