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5f9fa0" w14:textId="65f9fa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Степногорск қаласы бойынша жайылымдарды басқару және оларды пайдалану жөніндегі 2025-2030 жылдарға арналған жоспарын бекіту туралы</w:t>
      </w:r>
    </w:p>
    <w:p>
      <w:pPr>
        <w:spacing w:after="0"/>
        <w:ind w:left="0"/>
        <w:jc w:val="both"/>
      </w:pPr>
      <w:r>
        <w:rPr>
          <w:rFonts w:ascii="Times New Roman"/>
          <w:b w:val="false"/>
          <w:i w:val="false"/>
          <w:color w:val="000000"/>
          <w:sz w:val="28"/>
        </w:rPr>
        <w:t>Ақмола облысы Степногорск қалалық мәслихатының 2025 жылғы 20 наурыздағы № 8С-20/6 шешімі</w:t>
      </w:r>
    </w:p>
    <w:p>
      <w:pPr>
        <w:spacing w:after="0"/>
        <w:ind w:left="0"/>
        <w:jc w:val="both"/>
      </w:pPr>
      <w:bookmarkStart w:name="z1" w:id="0"/>
      <w:r>
        <w:rPr>
          <w:rFonts w:ascii="Times New Roman"/>
          <w:b w:val="false"/>
          <w:i w:val="false"/>
          <w:color w:val="000000"/>
          <w:sz w:val="28"/>
        </w:rPr>
        <w:t>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w:t>
      </w:r>
      <w:r>
        <w:rPr>
          <w:rFonts w:ascii="Times New Roman"/>
          <w:b w:val="false"/>
          <w:i w:val="false"/>
          <w:color w:val="000000"/>
          <w:sz w:val="28"/>
        </w:rPr>
        <w:t>Жайылымдар</w:t>
      </w:r>
      <w:r>
        <w:rPr>
          <w:rFonts w:ascii="Times New Roman"/>
          <w:b w:val="false"/>
          <w:i w:val="false"/>
          <w:color w:val="000000"/>
          <w:sz w:val="28"/>
        </w:rPr>
        <w:t xml:space="preserve"> туралы" Қазақстан Республикасының заңдарына сәйкес, Степногорск қалалық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Осы шешімінің қосымшасына сәйкес Степногорск қаласы бойынша жайылымдарды басқару және оларды пайдалану жөніндегі 2025-2030 жылдарға арналған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Қалалық мәслихаттың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О.Джагпаров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Степногорск қалалық</w:t>
            </w:r>
            <w:r>
              <w:br/>
            </w:r>
            <w:r>
              <w:rPr>
                <w:rFonts w:ascii="Times New Roman"/>
                <w:b w:val="false"/>
                <w:i w:val="false"/>
                <w:color w:val="000000"/>
                <w:sz w:val="20"/>
              </w:rPr>
              <w:t>мәслихаттың</w:t>
            </w:r>
            <w:r>
              <w:br/>
            </w:r>
            <w:r>
              <w:rPr>
                <w:rFonts w:ascii="Times New Roman"/>
                <w:b w:val="false"/>
                <w:i w:val="false"/>
                <w:color w:val="000000"/>
                <w:sz w:val="20"/>
              </w:rPr>
              <w:t>2025 жылғы 20 наурыздағы</w:t>
            </w:r>
            <w:r>
              <w:br/>
            </w:r>
            <w:r>
              <w:rPr>
                <w:rFonts w:ascii="Times New Roman"/>
                <w:b w:val="false"/>
                <w:i w:val="false"/>
                <w:color w:val="000000"/>
                <w:sz w:val="20"/>
              </w:rPr>
              <w:t>№ 8С-20/6 шешімімен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Степногорск қаласы бойынша жайылымдарды басқару және оларды пайдалану жөніндегі 2025-2030 жылдарға арналған жоспары</w:t>
      </w:r>
    </w:p>
    <w:bookmarkEnd w:id="3"/>
    <w:p>
      <w:pPr>
        <w:spacing w:after="0"/>
        <w:ind w:left="0"/>
        <w:jc w:val="both"/>
      </w:pPr>
      <w:r>
        <w:rPr>
          <w:rFonts w:ascii="Times New Roman"/>
          <w:b w:val="false"/>
          <w:i w:val="false"/>
          <w:color w:val="000000"/>
          <w:sz w:val="28"/>
        </w:rPr>
        <w:t xml:space="preserve">
      Степногорск қаласы бойынша жайылымдарды басқару және оларды пайдалану жөніндегі 2025-2030 жылдарға арналған жоспар (бұдан әрі – Жоспар) Қазақстан Республикасынының "Қазақстан Республикасындағы жергілікті мемлекеттік басқару және өзін-өзі басқару туралы" Заңының 6-бабы, 1-тармағының </w:t>
      </w:r>
      <w:r>
        <w:rPr>
          <w:rFonts w:ascii="Times New Roman"/>
          <w:b w:val="false"/>
          <w:i w:val="false"/>
          <w:color w:val="000000"/>
          <w:sz w:val="28"/>
        </w:rPr>
        <w:t>15) тармақшасына</w:t>
      </w:r>
      <w:r>
        <w:rPr>
          <w:rFonts w:ascii="Times New Roman"/>
          <w:b w:val="false"/>
          <w:i w:val="false"/>
          <w:color w:val="000000"/>
          <w:sz w:val="28"/>
        </w:rPr>
        <w:t xml:space="preserve">, Қазақстан Республикасының "Жайылымдар туралы" Заңының 8-бабы </w:t>
      </w:r>
      <w:r>
        <w:rPr>
          <w:rFonts w:ascii="Times New Roman"/>
          <w:b w:val="false"/>
          <w:i w:val="false"/>
          <w:color w:val="000000"/>
          <w:sz w:val="28"/>
        </w:rPr>
        <w:t>1-тармақшасына</w:t>
      </w:r>
      <w:r>
        <w:rPr>
          <w:rFonts w:ascii="Times New Roman"/>
          <w:b w:val="false"/>
          <w:i w:val="false"/>
          <w:color w:val="000000"/>
          <w:sz w:val="28"/>
        </w:rPr>
        <w:t xml:space="preserve"> және </w:t>
      </w:r>
      <w:r>
        <w:rPr>
          <w:rFonts w:ascii="Times New Roman"/>
          <w:b w:val="false"/>
          <w:i w:val="false"/>
          <w:color w:val="000000"/>
          <w:sz w:val="28"/>
        </w:rPr>
        <w:t>13-бабына</w:t>
      </w:r>
      <w:r>
        <w:rPr>
          <w:rFonts w:ascii="Times New Roman"/>
          <w:b w:val="false"/>
          <w:i w:val="false"/>
          <w:color w:val="000000"/>
          <w:sz w:val="28"/>
        </w:rPr>
        <w:t xml:space="preserve">, Қазақстан Республикасы Премьер-Министрінің орынбасары–Қазақстан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Қазақстан Республикасы Ауыл шаруашылығы министрінің 2020 жылғы 29 сәуірдегі "</w:t>
      </w:r>
      <w:r>
        <w:rPr>
          <w:rFonts w:ascii="Times New Roman"/>
          <w:b w:val="false"/>
          <w:i w:val="false"/>
          <w:color w:val="000000"/>
          <w:sz w:val="28"/>
        </w:rPr>
        <w:t>Ауыл шаруашылығы</w:t>
      </w:r>
      <w:r>
        <w:rPr>
          <w:rFonts w:ascii="Times New Roman"/>
          <w:b w:val="false"/>
          <w:i w:val="false"/>
          <w:color w:val="000000"/>
          <w:sz w:val="28"/>
        </w:rPr>
        <w:t xml:space="preserve"> жануарларын жаюдың үлгілік қағидаларын бекіту туралы" және Қазақстан Республикасы Ауыл шаруашылығы министрінің 2024 жылғы 29 шілдедегі "Жайылымдарды басқару жөніндегі үлгілік жоспарды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p>
      <w:pPr>
        <w:spacing w:after="0"/>
        <w:ind w:left="0"/>
        <w:jc w:val="both"/>
      </w:pPr>
      <w:r>
        <w:rPr>
          <w:rFonts w:ascii="Times New Roman"/>
          <w:b w:val="false"/>
          <w:i w:val="false"/>
          <w:color w:val="000000"/>
          <w:sz w:val="28"/>
        </w:rPr>
        <w:t>
      Жоспар:</w:t>
      </w:r>
    </w:p>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Степногорск қаласының аумағында жайылымдардың орналасу схемасын (картасын); өңірдің жер балансының және мемлекеттік жер кадастрының ақпараттық жүйесінің деректерімен 1-кестені; жеке ауланың ауыл шаруашылығы жануарларын жаю бойынша халықтың мұқтаждығына арналған жайылымдарды белгілей отырып, схеманы (картаны), оның ішінде 2-кесте елді мекеннің жайылымдарын бөлу, мың гектар; 3-кесте жер учаскесіне құқық белгілейтін және индекстеу құжаттарының негізінде меншік иелері мен жер пайдаланушылар туралы мәліметтер; жайылым айналымдарының ұсынылатын схемалары белгіленген схема (карта); жайылым пайдаланушыларға жер пайдалануға берілуі мүмкін жайылымдарды белгілейтін схема( карта); 4-кесте осы жоспардың </w:t>
      </w:r>
      <w:r>
        <w:rPr>
          <w:rFonts w:ascii="Times New Roman"/>
          <w:b w:val="false"/>
          <w:i w:val="false"/>
          <w:color w:val="000000"/>
          <w:sz w:val="28"/>
        </w:rPr>
        <w:t>1-қосымшаға</w:t>
      </w:r>
      <w:r>
        <w:rPr>
          <w:rFonts w:ascii="Times New Roman"/>
          <w:b w:val="false"/>
          <w:i w:val="false"/>
          <w:color w:val="000000"/>
          <w:sz w:val="28"/>
        </w:rPr>
        <w:t xml:space="preserve"> сәйкес жер учаскесіне құқық белгілейтін және индекстеу құжаттарының негізінде меншік иелері мен жер пайдаланушылар туралы мәліметтерді;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геоботаникалық зерттеу мәліметтерін;</w:t>
      </w:r>
    </w:p>
    <w:p>
      <w:pPr>
        <w:spacing w:after="0"/>
        <w:ind w:left="0"/>
        <w:jc w:val="both"/>
      </w:pPr>
      <w:r>
        <w:rPr>
          <w:rFonts w:ascii="Times New Roman"/>
          <w:b w:val="false"/>
          <w:i w:val="false"/>
          <w:color w:val="000000"/>
          <w:sz w:val="28"/>
        </w:rPr>
        <w:t xml:space="preserve">
      3) Суды тұтыну нормасына сәйкес жасалған су көздеріне (көлдерге, өзендерге, тоғандарға, қазбаларға, суару немесе суландыру каналдарына, құбырлы немесе шахталы құдықтарға) пайдаланушылардың жайылымына қол жеткізу схемасы; ауыл шаруашылығы жануарларын, мал айдау трассаларын және жайылымдық инфрақұрылымның өзге де объектілерін, сондай-ақ мал қорымдарын (биометриялық шұңқырларды) айдауға арналған сервитуттар белгіленген схема (карта);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мал қорымдары (биотермиялық шұңқырлар) туралы мәліметтерін;</w:t>
      </w:r>
    </w:p>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4-қосымшаға</w:t>
      </w:r>
      <w:r>
        <w:rPr>
          <w:rFonts w:ascii="Times New Roman"/>
          <w:b w:val="false"/>
          <w:i w:val="false"/>
          <w:color w:val="000000"/>
          <w:sz w:val="28"/>
        </w:rPr>
        <w:t xml:space="preserve"> сәйкес жайылымдық инфрақұрылым объектілері және ауыл шаруашылығы жануарларын айдауға арналған сервитуттар туралы мәліметтерін;</w:t>
      </w:r>
    </w:p>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5-қосымшаға</w:t>
      </w:r>
      <w:r>
        <w:rPr>
          <w:rFonts w:ascii="Times New Roman"/>
          <w:b w:val="false"/>
          <w:i w:val="false"/>
          <w:color w:val="000000"/>
          <w:sz w:val="28"/>
        </w:rPr>
        <w:t xml:space="preserve"> сәйкес олардың иелері көрсетіле отырып, ауыл шаруашылығы жануарларын бірдейлендіру дерекқорынан алынған ауыл шаруашылығы жануарлары басының саны туралы деректерін;</w:t>
      </w:r>
    </w:p>
    <w:p>
      <w:pPr>
        <w:spacing w:after="0"/>
        <w:ind w:left="0"/>
        <w:jc w:val="both"/>
      </w:pPr>
      <w:r>
        <w:rPr>
          <w:rFonts w:ascii="Times New Roman"/>
          <w:b w:val="false"/>
          <w:i w:val="false"/>
          <w:color w:val="000000"/>
          <w:sz w:val="28"/>
        </w:rPr>
        <w:t xml:space="preserve">
      6 )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ауыл шаруашылығы жануарларының түрлері мен жыныстық-жас топтары бойынша қалыптастырылған гурттардың, отарлардың, табындардың саны туралы деректерін;</w:t>
      </w:r>
    </w:p>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7-қосымшаға</w:t>
      </w:r>
      <w:r>
        <w:rPr>
          <w:rFonts w:ascii="Times New Roman"/>
          <w:b w:val="false"/>
          <w:i w:val="false"/>
          <w:color w:val="000000"/>
          <w:sz w:val="28"/>
        </w:rPr>
        <w:t xml:space="preserve"> сәйкес шалғайдағы жайылымдарда жаюға арналған ауыл шаруашылығы жануарлары басының саны туралы мәліметтерін;</w:t>
      </w:r>
    </w:p>
    <w:p>
      <w:pPr>
        <w:spacing w:after="0"/>
        <w:ind w:left="0"/>
        <w:jc w:val="both"/>
      </w:pPr>
      <w:r>
        <w:rPr>
          <w:rFonts w:ascii="Times New Roman"/>
          <w:b w:val="false"/>
          <w:i w:val="false"/>
          <w:color w:val="000000"/>
          <w:sz w:val="28"/>
        </w:rPr>
        <w:t xml:space="preserve">
      8) Осы жоспарға </w:t>
      </w:r>
      <w:r>
        <w:rPr>
          <w:rFonts w:ascii="Times New Roman"/>
          <w:b w:val="false"/>
          <w:i w:val="false"/>
          <w:color w:val="000000"/>
          <w:sz w:val="28"/>
        </w:rPr>
        <w:t>8-қосымшаға</w:t>
      </w:r>
      <w:r>
        <w:rPr>
          <w:rFonts w:ascii="Times New Roman"/>
          <w:b w:val="false"/>
          <w:i w:val="false"/>
          <w:color w:val="000000"/>
          <w:sz w:val="28"/>
        </w:rPr>
        <w:t xml:space="preserve"> сәйкес жайылым айналымдарының ұсынылатын схемаларын қамтиды.</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олардың иелері көрсетілген ауыл шаруашылығы жануарлары басының саны туралы деректерді ескере отырып қабылданды – пайдаланушылардың, жеке және (немесе) заңды тұлғалардың жайылымы, ауыл шаруашылығы жануарларының түрлері мен жыныстық-жас топтары бойынша қалыптастырылған гурттардың, отарлардың, табындардың саны туралы деректер, шалғайдағы жайылымдарда жаю үшін ауыл шаруашылығы жануарларының басын қалыптастыру туралы мәліметтер, мәдени және құрғақ жайылымдарда ауыл шаруашылығы жануарларын жаю ерекшеліктері, мал айдауға арналған сервитуттар туралы мәліметтер және өзге де деректер мемлекеттік органдар, жеке және (немесе) заңды тұлғалар ұсынған.</w:t>
      </w:r>
    </w:p>
    <w:p>
      <w:pPr>
        <w:spacing w:after="0"/>
        <w:ind w:left="0"/>
        <w:jc w:val="both"/>
      </w:pPr>
      <w:r>
        <w:rPr>
          <w:rFonts w:ascii="Times New Roman"/>
          <w:b w:val="false"/>
          <w:i w:val="false"/>
          <w:color w:val="000000"/>
          <w:sz w:val="28"/>
        </w:rPr>
        <w:t>
      Степногорск қаласы аумағының жалпы ауданы 290 540 гектар, оның ішінде егістік- 23802,2 гектар, көпжылдық екпелер – 305 гектар, тыңайған жерлер – 12 994,0 гектар, шабындықтар – 55,5 гектар, жайылымдық жерлер – 122643,1 гектар, оның ішінде жақсартылған жерлер – 38 087,8 гектар.</w:t>
      </w:r>
    </w:p>
    <w:p>
      <w:pPr>
        <w:spacing w:after="0"/>
        <w:ind w:left="0"/>
        <w:jc w:val="both"/>
      </w:pPr>
      <w:r>
        <w:rPr>
          <w:rFonts w:ascii="Times New Roman"/>
          <w:b w:val="false"/>
          <w:i w:val="false"/>
          <w:color w:val="000000"/>
          <w:sz w:val="28"/>
        </w:rPr>
        <w:t>
      Санаттар бойынша жерлер келесіге бөлінеді:</w:t>
      </w:r>
    </w:p>
    <w:p>
      <w:pPr>
        <w:spacing w:after="0"/>
        <w:ind w:left="0"/>
        <w:jc w:val="both"/>
      </w:pPr>
      <w:r>
        <w:rPr>
          <w:rFonts w:ascii="Times New Roman"/>
          <w:b w:val="false"/>
          <w:i w:val="false"/>
          <w:color w:val="000000"/>
          <w:sz w:val="28"/>
        </w:rPr>
        <w:t>
      ауыл шаруашылығы мақсатындағы жерлер – 159529,4 гектар ауыл шаруашылығы алқаптары, оның ішінде егістіктер– 23802,2 гектар, тыңайған жерлер – 12 994,0 гектар, шабындықтар – 55,5 гектар, жайылымдар – 122 643,1 гектар, оның ішінде жақсартылған жерлер-38 087,8 гектар;</w:t>
      </w:r>
    </w:p>
    <w:p>
      <w:pPr>
        <w:spacing w:after="0"/>
        <w:ind w:left="0"/>
        <w:jc w:val="both"/>
      </w:pPr>
      <w:r>
        <w:rPr>
          <w:rFonts w:ascii="Times New Roman"/>
          <w:b w:val="false"/>
          <w:i w:val="false"/>
          <w:color w:val="000000"/>
          <w:sz w:val="28"/>
        </w:rPr>
        <w:t>
      Степногорск қаласы бойынша шаруа қожалықтарының саны 56, ауыл шаруашылығы алқаптарының жалпы ауданы – 97 313,2 гектар, оның ішінде егістік – 8788,4 гектар, шабындықтар – 51 гектар, жайылымдар – 85 204,8 гектар, оның ішінде жақсартылған-26 579,1 гектар;</w:t>
      </w:r>
    </w:p>
    <w:p>
      <w:pPr>
        <w:spacing w:after="0"/>
        <w:ind w:left="0"/>
        <w:jc w:val="both"/>
      </w:pPr>
      <w:r>
        <w:rPr>
          <w:rFonts w:ascii="Times New Roman"/>
          <w:b w:val="false"/>
          <w:i w:val="false"/>
          <w:color w:val="000000"/>
          <w:sz w:val="28"/>
        </w:rPr>
        <w:t>
      Степногорск қаласы бойынша мемлекеттік емес заңды тұлғалардың саны 19, ауыл шаруашылығы алқаптарының жалпы ауданы – 62216,2 гектар, оның ішінде егістік – 15013,8 гектар, шабындықтар – 4,5 гектар, жайылымдар – 37 438,3 гектар, оның ішінде жақсартылған-11103,0 гектар;</w:t>
      </w:r>
    </w:p>
    <w:p>
      <w:pPr>
        <w:spacing w:after="0"/>
        <w:ind w:left="0"/>
        <w:jc w:val="both"/>
      </w:pPr>
      <w:r>
        <w:rPr>
          <w:rFonts w:ascii="Times New Roman"/>
          <w:b w:val="false"/>
          <w:i w:val="false"/>
          <w:color w:val="000000"/>
          <w:sz w:val="28"/>
        </w:rPr>
        <w:t>
      Степногорск қаласы бойынша мемлекеттік заңды тұлғалардың саны 0, ауыл шаруашылығы алқаптарының жалпы ауданы – 0 гектар; елді мекендердің жерлері-75 975,9 гектар;</w:t>
      </w:r>
    </w:p>
    <w:p>
      <w:pPr>
        <w:spacing w:after="0"/>
        <w:ind w:left="0"/>
        <w:jc w:val="both"/>
      </w:pPr>
      <w:r>
        <w:rPr>
          <w:rFonts w:ascii="Times New Roman"/>
          <w:b w:val="false"/>
          <w:i w:val="false"/>
          <w:color w:val="000000"/>
          <w:sz w:val="28"/>
        </w:rPr>
        <w:t>
      жер өнеркәсіп, көлік, байланыс, ғарыш қызметі үшін, қорғаныс, Ұлттық қауіпсіздік және өзге де ауыл шаруашылығы емес мақсаты – 4167,0 гектар; орман қоры – 5512,0 гектар; су қоры – 0 гектар; жер қоры – 43315,1 гектар.</w:t>
      </w:r>
    </w:p>
    <w:p>
      <w:pPr>
        <w:spacing w:after="0"/>
        <w:ind w:left="0"/>
        <w:jc w:val="both"/>
      </w:pPr>
      <w:r>
        <w:rPr>
          <w:rFonts w:ascii="Times New Roman"/>
          <w:b w:val="false"/>
          <w:i w:val="false"/>
          <w:color w:val="000000"/>
          <w:sz w:val="28"/>
        </w:rPr>
        <w:t>
      Степногорск қаласының аумағының рельефі әр түрлі: оның көп бөлігін дала, ұсақ шоқылар, жазық және өзен аңғарлары алып жатыр.</w:t>
      </w:r>
    </w:p>
    <w:p>
      <w:pPr>
        <w:spacing w:after="0"/>
        <w:ind w:left="0"/>
        <w:jc w:val="both"/>
      </w:pPr>
      <w:r>
        <w:rPr>
          <w:rFonts w:ascii="Times New Roman"/>
          <w:b w:val="false"/>
          <w:i w:val="false"/>
          <w:color w:val="000000"/>
          <w:sz w:val="28"/>
        </w:rPr>
        <w:t>
      Өсімдік жамылғысы шөптердің дала түрлерімен және сәйкесінше ландшафтпен, қайың ормандарымен ұсынылған. Топырақ негізінен қара жер және өсімдік бірлестіктері алуан түрлі және алуан түрлі, құрғақшылыққа төзімді. Климаты күрт континенталды және өте құрғақ.</w:t>
      </w:r>
    </w:p>
    <w:p>
      <w:pPr>
        <w:spacing w:after="0"/>
        <w:ind w:left="0"/>
        <w:jc w:val="both"/>
      </w:pPr>
      <w:r>
        <w:rPr>
          <w:rFonts w:ascii="Times New Roman"/>
          <w:b w:val="false"/>
          <w:i w:val="false"/>
          <w:color w:val="000000"/>
          <w:sz w:val="28"/>
        </w:rPr>
        <w:t>
      2025 жылғы 1 қаңтар жағдайына Степногорск қаласында ірі қара малдың жалпы саны 12 041 бас, оның ішінде аналық бас – 5 798 бас, ұсақ мал 16 775 бас, жылқы 15 141 бас.</w:t>
      </w:r>
    </w:p>
    <w:p>
      <w:pPr>
        <w:spacing w:after="0"/>
        <w:ind w:left="0"/>
        <w:jc w:val="both"/>
      </w:pPr>
      <w:r>
        <w:rPr>
          <w:rFonts w:ascii="Times New Roman"/>
          <w:b w:val="false"/>
          <w:i w:val="false"/>
          <w:color w:val="000000"/>
          <w:sz w:val="28"/>
        </w:rPr>
        <w:t>
      Степногорск бақшасының қажеттілігі:</w:t>
      </w:r>
    </w:p>
    <w:p>
      <w:pPr>
        <w:spacing w:after="0"/>
        <w:ind w:left="0"/>
        <w:jc w:val="both"/>
      </w:pPr>
      <w:r>
        <w:rPr>
          <w:rFonts w:ascii="Times New Roman"/>
          <w:b w:val="false"/>
          <w:i w:val="false"/>
          <w:color w:val="000000"/>
          <w:sz w:val="28"/>
        </w:rPr>
        <w:t>
      ІҚМ үшін-1 басына 8,2 гектар;</w:t>
      </w:r>
    </w:p>
    <w:p>
      <w:pPr>
        <w:spacing w:after="0"/>
        <w:ind w:left="0"/>
        <w:jc w:val="both"/>
      </w:pPr>
      <w:r>
        <w:rPr>
          <w:rFonts w:ascii="Times New Roman"/>
          <w:b w:val="false"/>
          <w:i w:val="false"/>
          <w:color w:val="000000"/>
          <w:sz w:val="28"/>
        </w:rPr>
        <w:t>
      ұсақ мал үшін-1 басына 1,6 гектар;</w:t>
      </w:r>
    </w:p>
    <w:p>
      <w:pPr>
        <w:spacing w:after="0"/>
        <w:ind w:left="0"/>
        <w:jc w:val="both"/>
      </w:pPr>
      <w:r>
        <w:rPr>
          <w:rFonts w:ascii="Times New Roman"/>
          <w:b w:val="false"/>
          <w:i w:val="false"/>
          <w:color w:val="000000"/>
          <w:sz w:val="28"/>
        </w:rPr>
        <w:t>
      жылқылар үшін-1 басына 9,9 гектар.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Құқық белгілейтін құжаттары негізінде Степногорск қаласының аумағында жайылымдардың жер санаттары, жер учаскелерінің меншік иелері және жер пайдаланушылар бөлінісінде орналасу схемасы (картасы)</w:t>
      </w:r>
    </w:p>
    <w:p>
      <w:pPr>
        <w:spacing w:after="0"/>
        <w:ind w:left="0"/>
        <w:jc w:val="left"/>
      </w:pPr>
      <w:r>
        <w:br/>
      </w:r>
    </w:p>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97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97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47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247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31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31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33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233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Степногорск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2025-2030 жылдарға арналған</w:t>
            </w:r>
            <w:r>
              <w:br/>
            </w:r>
            <w:r>
              <w:rPr>
                <w:rFonts w:ascii="Times New Roman"/>
                <w:b w:val="false"/>
                <w:i w:val="false"/>
                <w:color w:val="000000"/>
                <w:sz w:val="20"/>
              </w:rPr>
              <w:t>жоспарына 1-қосымша</w:t>
            </w:r>
          </w:p>
        </w:tc>
      </w:tr>
    </w:tbl>
    <w:p>
      <w:pPr>
        <w:spacing w:after="0"/>
        <w:ind w:left="0"/>
        <w:jc w:val="both"/>
      </w:pPr>
      <w:r>
        <w:rPr>
          <w:rFonts w:ascii="Times New Roman"/>
          <w:b w:val="false"/>
          <w:i w:val="false"/>
          <w:color w:val="000000"/>
          <w:sz w:val="28"/>
        </w:rPr>
        <w:t>
      пішін</w:t>
      </w:r>
    </w:p>
    <w:bookmarkStart w:name="z7" w:id="4"/>
    <w:p>
      <w:pPr>
        <w:spacing w:after="0"/>
        <w:ind w:left="0"/>
        <w:jc w:val="left"/>
      </w:pPr>
      <w:r>
        <w:rPr>
          <w:rFonts w:ascii="Times New Roman"/>
          <w:b/>
          <w:i w:val="false"/>
          <w:color w:val="000000"/>
        </w:rPr>
        <w:t xml:space="preserve"> Кесте 1. Өңірдің жер балансының және мемлекеттік жер кадастрының ақпараттық жүйесінің деректері</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Аулдық мекендердің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шарушылығы мақсатындағы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өзге де ауыл шаруашылығы мақсатындағы емес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барлығы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290540</w:t>
            </w:r>
          </w:p>
        </w:tc>
      </w:tr>
    </w:tbl>
    <w:p>
      <w:pPr>
        <w:spacing w:after="0"/>
        <w:ind w:left="0"/>
        <w:jc w:val="both"/>
      </w:pPr>
      <w:r>
        <w:rPr>
          <w:rFonts w:ascii="Times New Roman"/>
          <w:b w:val="false"/>
          <w:i w:val="false"/>
          <w:color w:val="000000"/>
          <w:sz w:val="28"/>
        </w:rPr>
        <w:t>
      Жеке ауланың ауыл шаруашылығы жануарларын, оның ішінде қоғамдық жайылымдарды жаю бойынша халықтың мұқтажына арналған жайылымдарды белгілейтін</w:t>
      </w:r>
    </w:p>
    <w:p>
      <w:pPr>
        <w:spacing w:after="0"/>
        <w:ind w:left="0"/>
        <w:jc w:val="both"/>
      </w:pPr>
      <w:r>
        <w:rPr>
          <w:rFonts w:ascii="Times New Roman"/>
          <w:b w:val="false"/>
          <w:i w:val="false"/>
          <w:color w:val="000000"/>
          <w:sz w:val="28"/>
        </w:rPr>
        <w:t>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таблица. Елді мекеннің жайылымдарын бөлу,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ауданы,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111833100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ауылдық округі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Бөгенбай а.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8 458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Байқоныс а. </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111810000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Қарабұлақ а. </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жеке ауланы, мыңдаған гектарды жаю бойынша халықтың мұқтаждықтарын қанағаттандыруға арналған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айдалатын,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 мың гектар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кесте. Жер учаскесіне құқық белгілейтін және сәйкестендіру құжаттарының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орналасқан жері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жайылымдар,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"НУР" Бакишева Жанар Сансызбаевна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880613450512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"НУР" Бакишева Жанар Сансызбаевна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880613450512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Джуманова Нуржамал Аскеровна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670630450066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Бурамбаев Ануварбек Жарлыгасынович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670708300512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Бурамбаев Ануварбек Жарлыгасынович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670708300512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Мусайбеков Азнабай Рамазанович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600316300241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Жакен Канапиянович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530315350366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Казыбаев Амантай Нурбаевич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600229350344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Жанат Гизатович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760916350350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Кляйн Сергей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761027300770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Баделхан Назира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840103399043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Баделхан Назира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840103399043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540315401514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540315401514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540315401514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Бейсембаева Кадиша Газизкызы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540315401514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Бейсембаева Кадиша Газизкызы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540315401514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540315401514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Бейсембаева Кадиша Газизкызы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540315401514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Амангельды Калижанулы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540915301272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Алимкайдаров Жанат Бурамбаевич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600129350093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Камелиденов Жанбулат Шагбанулы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621210350258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Камелиденов Жанбулат Шагбанулы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621210350258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Камелиденов Жанбулат Шагбанулы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621210350258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Жанат Кушербаевич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770128302041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Жанат Кушербаевич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770128302041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Кунанбаева Молдир Малыковна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840108401333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Катиев Муслим Еркебуланович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680615300717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к/х"Ерсайын" Алпысбаева К.Б.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590606400993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01-018-065-439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Т.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680506350324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Гладко 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680825301093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Пчелков Игорь Андреевич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700309350499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Шатаев Азамат Тлеубаевич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751122350533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Шатаев Азамат Тлеубаевич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751122350533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Камзинов Жанат Каиржанович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751006350641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Ивченко Максим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870410351559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к/х"Олжас" Баймаков Н.К.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591215350574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"Орбита" Вагапов А.А.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600101300926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"Орбита" Вагапов А.А.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600101300926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"Орбита" Вагапов А.А.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600101300926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к/х"Оним" Елеусизов Ж.О.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590101353744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к/х"Аль-Фараби" Иманбаев А.А.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750121350109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к/х"Аль-Фараби" Иманбаев А.А.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750121350109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к/х"Аль-Фараби" Иманбаев А.А.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750121350109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к/х"Аль-Фараби" Иманбаев А.А.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750121350109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к/х"Аль-Фараби" Иманбаев А.А.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750121350109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к/х"Аль-Фараби" Иманбаев А.А.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750121350109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к/х"Аль-Фараби" Иманбаев А.А.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750121350109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к/х"Енбек" Кузубаев Н.К.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360525301511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к/х"Время" Мишустин А.И.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550529350303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к/х"Юлия" Пак В.В.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561014350219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А.Ж.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680825301093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580913350336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Бектасов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680517300070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"Қозған"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751122350533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580913350336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Шайхасанов 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560103350140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Тищенко Ф.В.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890625351511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Нурбаева Ж.Е.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771114402609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Дроздов 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660210300672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Абдыкаликов Ж.К.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740429350101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Эйснер А.А.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710120350334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"Айғыр Жал"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170564027668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Каржасбаев О.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Жолмагамбетов Ж.А.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710830350265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640210300619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Айткожинов Д.С.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660914300927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"Сарыарка" в лице Схах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620312399054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Жармаганбетов Данияр Мырзахметович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910416351829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Жармаганбетов Данияр Мырзахметович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910416351829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Сайфолла Рысгул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811225451155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Қырық 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01-018-083-012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Жулдыз Сериковна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881210450277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Сакпаев Канат Кабдулаевич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760202350150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Агрофирма "Халык Жері"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120440004655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812400179080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ТОО"Акбай Мермухан"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671213300841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ТОО"Акбай Мермухан"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671213300841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01-081-078-105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"Азат Агро"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812400179080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"G-Tech Company"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171240007218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"G-Tech Company"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171240007218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"Қыстаубай"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160740022532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"Bresk"</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191040026617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"Асыл тұқым-2050"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791007301933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"Асыл тұқым-2050"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791007301933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"Айдабол-Кокше"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990240003878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"ПКФ Табыс-Агро"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201140025062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"ASTANA TEAM"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190640002440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 - 77"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200640022063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"Первомайка Агро"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210940044979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"Селетинское"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220440033729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"Селетинское"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220440033729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"Селетинское"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220440033729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"ОРБИТА ПЛЮС"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160940017355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"BIOLIFE"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080840011018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"Коксал Агро"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221240028301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Адахамов Муратжан Эргашович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611201301299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Адахамов Муратжан Эргашович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611201301299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01-018-078-087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"OrganicFood"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161140019563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01-018-081-011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r>
    </w:tbl>
    <w:p>
      <w:pPr>
        <w:spacing w:after="0"/>
        <w:ind w:left="0"/>
        <w:jc w:val="both"/>
      </w:pPr>
      <w:r>
        <w:rPr>
          <w:rFonts w:ascii="Times New Roman"/>
          <w:b w:val="false"/>
          <w:i w:val="false"/>
          <w:color w:val="000000"/>
          <w:sz w:val="28"/>
        </w:rPr>
        <w:t>
      Жайылым айналымдарының ұсынылған схемаларын белгілейтін</w:t>
      </w:r>
    </w:p>
    <w:p>
      <w:pPr>
        <w:spacing w:after="0"/>
        <w:ind w:left="0"/>
        <w:jc w:val="both"/>
      </w:pPr>
      <w:r>
        <w:rPr>
          <w:rFonts w:ascii="Times New Roman"/>
          <w:b w:val="false"/>
          <w:i w:val="false"/>
          <w:color w:val="000000"/>
          <w:sz w:val="28"/>
        </w:rPr>
        <w:t>
      схема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97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97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4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54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90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90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9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49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1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31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Жайылым пайдаланушыларға жер пайдалануға берілуі мүмкін жайылымдарды белгілейтін схемасы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39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39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21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21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92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092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9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39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4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54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Кесте. Жер учаскесіне құқық белгілейтін және сәйкестендіру құжаттарының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Қордағы жерлерден талап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пайдаланушыларға жер пайдалануға берілуі мүмкін жайылымдар, мың гектар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ауланың ауыл шаруашылығы жануарларын жаю бойынша халықтың мұқтажын қанағаттандыру мақсатында резервке қоюға жататын жайылымдар,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қаласының әкімшілік шекаралары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қаласы, Бөгенбай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Бестобе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 Құдық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Степногорск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2025-2030 жылдарға арналған</w:t>
            </w:r>
            <w:r>
              <w:br/>
            </w:r>
            <w:r>
              <w:rPr>
                <w:rFonts w:ascii="Times New Roman"/>
                <w:b w:val="false"/>
                <w:i w:val="false"/>
                <w:color w:val="000000"/>
                <w:sz w:val="20"/>
              </w:rPr>
              <w:t>жоспарына 2-қосымша</w:t>
            </w:r>
          </w:p>
        </w:tc>
      </w:tr>
    </w:tbl>
    <w:p>
      <w:pPr>
        <w:spacing w:after="0"/>
        <w:ind w:left="0"/>
        <w:jc w:val="both"/>
      </w:pPr>
      <w:r>
        <w:rPr>
          <w:rFonts w:ascii="Times New Roman"/>
          <w:b w:val="false"/>
          <w:i w:val="false"/>
          <w:color w:val="000000"/>
          <w:sz w:val="28"/>
        </w:rPr>
        <w:t>
      пішін</w:t>
      </w:r>
    </w:p>
    <w:bookmarkStart w:name="z9" w:id="5"/>
    <w:p>
      <w:pPr>
        <w:spacing w:after="0"/>
        <w:ind w:left="0"/>
        <w:jc w:val="left"/>
      </w:pPr>
      <w:r>
        <w:rPr>
          <w:rFonts w:ascii="Times New Roman"/>
          <w:b/>
          <w:i w:val="false"/>
          <w:color w:val="000000"/>
        </w:rPr>
        <w:t xml:space="preserve"> Жайылымдарды геоботаникалық зерттеу мәліметтері</w:t>
      </w:r>
    </w:p>
    <w:bookmarkEnd w:id="5"/>
    <w:p>
      <w:pPr>
        <w:spacing w:after="0"/>
        <w:ind w:left="0"/>
        <w:jc w:val="both"/>
      </w:pPr>
      <w:r>
        <w:rPr>
          <w:rFonts w:ascii="Times New Roman"/>
          <w:b w:val="false"/>
          <w:i w:val="false"/>
          <w:color w:val="000000"/>
          <w:sz w:val="28"/>
        </w:rPr>
        <w:t>
      Рельефке, топыраққа сәйкес келетін табиғи жем-шөп алқаптарының типтерінің (айырмашылықтарының, модификацияларының) атауы.</w:t>
      </w:r>
    </w:p>
    <w:p>
      <w:pPr>
        <w:spacing w:after="0"/>
        <w:ind w:left="0"/>
        <w:jc w:val="both"/>
      </w:pPr>
      <w:r>
        <w:rPr>
          <w:rFonts w:ascii="Times New Roman"/>
          <w:b w:val="false"/>
          <w:i w:val="false"/>
          <w:color w:val="000000"/>
          <w:sz w:val="28"/>
        </w:rPr>
        <w:t>
      Басқа жерлер мен жерлердің атауы</w:t>
      </w:r>
    </w:p>
    <w:p>
      <w:pPr>
        <w:spacing w:after="0"/>
        <w:ind w:left="0"/>
        <w:jc w:val="both"/>
      </w:pPr>
      <w:r>
        <w:rPr>
          <w:rFonts w:ascii="Times New Roman"/>
          <w:b w:val="false"/>
          <w:i w:val="false"/>
          <w:color w:val="000000"/>
          <w:sz w:val="28"/>
        </w:rPr>
        <w:t>
      Жейтін өсімдіктердің өнімділігі метеорологиялық жағдайлар бойынша орташа жылға: ц / га құрғақ масса, ц / га жемшөп бірліктері,</w:t>
      </w:r>
    </w:p>
    <w:p>
      <w:pPr>
        <w:spacing w:after="0"/>
        <w:ind w:left="0"/>
        <w:jc w:val="both"/>
      </w:pPr>
      <w:r>
        <w:rPr>
          <w:rFonts w:ascii="Times New Roman"/>
          <w:b w:val="false"/>
          <w:i w:val="false"/>
          <w:color w:val="000000"/>
          <w:sz w:val="28"/>
        </w:rPr>
        <w:t xml:space="preserve">
      сіңімді ақуыздың кг / га </w:t>
      </w:r>
    </w:p>
    <w:p>
      <w:pPr>
        <w:spacing w:after="0"/>
        <w:ind w:left="0"/>
        <w:jc w:val="both"/>
      </w:pPr>
      <w:r>
        <w:rPr>
          <w:rFonts w:ascii="Times New Roman"/>
          <w:b w:val="false"/>
          <w:i w:val="false"/>
          <w:color w:val="000000"/>
          <w:sz w:val="28"/>
        </w:rPr>
        <w:t>
      Культуртех-ническое состояние, наличие лекарственных</w:t>
      </w:r>
    </w:p>
    <w:p>
      <w:pPr>
        <w:spacing w:after="0"/>
        <w:ind w:left="0"/>
        <w:jc w:val="both"/>
      </w:pPr>
      <w:r>
        <w:rPr>
          <w:rFonts w:ascii="Times New Roman"/>
          <w:b w:val="false"/>
          <w:i w:val="false"/>
          <w:color w:val="000000"/>
          <w:sz w:val="28"/>
        </w:rPr>
        <w:t>
      растений</w:t>
      </w:r>
    </w:p>
    <w:p>
      <w:pPr>
        <w:spacing w:after="0"/>
        <w:ind w:left="0"/>
        <w:jc w:val="both"/>
      </w:pPr>
      <w:r>
        <w:rPr>
          <w:rFonts w:ascii="Times New Roman"/>
          <w:b w:val="false"/>
          <w:i w:val="false"/>
          <w:color w:val="000000"/>
          <w:sz w:val="28"/>
        </w:rPr>
        <w:t>
      Рекомендации по использованию, вид скота. Рекомендуемые мероприятия по</w:t>
      </w:r>
    </w:p>
    <w:p>
      <w:pPr>
        <w:spacing w:after="0"/>
        <w:ind w:left="0"/>
        <w:jc w:val="both"/>
      </w:pPr>
      <w:r>
        <w:rPr>
          <w:rFonts w:ascii="Times New Roman"/>
          <w:b w:val="false"/>
          <w:i w:val="false"/>
          <w:color w:val="000000"/>
          <w:sz w:val="28"/>
        </w:rPr>
        <w:t>
      улучшению</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 Вершины и склоны сопок.</w:t>
      </w:r>
    </w:p>
    <w:p>
      <w:pPr>
        <w:spacing w:after="0"/>
        <w:ind w:left="0"/>
        <w:jc w:val="both"/>
      </w:pPr>
      <w:r>
        <w:rPr>
          <w:rFonts w:ascii="Times New Roman"/>
          <w:b w:val="false"/>
          <w:i w:val="false"/>
          <w:color w:val="000000"/>
          <w:sz w:val="28"/>
        </w:rPr>
        <w:t>
      17Б (7) 1.Ковыльно-злаково-полынный</w:t>
      </w:r>
    </w:p>
    <w:p>
      <w:pPr>
        <w:spacing w:after="0"/>
        <w:ind w:left="0"/>
        <w:jc w:val="both"/>
      </w:pPr>
      <w:r>
        <w:rPr>
          <w:rFonts w:ascii="Times New Roman"/>
          <w:b w:val="false"/>
          <w:i w:val="false"/>
          <w:color w:val="000000"/>
          <w:sz w:val="28"/>
        </w:rPr>
        <w:t>
      С-2б (12) с кустарничком (ковыль волосатик, (14) типчак, тонконог стройный, ковыль</w:t>
      </w:r>
    </w:p>
    <w:p>
      <w:pPr>
        <w:spacing w:after="0"/>
        <w:ind w:left="0"/>
        <w:jc w:val="both"/>
      </w:pPr>
      <w:r>
        <w:rPr>
          <w:rFonts w:ascii="Times New Roman"/>
          <w:b w:val="false"/>
          <w:i w:val="false"/>
          <w:color w:val="000000"/>
          <w:sz w:val="28"/>
        </w:rPr>
        <w:t>
      (2) красный, полынь Шренковская, по-лынь австрийская, таволга зверо-боелистная) на темно-каштановых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40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4678 Выпас 12 частного 12.8</w:t>
      </w:r>
    </w:p>
    <w:p>
      <w:pPr>
        <w:spacing w:after="0"/>
        <w:ind w:left="0"/>
        <w:jc w:val="both"/>
      </w:pPr>
      <w:r>
        <w:rPr>
          <w:rFonts w:ascii="Times New Roman"/>
          <w:b w:val="false"/>
          <w:i w:val="false"/>
          <w:color w:val="000000"/>
          <w:sz w:val="28"/>
        </w:rPr>
        <w:t>
      скота 9</w:t>
      </w:r>
    </w:p>
    <w:p>
      <w:pPr>
        <w:spacing w:after="0"/>
        <w:ind w:left="0"/>
        <w:jc w:val="both"/>
      </w:pPr>
      <w:r>
        <w:rPr>
          <w:rFonts w:ascii="Times New Roman"/>
          <w:b w:val="false"/>
          <w:i w:val="false"/>
          <w:color w:val="000000"/>
          <w:sz w:val="28"/>
        </w:rPr>
        <w:t>
      9</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47251.8</w:t>
      </w:r>
    </w:p>
    <w:p>
      <w:pPr>
        <w:spacing w:after="0"/>
        <w:ind w:left="0"/>
        <w:jc w:val="both"/>
      </w:pPr>
      <w:r>
        <w:rPr>
          <w:rFonts w:ascii="Times New Roman"/>
          <w:b w:val="false"/>
          <w:i w:val="false"/>
          <w:color w:val="000000"/>
          <w:sz w:val="28"/>
        </w:rPr>
        <w:t>
      5.4 25263.4</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17А (1) 2.Ковыльно-злаково-полынный</w:t>
      </w:r>
    </w:p>
    <w:p>
      <w:pPr>
        <w:spacing w:after="0"/>
        <w:ind w:left="0"/>
        <w:jc w:val="both"/>
      </w:pPr>
      <w:r>
        <w:rPr>
          <w:rFonts w:ascii="Times New Roman"/>
          <w:b w:val="false"/>
          <w:i w:val="false"/>
          <w:color w:val="000000"/>
          <w:sz w:val="28"/>
        </w:rPr>
        <w:t>
      С-2а (28)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w:t>
      </w:r>
    </w:p>
    <w:p>
      <w:pPr>
        <w:spacing w:after="0"/>
        <w:ind w:left="0"/>
        <w:jc w:val="both"/>
      </w:pPr>
      <w:r>
        <w:rPr>
          <w:rFonts w:ascii="Times New Roman"/>
          <w:b w:val="false"/>
          <w:i w:val="false"/>
          <w:color w:val="000000"/>
          <w:sz w:val="28"/>
        </w:rPr>
        <w:t>
      маломощных легкоглинистых почвах</w:t>
      </w:r>
    </w:p>
    <w:p>
      <w:pPr>
        <w:spacing w:after="0"/>
        <w:ind w:left="0"/>
        <w:jc w:val="both"/>
      </w:pPr>
      <w:r>
        <w:rPr>
          <w:rFonts w:ascii="Times New Roman"/>
          <w:b w:val="false"/>
          <w:i w:val="false"/>
          <w:color w:val="000000"/>
          <w:sz w:val="28"/>
        </w:rPr>
        <w:t>
      пастб. 30 3509 11</w:t>
      </w:r>
    </w:p>
    <w:p>
      <w:pPr>
        <w:spacing w:after="0"/>
        <w:ind w:left="0"/>
        <w:jc w:val="both"/>
      </w:pPr>
      <w:r>
        <w:rPr>
          <w:rFonts w:ascii="Times New Roman"/>
          <w:b w:val="false"/>
          <w:i w:val="false"/>
          <w:color w:val="000000"/>
          <w:sz w:val="28"/>
        </w:rPr>
        <w:t>
      ест. 11.5</w:t>
      </w:r>
    </w:p>
    <w:p>
      <w:pPr>
        <w:spacing w:after="0"/>
        <w:ind w:left="0"/>
        <w:jc w:val="both"/>
      </w:pPr>
      <w:r>
        <w:rPr>
          <w:rFonts w:ascii="Times New Roman"/>
          <w:b w:val="false"/>
          <w:i w:val="false"/>
          <w:color w:val="000000"/>
          <w:sz w:val="28"/>
        </w:rPr>
        <w:t>
      7.2 10.3 9.0 4.8 5.4 4.0 57.9 44.7 25.0</w:t>
      </w:r>
    </w:p>
    <w:p>
      <w:pPr>
        <w:spacing w:after="0"/>
        <w:ind w:left="0"/>
        <w:jc w:val="both"/>
      </w:pPr>
      <w:r>
        <w:rPr>
          <w:rFonts w:ascii="Times New Roman"/>
          <w:b w:val="false"/>
          <w:i w:val="false"/>
          <w:color w:val="000000"/>
          <w:sz w:val="28"/>
        </w:rPr>
        <w:t>
      10.3 36140.6</w:t>
      </w:r>
    </w:p>
    <w:p>
      <w:pPr>
        <w:spacing w:after="0"/>
        <w:ind w:left="0"/>
        <w:jc w:val="both"/>
      </w:pPr>
      <w:r>
        <w:rPr>
          <w:rFonts w:ascii="Times New Roman"/>
          <w:b w:val="false"/>
          <w:i w:val="false"/>
          <w:color w:val="000000"/>
          <w:sz w:val="28"/>
        </w:rPr>
        <w:t>
      5.4 18947.5</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10 (4) 3.Ковыльно-полынный с кустарнич-С-2а (40) ком (ковыль красный, ковыль воло-</w:t>
      </w:r>
    </w:p>
    <w:p>
      <w:pPr>
        <w:spacing w:after="0"/>
        <w:ind w:left="0"/>
        <w:jc w:val="both"/>
      </w:pPr>
      <w:r>
        <w:rPr>
          <w:rFonts w:ascii="Times New Roman"/>
          <w:b w:val="false"/>
          <w:i w:val="false"/>
          <w:color w:val="000000"/>
          <w:sz w:val="28"/>
        </w:rPr>
        <w:t>
      сатик, полынь Шренковская, полынь австрийская, таволга зверобоелист-ная) на темно-каштановых маломощ-ных легкоглинистых почвах</w:t>
      </w:r>
    </w:p>
    <w:p>
      <w:pPr>
        <w:spacing w:after="0"/>
        <w:ind w:left="0"/>
        <w:jc w:val="both"/>
      </w:pPr>
      <w:r>
        <w:rPr>
          <w:rFonts w:ascii="Times New Roman"/>
          <w:b w:val="false"/>
          <w:i w:val="false"/>
          <w:color w:val="000000"/>
          <w:sz w:val="28"/>
        </w:rPr>
        <w:t>
      22 (43) 4.Ковыльно-полынный (ковыль во-С-2д лосатик, полынь Шренковская, по-</w:t>
      </w:r>
    </w:p>
    <w:p>
      <w:pPr>
        <w:spacing w:after="0"/>
        <w:ind w:left="0"/>
        <w:jc w:val="both"/>
      </w:pPr>
      <w:r>
        <w:rPr>
          <w:rFonts w:ascii="Times New Roman"/>
          <w:b w:val="false"/>
          <w:i w:val="false"/>
          <w:color w:val="000000"/>
          <w:sz w:val="28"/>
        </w:rPr>
        <w:t>
      лынь австрийская) на солонцах каш-тановых мелких, средних тяжелосуг-</w:t>
      </w:r>
    </w:p>
    <w:p>
      <w:pPr>
        <w:spacing w:after="0"/>
        <w:ind w:left="0"/>
        <w:jc w:val="both"/>
      </w:pPr>
      <w:r>
        <w:rPr>
          <w:rFonts w:ascii="Times New Roman"/>
          <w:b w:val="false"/>
          <w:i w:val="false"/>
          <w:color w:val="000000"/>
          <w:sz w:val="28"/>
        </w:rPr>
        <w:t>
      линистых</w:t>
      </w:r>
    </w:p>
    <w:p>
      <w:pPr>
        <w:spacing w:after="0"/>
        <w:ind w:left="0"/>
        <w:jc w:val="both"/>
      </w:pPr>
      <w:r>
        <w:rPr>
          <w:rFonts w:ascii="Times New Roman"/>
          <w:b w:val="false"/>
          <w:i w:val="false"/>
          <w:color w:val="000000"/>
          <w:sz w:val="28"/>
        </w:rPr>
        <w:t>
      пастб. 20 2339 13.3 ест. 12.5</w:t>
      </w:r>
    </w:p>
    <w:p>
      <w:pPr>
        <w:spacing w:after="0"/>
        <w:ind w:left="0"/>
        <w:jc w:val="both"/>
      </w:pPr>
      <w:r>
        <w:rPr>
          <w:rFonts w:ascii="Times New Roman"/>
          <w:b w:val="false"/>
          <w:i w:val="false"/>
          <w:color w:val="000000"/>
          <w:sz w:val="28"/>
        </w:rPr>
        <w:t>
      пастб. 10 1170 7.5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8.8 13.0 10.3 5.8 7.6 5.3 58.3 60.0 31.4</w:t>
      </w:r>
    </w:p>
    <w:p>
      <w:pPr>
        <w:spacing w:after="0"/>
        <w:ind w:left="0"/>
        <w:jc w:val="both"/>
      </w:pPr>
      <w:r>
        <w:rPr>
          <w:rFonts w:ascii="Times New Roman"/>
          <w:b w:val="false"/>
          <w:i w:val="false"/>
          <w:color w:val="000000"/>
          <w:sz w:val="28"/>
        </w:rPr>
        <w:t>
      4.4 6.3 6.3 3.1 3.8 3.2 41.7 31.9 20.8</w:t>
      </w:r>
    </w:p>
    <w:p>
      <w:pPr>
        <w:spacing w:after="0"/>
        <w:ind w:left="0"/>
        <w:jc w:val="both"/>
      </w:pPr>
      <w:r>
        <w:rPr>
          <w:rFonts w:ascii="Times New Roman"/>
          <w:b w:val="false"/>
          <w:i w:val="false"/>
          <w:color w:val="000000"/>
          <w:sz w:val="28"/>
        </w:rPr>
        <w:t>
      13.0 30409.6 7.6 17777.9</w:t>
      </w:r>
    </w:p>
    <w:p>
      <w:pPr>
        <w:spacing w:after="0"/>
        <w:ind w:left="0"/>
        <w:jc w:val="both"/>
      </w:pPr>
      <w:r>
        <w:rPr>
          <w:rFonts w:ascii="Times New Roman"/>
          <w:b w:val="false"/>
          <w:i w:val="false"/>
          <w:color w:val="000000"/>
          <w:sz w:val="28"/>
        </w:rPr>
        <w:t>
      6.3 7368.5</w:t>
      </w:r>
    </w:p>
    <w:p>
      <w:pPr>
        <w:spacing w:after="0"/>
        <w:ind w:left="0"/>
        <w:jc w:val="both"/>
      </w:pPr>
      <w:r>
        <w:rPr>
          <w:rFonts w:ascii="Times New Roman"/>
          <w:b w:val="false"/>
          <w:i w:val="false"/>
          <w:color w:val="000000"/>
          <w:sz w:val="28"/>
        </w:rPr>
        <w:t>
      3.8 4444.5</w:t>
      </w:r>
    </w:p>
    <w:p>
      <w:pPr>
        <w:spacing w:after="0"/>
        <w:ind w:left="0"/>
        <w:jc w:val="both"/>
      </w:pPr>
      <w:r>
        <w:rPr>
          <w:rFonts w:ascii="Times New Roman"/>
          <w:b w:val="false"/>
          <w:i w:val="false"/>
          <w:color w:val="000000"/>
          <w:sz w:val="28"/>
        </w:rPr>
        <w:t>
      Сильно затырсован Слабо закустарен</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Итого: пастб. 100 11696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7.2 10.4 8.9</w:t>
      </w:r>
    </w:p>
    <w:p>
      <w:pPr>
        <w:spacing w:after="0"/>
        <w:ind w:left="0"/>
        <w:jc w:val="both"/>
      </w:pPr>
      <w:r>
        <w:rPr>
          <w:rFonts w:ascii="Times New Roman"/>
          <w:b w:val="false"/>
          <w:i w:val="false"/>
          <w:color w:val="000000"/>
          <w:sz w:val="28"/>
        </w:rPr>
        <w:t>
      4.8 5.7 4.1</w:t>
      </w:r>
    </w:p>
    <w:p>
      <w:pPr>
        <w:spacing w:after="0"/>
        <w:ind w:left="0"/>
        <w:jc w:val="both"/>
      </w:pPr>
      <w:r>
        <w:rPr>
          <w:rFonts w:ascii="Times New Roman"/>
          <w:b w:val="false"/>
          <w:i w:val="false"/>
          <w:color w:val="000000"/>
          <w:sz w:val="28"/>
        </w:rPr>
        <w:t>
      10.4 121170.6</w:t>
      </w:r>
    </w:p>
    <w:p>
      <w:pPr>
        <w:spacing w:after="0"/>
        <w:ind w:left="0"/>
        <w:jc w:val="both"/>
      </w:pPr>
      <w:r>
        <w:rPr>
          <w:rFonts w:ascii="Times New Roman"/>
          <w:b w:val="false"/>
          <w:i w:val="false"/>
          <w:color w:val="000000"/>
          <w:sz w:val="28"/>
        </w:rPr>
        <w:t>
      5.7 66433.3</w:t>
      </w:r>
    </w:p>
    <w:p>
      <w:pPr>
        <w:spacing w:after="0"/>
        <w:ind w:left="0"/>
        <w:jc w:val="both"/>
      </w:pPr>
      <w:r>
        <w:rPr>
          <w:rFonts w:ascii="Times New Roman"/>
          <w:b w:val="false"/>
          <w:i w:val="false"/>
          <w:color w:val="000000"/>
          <w:sz w:val="28"/>
        </w:rPr>
        <w:t>
      2 Слабоволнистая равнина</w:t>
      </w:r>
    </w:p>
    <w:p>
      <w:pPr>
        <w:spacing w:after="0"/>
        <w:ind w:left="0"/>
        <w:jc w:val="both"/>
      </w:pPr>
      <w:r>
        <w:rPr>
          <w:rFonts w:ascii="Times New Roman"/>
          <w:b w:val="false"/>
          <w:i w:val="false"/>
          <w:color w:val="000000"/>
          <w:sz w:val="28"/>
        </w:rPr>
        <w:t>
      51 Житняково-злаковый с полынью С-2а (житняк гребенчатый, тонконог</w:t>
      </w:r>
    </w:p>
    <w:p>
      <w:pPr>
        <w:spacing w:after="0"/>
        <w:ind w:left="0"/>
        <w:jc w:val="both"/>
      </w:pPr>
      <w:r>
        <w:rPr>
          <w:rFonts w:ascii="Times New Roman"/>
          <w:b w:val="false"/>
          <w:i w:val="false"/>
          <w:color w:val="000000"/>
          <w:sz w:val="28"/>
        </w:rPr>
        <w:t>
      стройный, ковыль красный, ковыль</w:t>
      </w:r>
    </w:p>
    <w:p>
      <w:pPr>
        <w:spacing w:after="0"/>
        <w:ind w:left="0"/>
        <w:jc w:val="both"/>
      </w:pPr>
      <w:r>
        <w:rPr>
          <w:rFonts w:ascii="Times New Roman"/>
          <w:b w:val="false"/>
          <w:i w:val="false"/>
          <w:color w:val="000000"/>
          <w:sz w:val="28"/>
        </w:rPr>
        <w:t>
      волосатик, полынь Шренковская,</w:t>
      </w:r>
    </w:p>
    <w:p>
      <w:pPr>
        <w:spacing w:after="0"/>
        <w:ind w:left="0"/>
        <w:jc w:val="both"/>
      </w:pPr>
      <w:r>
        <w:rPr>
          <w:rFonts w:ascii="Times New Roman"/>
          <w:b w:val="false"/>
          <w:i w:val="false"/>
          <w:color w:val="000000"/>
          <w:sz w:val="28"/>
        </w:rPr>
        <w:t>
      пастб. 100 693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6.6 8.9 8.7 4.0 4.8 3.8 55.7 40.0 24.9</w:t>
      </w:r>
    </w:p>
    <w:p>
      <w:pPr>
        <w:spacing w:after="0"/>
        <w:ind w:left="0"/>
        <w:jc w:val="both"/>
      </w:pPr>
      <w:r>
        <w:rPr>
          <w:rFonts w:ascii="Times New Roman"/>
          <w:b w:val="false"/>
          <w:i w:val="false"/>
          <w:color w:val="000000"/>
          <w:sz w:val="28"/>
        </w:rPr>
        <w:t>
      8.9 6167.7 Чистый</w:t>
      </w:r>
    </w:p>
    <w:p>
      <w:pPr>
        <w:spacing w:after="0"/>
        <w:ind w:left="0"/>
        <w:jc w:val="both"/>
      </w:pPr>
      <w:r>
        <w:rPr>
          <w:rFonts w:ascii="Times New Roman"/>
          <w:b w:val="false"/>
          <w:i w:val="false"/>
          <w:color w:val="000000"/>
          <w:sz w:val="28"/>
        </w:rPr>
        <w:t>
      4.8 3326.4</w:t>
      </w:r>
    </w:p>
    <w:p>
      <w:pPr>
        <w:spacing w:after="0"/>
        <w:ind w:left="0"/>
        <w:jc w:val="both"/>
      </w:pPr>
      <w:r>
        <w:rPr>
          <w:rFonts w:ascii="Times New Roman"/>
          <w:b w:val="false"/>
          <w:i w:val="false"/>
          <w:color w:val="000000"/>
          <w:sz w:val="28"/>
        </w:rPr>
        <w:t>
      В-Л-О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1 2 3 4 5 6 7 8 9 10 11 12 13 14 15 16 полынь австрийская) на темно-каш-</w:t>
      </w:r>
    </w:p>
    <w:p>
      <w:pPr>
        <w:spacing w:after="0"/>
        <w:ind w:left="0"/>
        <w:jc w:val="both"/>
      </w:pPr>
      <w:r>
        <w:rPr>
          <w:rFonts w:ascii="Times New Roman"/>
          <w:b w:val="false"/>
          <w:i w:val="false"/>
          <w:color w:val="000000"/>
          <w:sz w:val="28"/>
        </w:rPr>
        <w:t>
      тановых маломощных легкоглинис-</w:t>
      </w:r>
    </w:p>
    <w:p>
      <w:pPr>
        <w:spacing w:after="0"/>
        <w:ind w:left="0"/>
        <w:jc w:val="both"/>
      </w:pPr>
      <w:r>
        <w:rPr>
          <w:rFonts w:ascii="Times New Roman"/>
          <w:b w:val="false"/>
          <w:i w:val="false"/>
          <w:color w:val="000000"/>
          <w:sz w:val="28"/>
        </w:rPr>
        <w:t>
      тых почвах</w:t>
      </w:r>
    </w:p>
    <w:p>
      <w:pPr>
        <w:spacing w:after="0"/>
        <w:ind w:left="0"/>
        <w:jc w:val="both"/>
      </w:pPr>
      <w:r>
        <w:rPr>
          <w:rFonts w:ascii="Times New Roman"/>
          <w:b w:val="false"/>
          <w:i w:val="false"/>
          <w:color w:val="000000"/>
          <w:sz w:val="28"/>
        </w:rPr>
        <w:t>
      17 18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100 693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6.6 8.9 8.7</w:t>
      </w:r>
    </w:p>
    <w:p>
      <w:pPr>
        <w:spacing w:after="0"/>
        <w:ind w:left="0"/>
        <w:jc w:val="both"/>
      </w:pPr>
      <w:r>
        <w:rPr>
          <w:rFonts w:ascii="Times New Roman"/>
          <w:b w:val="false"/>
          <w:i w:val="false"/>
          <w:color w:val="000000"/>
          <w:sz w:val="28"/>
        </w:rPr>
        <w:t>
      4.0 4.8 3.8</w:t>
      </w:r>
    </w:p>
    <w:p>
      <w:pPr>
        <w:spacing w:after="0"/>
        <w:ind w:left="0"/>
        <w:jc w:val="both"/>
      </w:pPr>
      <w:r>
        <w:rPr>
          <w:rFonts w:ascii="Times New Roman"/>
          <w:b w:val="false"/>
          <w:i w:val="false"/>
          <w:color w:val="000000"/>
          <w:sz w:val="28"/>
        </w:rPr>
        <w:t>
      8.9 6167.7</w:t>
      </w:r>
    </w:p>
    <w:p>
      <w:pPr>
        <w:spacing w:after="0"/>
        <w:ind w:left="0"/>
        <w:jc w:val="both"/>
      </w:pPr>
      <w:r>
        <w:rPr>
          <w:rFonts w:ascii="Times New Roman"/>
          <w:b w:val="false"/>
          <w:i w:val="false"/>
          <w:color w:val="000000"/>
          <w:sz w:val="28"/>
        </w:rPr>
        <w:t>
      4.8 3326.4</w:t>
      </w:r>
    </w:p>
    <w:p>
      <w:pPr>
        <w:spacing w:after="0"/>
        <w:ind w:left="0"/>
        <w:jc w:val="both"/>
      </w:pPr>
      <w:r>
        <w:rPr>
          <w:rFonts w:ascii="Times New Roman"/>
          <w:b w:val="false"/>
          <w:i w:val="false"/>
          <w:color w:val="000000"/>
          <w:sz w:val="28"/>
        </w:rPr>
        <w:t>
      3 Слабоволнистая равнина</w:t>
      </w:r>
    </w:p>
    <w:p>
      <w:pPr>
        <w:spacing w:after="0"/>
        <w:ind w:left="0"/>
        <w:jc w:val="both"/>
      </w:pPr>
      <w:r>
        <w:rPr>
          <w:rFonts w:ascii="Times New Roman"/>
          <w:b w:val="false"/>
          <w:i w:val="false"/>
          <w:color w:val="000000"/>
          <w:sz w:val="28"/>
        </w:rPr>
        <w:t>
      51 (9) Житняково-злаковый с полынью С-2а (житняк гребенчатый, тонконог</w:t>
      </w:r>
    </w:p>
    <w:p>
      <w:pPr>
        <w:spacing w:after="0"/>
        <w:ind w:left="0"/>
        <w:jc w:val="both"/>
      </w:pPr>
      <w:r>
        <w:rPr>
          <w:rFonts w:ascii="Times New Roman"/>
          <w:b w:val="false"/>
          <w:i w:val="false"/>
          <w:color w:val="000000"/>
          <w:sz w:val="28"/>
        </w:rPr>
        <w:t>
      стройный, ковыль красный, ковыль волосатик, полынь Шренковская, полынь австрийская) на темно-каш-тановых маломощных легкоглинис-</w:t>
      </w:r>
    </w:p>
    <w:p>
      <w:pPr>
        <w:spacing w:after="0"/>
        <w:ind w:left="0"/>
        <w:jc w:val="both"/>
      </w:pPr>
      <w:r>
        <w:rPr>
          <w:rFonts w:ascii="Times New Roman"/>
          <w:b w:val="false"/>
          <w:i w:val="false"/>
          <w:color w:val="000000"/>
          <w:sz w:val="28"/>
        </w:rPr>
        <w:t>
      тых почвах</w:t>
      </w:r>
    </w:p>
    <w:p>
      <w:pPr>
        <w:spacing w:after="0"/>
        <w:ind w:left="0"/>
        <w:jc w:val="both"/>
      </w:pPr>
      <w:r>
        <w:rPr>
          <w:rFonts w:ascii="Times New Roman"/>
          <w:b w:val="false"/>
          <w:i w:val="false"/>
          <w:color w:val="000000"/>
          <w:sz w:val="28"/>
        </w:rPr>
        <w:t>
      пастб. 100 577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10.8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6.6 8.9 8.7 4.0 4.8 3.8 55.7 40.0 24.9</w:t>
      </w:r>
    </w:p>
    <w:p>
      <w:pPr>
        <w:spacing w:after="0"/>
        <w:ind w:left="0"/>
        <w:jc w:val="both"/>
      </w:pPr>
      <w:r>
        <w:rPr>
          <w:rFonts w:ascii="Times New Roman"/>
          <w:b w:val="false"/>
          <w:i w:val="false"/>
          <w:color w:val="000000"/>
          <w:sz w:val="28"/>
        </w:rPr>
        <w:t>
      8.9 5135.3</w:t>
      </w:r>
    </w:p>
    <w:p>
      <w:pPr>
        <w:spacing w:after="0"/>
        <w:ind w:left="0"/>
        <w:jc w:val="both"/>
      </w:pPr>
      <w:r>
        <w:rPr>
          <w:rFonts w:ascii="Times New Roman"/>
          <w:b w:val="false"/>
          <w:i w:val="false"/>
          <w:color w:val="000000"/>
          <w:sz w:val="28"/>
        </w:rPr>
        <w:t>
      4.8 2769.6</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100 577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6.6 8.9 8.7</w:t>
      </w:r>
    </w:p>
    <w:p>
      <w:pPr>
        <w:spacing w:after="0"/>
        <w:ind w:left="0"/>
        <w:jc w:val="both"/>
      </w:pPr>
      <w:r>
        <w:rPr>
          <w:rFonts w:ascii="Times New Roman"/>
          <w:b w:val="false"/>
          <w:i w:val="false"/>
          <w:color w:val="000000"/>
          <w:sz w:val="28"/>
        </w:rPr>
        <w:t>
      4.0 4.8 3.8</w:t>
      </w:r>
    </w:p>
    <w:p>
      <w:pPr>
        <w:spacing w:after="0"/>
        <w:ind w:left="0"/>
        <w:jc w:val="both"/>
      </w:pPr>
      <w:r>
        <w:rPr>
          <w:rFonts w:ascii="Times New Roman"/>
          <w:b w:val="false"/>
          <w:i w:val="false"/>
          <w:color w:val="000000"/>
          <w:sz w:val="28"/>
        </w:rPr>
        <w:t>
      8.9 5135.3</w:t>
      </w:r>
    </w:p>
    <w:p>
      <w:pPr>
        <w:spacing w:after="0"/>
        <w:ind w:left="0"/>
        <w:jc w:val="both"/>
      </w:pPr>
      <w:r>
        <w:rPr>
          <w:rFonts w:ascii="Times New Roman"/>
          <w:b w:val="false"/>
          <w:i w:val="false"/>
          <w:color w:val="000000"/>
          <w:sz w:val="28"/>
        </w:rPr>
        <w:t>
      4.8 2769.6</w:t>
      </w:r>
    </w:p>
    <w:p>
      <w:pPr>
        <w:spacing w:after="0"/>
        <w:ind w:left="0"/>
        <w:jc w:val="both"/>
      </w:pPr>
      <w:r>
        <w:rPr>
          <w:rFonts w:ascii="Times New Roman"/>
          <w:b w:val="false"/>
          <w:i w:val="false"/>
          <w:color w:val="000000"/>
          <w:sz w:val="28"/>
        </w:rPr>
        <w:t>
      4 Вершины и склоны сопок.</w:t>
      </w:r>
    </w:p>
    <w:p>
      <w:pPr>
        <w:spacing w:after="0"/>
        <w:ind w:left="0"/>
        <w:jc w:val="both"/>
      </w:pPr>
      <w:r>
        <w:rPr>
          <w:rFonts w:ascii="Times New Roman"/>
          <w:b w:val="false"/>
          <w:i w:val="false"/>
          <w:color w:val="000000"/>
          <w:sz w:val="28"/>
        </w:rPr>
        <w:t>
      17Б Ковыльно-злаково-полынный</w:t>
      </w:r>
    </w:p>
    <w:p>
      <w:pPr>
        <w:spacing w:after="0"/>
        <w:ind w:left="0"/>
        <w:jc w:val="both"/>
      </w:pPr>
      <w:r>
        <w:rPr>
          <w:rFonts w:ascii="Times New Roman"/>
          <w:b w:val="false"/>
          <w:i w:val="false"/>
          <w:color w:val="000000"/>
          <w:sz w:val="28"/>
        </w:rPr>
        <w:t>
      С-2б с кустарничком (ковыль волосатик, типчак, тонконог стройный, ковыль красный, полынь Шренковская, по-лынь австрийская, таволга зверо-</w:t>
      </w:r>
    </w:p>
    <w:p>
      <w:pPr>
        <w:spacing w:after="0"/>
        <w:ind w:left="0"/>
        <w:jc w:val="both"/>
      </w:pPr>
      <w:r>
        <w:rPr>
          <w:rFonts w:ascii="Times New Roman"/>
          <w:b w:val="false"/>
          <w:i w:val="false"/>
          <w:color w:val="000000"/>
          <w:sz w:val="28"/>
        </w:rPr>
        <w:t>
      боелистная) на темно-каштановых</w:t>
      </w:r>
    </w:p>
    <w:p>
      <w:pPr>
        <w:spacing w:after="0"/>
        <w:ind w:left="0"/>
        <w:jc w:val="both"/>
      </w:pPr>
      <w:r>
        <w:rPr>
          <w:rFonts w:ascii="Times New Roman"/>
          <w:b w:val="false"/>
          <w:i w:val="false"/>
          <w:color w:val="000000"/>
          <w:sz w:val="28"/>
        </w:rPr>
        <w:t>
      пастб. 100 20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10.1 202.0</w:t>
      </w:r>
    </w:p>
    <w:p>
      <w:pPr>
        <w:spacing w:after="0"/>
        <w:ind w:left="0"/>
        <w:jc w:val="both"/>
      </w:pPr>
      <w:r>
        <w:rPr>
          <w:rFonts w:ascii="Times New Roman"/>
          <w:b w:val="false"/>
          <w:i w:val="false"/>
          <w:color w:val="000000"/>
          <w:sz w:val="28"/>
        </w:rPr>
        <w:t>
      5.4 108.0</w:t>
      </w:r>
    </w:p>
    <w:p>
      <w:pPr>
        <w:spacing w:after="0"/>
        <w:ind w:left="0"/>
        <w:jc w:val="both"/>
      </w:pPr>
      <w:r>
        <w:rPr>
          <w:rFonts w:ascii="Times New Roman"/>
          <w:b w:val="false"/>
          <w:i w:val="false"/>
          <w:color w:val="000000"/>
          <w:sz w:val="28"/>
        </w:rPr>
        <w:t>
      Сильно затырсован Слабо закустарен Средне</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Итого: пастб. 100 20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w:t>
      </w:r>
    </w:p>
    <w:p>
      <w:pPr>
        <w:spacing w:after="0"/>
        <w:ind w:left="0"/>
        <w:jc w:val="both"/>
      </w:pPr>
      <w:r>
        <w:rPr>
          <w:rFonts w:ascii="Times New Roman"/>
          <w:b w:val="false"/>
          <w:i w:val="false"/>
          <w:color w:val="000000"/>
          <w:sz w:val="28"/>
        </w:rPr>
        <w:t>
      4.7 5.4 3.9</w:t>
      </w:r>
    </w:p>
    <w:p>
      <w:pPr>
        <w:spacing w:after="0"/>
        <w:ind w:left="0"/>
        <w:jc w:val="both"/>
      </w:pPr>
      <w:r>
        <w:rPr>
          <w:rFonts w:ascii="Times New Roman"/>
          <w:b w:val="false"/>
          <w:i w:val="false"/>
          <w:color w:val="000000"/>
          <w:sz w:val="28"/>
        </w:rPr>
        <w:t>
      10.1 202.0</w:t>
      </w:r>
    </w:p>
    <w:p>
      <w:pPr>
        <w:spacing w:after="0"/>
        <w:ind w:left="0"/>
        <w:jc w:val="both"/>
      </w:pPr>
      <w:r>
        <w:rPr>
          <w:rFonts w:ascii="Times New Roman"/>
          <w:b w:val="false"/>
          <w:i w:val="false"/>
          <w:color w:val="000000"/>
          <w:sz w:val="28"/>
        </w:rPr>
        <w:t>
      5.4 108.0</w:t>
      </w:r>
    </w:p>
    <w:p>
      <w:pPr>
        <w:spacing w:after="0"/>
        <w:ind w:left="0"/>
        <w:jc w:val="both"/>
      </w:pPr>
      <w:r>
        <w:rPr>
          <w:rFonts w:ascii="Times New Roman"/>
          <w:b w:val="false"/>
          <w:i w:val="false"/>
          <w:color w:val="000000"/>
          <w:sz w:val="28"/>
        </w:rPr>
        <w:t>
      5 Слабоволнистая равнина</w:t>
      </w:r>
    </w:p>
    <w:p>
      <w:pPr>
        <w:spacing w:after="0"/>
        <w:ind w:left="0"/>
        <w:jc w:val="both"/>
      </w:pPr>
      <w:r>
        <w:rPr>
          <w:rFonts w:ascii="Times New Roman"/>
          <w:b w:val="false"/>
          <w:i w:val="false"/>
          <w:color w:val="000000"/>
          <w:sz w:val="28"/>
        </w:rPr>
        <w:t>
      49 Житняково-злаково-разнотравный С-2а с полынью</w:t>
      </w:r>
    </w:p>
    <w:p>
      <w:pPr>
        <w:spacing w:after="0"/>
        <w:ind w:left="0"/>
        <w:jc w:val="both"/>
      </w:pPr>
      <w:r>
        <w:rPr>
          <w:rFonts w:ascii="Times New Roman"/>
          <w:b w:val="false"/>
          <w:i w:val="false"/>
          <w:color w:val="000000"/>
          <w:sz w:val="28"/>
        </w:rPr>
        <w:t>
      (житняк гребенчатый, тонконог стройный, ковыль красный, ковыль волосатик, типчак, подмаренник настоящий, лапчатка гусиная, люцер-на желтая, подорожник средний, полынь Шренковская, полынь авс-трийская) на темно-каштановых мало-</w:t>
      </w:r>
    </w:p>
    <w:p>
      <w:pPr>
        <w:spacing w:after="0"/>
        <w:ind w:left="0"/>
        <w:jc w:val="both"/>
      </w:pPr>
      <w:r>
        <w:rPr>
          <w:rFonts w:ascii="Times New Roman"/>
          <w:b w:val="false"/>
          <w:i w:val="false"/>
          <w:color w:val="000000"/>
          <w:sz w:val="28"/>
        </w:rPr>
        <w:t>
      мощных легкоглинистых почвах</w:t>
      </w:r>
    </w:p>
    <w:p>
      <w:pPr>
        <w:spacing w:after="0"/>
        <w:ind w:left="0"/>
        <w:jc w:val="both"/>
      </w:pPr>
      <w:r>
        <w:rPr>
          <w:rFonts w:ascii="Times New Roman"/>
          <w:b w:val="false"/>
          <w:i w:val="false"/>
          <w:color w:val="000000"/>
          <w:sz w:val="28"/>
        </w:rPr>
        <w:t>
      пастб. 100 90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9.2 12.6 11.0 5.7 6.8 4.5 79.0 56.8 28.0</w:t>
      </w:r>
    </w:p>
    <w:p>
      <w:pPr>
        <w:spacing w:after="0"/>
        <w:ind w:left="0"/>
        <w:jc w:val="both"/>
      </w:pPr>
      <w:r>
        <w:rPr>
          <w:rFonts w:ascii="Times New Roman"/>
          <w:b w:val="false"/>
          <w:i w:val="false"/>
          <w:color w:val="000000"/>
          <w:sz w:val="28"/>
        </w:rPr>
        <w:t>
      12.6 1134.0</w:t>
      </w:r>
    </w:p>
    <w:p>
      <w:pPr>
        <w:spacing w:after="0"/>
        <w:ind w:left="0"/>
        <w:jc w:val="both"/>
      </w:pPr>
      <w:r>
        <w:rPr>
          <w:rFonts w:ascii="Times New Roman"/>
          <w:b w:val="false"/>
          <w:i w:val="false"/>
          <w:color w:val="000000"/>
          <w:sz w:val="28"/>
        </w:rPr>
        <w:t>
      6.8 612.0</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90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9.2 12.6 11.0</w:t>
      </w:r>
    </w:p>
    <w:p>
      <w:pPr>
        <w:spacing w:after="0"/>
        <w:ind w:left="0"/>
        <w:jc w:val="both"/>
      </w:pPr>
      <w:r>
        <w:rPr>
          <w:rFonts w:ascii="Times New Roman"/>
          <w:b w:val="false"/>
          <w:i w:val="false"/>
          <w:color w:val="000000"/>
          <w:sz w:val="28"/>
        </w:rPr>
        <w:t>
      5.7 6.8 4.5</w:t>
      </w:r>
    </w:p>
    <w:p>
      <w:pPr>
        <w:spacing w:after="0"/>
        <w:ind w:left="0"/>
        <w:jc w:val="both"/>
      </w:pPr>
      <w:r>
        <w:rPr>
          <w:rFonts w:ascii="Times New Roman"/>
          <w:b w:val="false"/>
          <w:i w:val="false"/>
          <w:color w:val="000000"/>
          <w:sz w:val="28"/>
        </w:rPr>
        <w:t>
      12.6 1134.0</w:t>
      </w:r>
    </w:p>
    <w:p>
      <w:pPr>
        <w:spacing w:after="0"/>
        <w:ind w:left="0"/>
        <w:jc w:val="both"/>
      </w:pPr>
      <w:r>
        <w:rPr>
          <w:rFonts w:ascii="Times New Roman"/>
          <w:b w:val="false"/>
          <w:i w:val="false"/>
          <w:color w:val="000000"/>
          <w:sz w:val="28"/>
        </w:rPr>
        <w:t>
      6.8 612.0</w:t>
      </w:r>
    </w:p>
    <w:p>
      <w:pPr>
        <w:spacing w:after="0"/>
        <w:ind w:left="0"/>
        <w:jc w:val="both"/>
      </w:pPr>
      <w:r>
        <w:rPr>
          <w:rFonts w:ascii="Times New Roman"/>
          <w:b w:val="false"/>
          <w:i w:val="false"/>
          <w:color w:val="000000"/>
          <w:sz w:val="28"/>
        </w:rPr>
        <w:t>
      6 Слабоволнистая равнина</w:t>
      </w:r>
    </w:p>
    <w:p>
      <w:pPr>
        <w:spacing w:after="0"/>
        <w:ind w:left="0"/>
        <w:jc w:val="both"/>
      </w:pPr>
      <w:r>
        <w:rPr>
          <w:rFonts w:ascii="Times New Roman"/>
          <w:b w:val="false"/>
          <w:i w:val="false"/>
          <w:color w:val="000000"/>
          <w:sz w:val="28"/>
        </w:rPr>
        <w:t>
      49 (6) Житняково-злаково-разнотравный С-2а с полынью</w:t>
      </w:r>
    </w:p>
    <w:p>
      <w:pPr>
        <w:spacing w:after="0"/>
        <w:ind w:left="0"/>
        <w:jc w:val="both"/>
      </w:pPr>
      <w:r>
        <w:rPr>
          <w:rFonts w:ascii="Times New Roman"/>
          <w:b w:val="false"/>
          <w:i w:val="false"/>
          <w:color w:val="000000"/>
          <w:sz w:val="28"/>
        </w:rPr>
        <w:t>
      (житняк гребенчатый, тонконог стройный, ковыль красный, ковыль волосатик, типчак, подмаренник настоящий, лапчатка гусиная, люцер-на желтая, подорожник средний,</w:t>
      </w:r>
    </w:p>
    <w:p>
      <w:pPr>
        <w:spacing w:after="0"/>
        <w:ind w:left="0"/>
        <w:jc w:val="both"/>
      </w:pPr>
      <w:r>
        <w:rPr>
          <w:rFonts w:ascii="Times New Roman"/>
          <w:b w:val="false"/>
          <w:i w:val="false"/>
          <w:color w:val="000000"/>
          <w:sz w:val="28"/>
        </w:rPr>
        <w:t>
      полынь Шренковская, полынь авс-</w:t>
      </w:r>
    </w:p>
    <w:p>
      <w:pPr>
        <w:spacing w:after="0"/>
        <w:ind w:left="0"/>
        <w:jc w:val="both"/>
      </w:pPr>
      <w:r>
        <w:rPr>
          <w:rFonts w:ascii="Times New Roman"/>
          <w:b w:val="false"/>
          <w:i w:val="false"/>
          <w:color w:val="000000"/>
          <w:sz w:val="28"/>
        </w:rPr>
        <w:t>
      пастб. 100 178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15.8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9.2 12.6 11.0 5.7 6.8 4.5 79.0 56.8 28.0</w:t>
      </w:r>
    </w:p>
    <w:p>
      <w:pPr>
        <w:spacing w:after="0"/>
        <w:ind w:left="0"/>
        <w:jc w:val="both"/>
      </w:pPr>
      <w:r>
        <w:rPr>
          <w:rFonts w:ascii="Times New Roman"/>
          <w:b w:val="false"/>
          <w:i w:val="false"/>
          <w:color w:val="000000"/>
          <w:sz w:val="28"/>
        </w:rPr>
        <w:t>
      12.6 2242.8</w:t>
      </w:r>
    </w:p>
    <w:p>
      <w:pPr>
        <w:spacing w:after="0"/>
        <w:ind w:left="0"/>
        <w:jc w:val="both"/>
      </w:pPr>
      <w:r>
        <w:rPr>
          <w:rFonts w:ascii="Times New Roman"/>
          <w:b w:val="false"/>
          <w:i w:val="false"/>
          <w:color w:val="000000"/>
          <w:sz w:val="28"/>
        </w:rPr>
        <w:t>
      6.8 1210.4</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1 2 3 4 5 6 7 8 9 10 11 12 13 14 15 16 17 18 трийская) на темно-каштановых мало-</w:t>
      </w:r>
    </w:p>
    <w:p>
      <w:pPr>
        <w:spacing w:after="0"/>
        <w:ind w:left="0"/>
        <w:jc w:val="both"/>
      </w:pPr>
      <w:r>
        <w:rPr>
          <w:rFonts w:ascii="Times New Roman"/>
          <w:b w:val="false"/>
          <w:i w:val="false"/>
          <w:color w:val="000000"/>
          <w:sz w:val="28"/>
        </w:rPr>
        <w:t>
      мощных легкоглинистых почвах</w:t>
      </w:r>
    </w:p>
    <w:p>
      <w:pPr>
        <w:spacing w:after="0"/>
        <w:ind w:left="0"/>
        <w:jc w:val="both"/>
      </w:pPr>
      <w:r>
        <w:rPr>
          <w:rFonts w:ascii="Times New Roman"/>
          <w:b w:val="false"/>
          <w:i w:val="false"/>
          <w:color w:val="000000"/>
          <w:sz w:val="28"/>
        </w:rPr>
        <w:t>
      Итого: пастб. 100 178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9.2 12.6 11.0</w:t>
      </w:r>
    </w:p>
    <w:p>
      <w:pPr>
        <w:spacing w:after="0"/>
        <w:ind w:left="0"/>
        <w:jc w:val="both"/>
      </w:pPr>
      <w:r>
        <w:rPr>
          <w:rFonts w:ascii="Times New Roman"/>
          <w:b w:val="false"/>
          <w:i w:val="false"/>
          <w:color w:val="000000"/>
          <w:sz w:val="28"/>
        </w:rPr>
        <w:t>
      5.7 6.8 4.5</w:t>
      </w:r>
    </w:p>
    <w:p>
      <w:pPr>
        <w:spacing w:after="0"/>
        <w:ind w:left="0"/>
        <w:jc w:val="both"/>
      </w:pPr>
      <w:r>
        <w:rPr>
          <w:rFonts w:ascii="Times New Roman"/>
          <w:b w:val="false"/>
          <w:i w:val="false"/>
          <w:color w:val="000000"/>
          <w:sz w:val="28"/>
        </w:rPr>
        <w:t>
      12.6 2242.8</w:t>
      </w:r>
    </w:p>
    <w:p>
      <w:pPr>
        <w:spacing w:after="0"/>
        <w:ind w:left="0"/>
        <w:jc w:val="both"/>
      </w:pPr>
      <w:r>
        <w:rPr>
          <w:rFonts w:ascii="Times New Roman"/>
          <w:b w:val="false"/>
          <w:i w:val="false"/>
          <w:color w:val="000000"/>
          <w:sz w:val="28"/>
        </w:rPr>
        <w:t>
      6.8 1210.4</w:t>
      </w:r>
    </w:p>
    <w:p>
      <w:pPr>
        <w:spacing w:after="0"/>
        <w:ind w:left="0"/>
        <w:jc w:val="both"/>
      </w:pPr>
      <w:r>
        <w:rPr>
          <w:rFonts w:ascii="Times New Roman"/>
          <w:b w:val="false"/>
          <w:i w:val="false"/>
          <w:color w:val="000000"/>
          <w:sz w:val="28"/>
        </w:rPr>
        <w:t>
      7 Слабоволнистая равнина</w:t>
      </w:r>
    </w:p>
    <w:p>
      <w:pPr>
        <w:spacing w:after="0"/>
        <w:ind w:left="0"/>
        <w:jc w:val="both"/>
      </w:pPr>
      <w:r>
        <w:rPr>
          <w:rFonts w:ascii="Times New Roman"/>
          <w:b w:val="false"/>
          <w:i w:val="false"/>
          <w:color w:val="000000"/>
          <w:sz w:val="28"/>
        </w:rPr>
        <w:t>
      49б (3) Типчаково-злаково-разнотравный С-2а с полынью</w:t>
      </w:r>
    </w:p>
    <w:p>
      <w:pPr>
        <w:spacing w:after="0"/>
        <w:ind w:left="0"/>
        <w:jc w:val="both"/>
      </w:pPr>
      <w:r>
        <w:rPr>
          <w:rFonts w:ascii="Times New Roman"/>
          <w:b w:val="false"/>
          <w:i w:val="false"/>
          <w:color w:val="000000"/>
          <w:sz w:val="28"/>
        </w:rPr>
        <w:t>
      (типчак, ковыль волосатик, житняк гребенчатый, тонконог стройный, люцерна желтая, лапчатка гусиная, подмаренник настоящий, подорож-ник средний, полынь Шренковская, полынь австрийская) на темно-каш-тановых маломощных супесчаных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100 131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13.5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9.7 12.8 11.3 6.0 6.8 4.7 83.6 61.4 32.2</w:t>
      </w:r>
    </w:p>
    <w:p>
      <w:pPr>
        <w:spacing w:after="0"/>
        <w:ind w:left="0"/>
        <w:jc w:val="both"/>
      </w:pPr>
      <w:r>
        <w:rPr>
          <w:rFonts w:ascii="Times New Roman"/>
          <w:b w:val="false"/>
          <w:i w:val="false"/>
          <w:color w:val="000000"/>
          <w:sz w:val="28"/>
        </w:rPr>
        <w:t>
      12.8 1676.8</w:t>
      </w:r>
    </w:p>
    <w:p>
      <w:pPr>
        <w:spacing w:after="0"/>
        <w:ind w:left="0"/>
        <w:jc w:val="both"/>
      </w:pPr>
      <w:r>
        <w:rPr>
          <w:rFonts w:ascii="Times New Roman"/>
          <w:b w:val="false"/>
          <w:i w:val="false"/>
          <w:color w:val="000000"/>
          <w:sz w:val="28"/>
        </w:rPr>
        <w:t>
      6.8 890.8</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100 131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9.7 12.8 11.3</w:t>
      </w:r>
    </w:p>
    <w:p>
      <w:pPr>
        <w:spacing w:after="0"/>
        <w:ind w:left="0"/>
        <w:jc w:val="both"/>
      </w:pPr>
      <w:r>
        <w:rPr>
          <w:rFonts w:ascii="Times New Roman"/>
          <w:b w:val="false"/>
          <w:i w:val="false"/>
          <w:color w:val="000000"/>
          <w:sz w:val="28"/>
        </w:rPr>
        <w:t>
      6.0 6.8 4.7</w:t>
      </w:r>
    </w:p>
    <w:p>
      <w:pPr>
        <w:spacing w:after="0"/>
        <w:ind w:left="0"/>
        <w:jc w:val="both"/>
      </w:pPr>
      <w:r>
        <w:rPr>
          <w:rFonts w:ascii="Times New Roman"/>
          <w:b w:val="false"/>
          <w:i w:val="false"/>
          <w:color w:val="000000"/>
          <w:sz w:val="28"/>
        </w:rPr>
        <w:t>
      12.8 1676.8</w:t>
      </w:r>
    </w:p>
    <w:p>
      <w:pPr>
        <w:spacing w:after="0"/>
        <w:ind w:left="0"/>
        <w:jc w:val="both"/>
      </w:pPr>
      <w:r>
        <w:rPr>
          <w:rFonts w:ascii="Times New Roman"/>
          <w:b w:val="false"/>
          <w:i w:val="false"/>
          <w:color w:val="000000"/>
          <w:sz w:val="28"/>
        </w:rPr>
        <w:t>
      6.8 890.8</w:t>
      </w:r>
    </w:p>
    <w:p>
      <w:pPr>
        <w:spacing w:after="0"/>
        <w:ind w:left="0"/>
        <w:jc w:val="both"/>
      </w:pPr>
      <w:r>
        <w:rPr>
          <w:rFonts w:ascii="Times New Roman"/>
          <w:b w:val="false"/>
          <w:i w:val="false"/>
          <w:color w:val="000000"/>
          <w:sz w:val="28"/>
        </w:rPr>
        <w:t>
      8 Вершины и склоны сопок.</w:t>
      </w:r>
    </w:p>
    <w:p>
      <w:pPr>
        <w:spacing w:after="0"/>
        <w:ind w:left="0"/>
        <w:jc w:val="both"/>
      </w:pPr>
      <w:r>
        <w:rPr>
          <w:rFonts w:ascii="Times New Roman"/>
          <w:b w:val="false"/>
          <w:i w:val="false"/>
          <w:color w:val="000000"/>
          <w:sz w:val="28"/>
        </w:rPr>
        <w:t>
      26Б (5) 1.Типчаково-ковыльно-полынный С-2б (типчак, ковыль красный, ковыль</w:t>
      </w:r>
    </w:p>
    <w:p>
      <w:pPr>
        <w:spacing w:after="0"/>
        <w:ind w:left="0"/>
        <w:jc w:val="both"/>
      </w:pPr>
      <w:r>
        <w:rPr>
          <w:rFonts w:ascii="Times New Roman"/>
          <w:b w:val="false"/>
          <w:i w:val="false"/>
          <w:color w:val="000000"/>
          <w:sz w:val="28"/>
        </w:rPr>
        <w:t>
      волосатик, полынь Шренковская, по-лынь австрийская) на темно-каш-тановых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161 Выпас 10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7.0 9.3 8.1 4.4 5.1 3.7 49.3 40.5 22.3</w:t>
      </w:r>
    </w:p>
    <w:p>
      <w:pPr>
        <w:spacing w:after="0"/>
        <w:ind w:left="0"/>
        <w:jc w:val="both"/>
      </w:pPr>
      <w:r>
        <w:rPr>
          <w:rFonts w:ascii="Times New Roman"/>
          <w:b w:val="false"/>
          <w:i w:val="false"/>
          <w:color w:val="000000"/>
          <w:sz w:val="28"/>
        </w:rPr>
        <w:t>
      9.3 1497.3</w:t>
      </w:r>
    </w:p>
    <w:p>
      <w:pPr>
        <w:spacing w:after="0"/>
        <w:ind w:left="0"/>
        <w:jc w:val="both"/>
      </w:pPr>
      <w:r>
        <w:rPr>
          <w:rFonts w:ascii="Times New Roman"/>
          <w:b w:val="false"/>
          <w:i w:val="false"/>
          <w:color w:val="000000"/>
          <w:sz w:val="28"/>
        </w:rPr>
        <w:t>
      5.1 821.1</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17Б 2.Ковыльно-злаково-полынный</w:t>
      </w:r>
    </w:p>
    <w:p>
      <w:pPr>
        <w:spacing w:after="0"/>
        <w:ind w:left="0"/>
        <w:jc w:val="both"/>
      </w:pPr>
      <w:r>
        <w:rPr>
          <w:rFonts w:ascii="Times New Roman"/>
          <w:b w:val="false"/>
          <w:i w:val="false"/>
          <w:color w:val="000000"/>
          <w:sz w:val="28"/>
        </w:rPr>
        <w:t>
      С-2б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30 69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10.1 696.9</w:t>
      </w:r>
    </w:p>
    <w:p>
      <w:pPr>
        <w:spacing w:after="0"/>
        <w:ind w:left="0"/>
        <w:jc w:val="both"/>
      </w:pPr>
      <w:r>
        <w:rPr>
          <w:rFonts w:ascii="Times New Roman"/>
          <w:b w:val="false"/>
          <w:i w:val="false"/>
          <w:color w:val="000000"/>
          <w:sz w:val="28"/>
        </w:rPr>
        <w:t>
      5.4 372.6</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Итого: пастб. 100 230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13.4 9.5 8.3</w:t>
      </w:r>
    </w:p>
    <w:p>
      <w:pPr>
        <w:spacing w:after="0"/>
        <w:ind w:left="0"/>
        <w:jc w:val="both"/>
      </w:pPr>
      <w:r>
        <w:rPr>
          <w:rFonts w:ascii="Times New Roman"/>
          <w:b w:val="false"/>
          <w:i w:val="false"/>
          <w:color w:val="000000"/>
          <w:sz w:val="28"/>
        </w:rPr>
        <w:t>
      4.5 5.2 3.8</w:t>
      </w:r>
    </w:p>
    <w:p>
      <w:pPr>
        <w:spacing w:after="0"/>
        <w:ind w:left="0"/>
        <w:jc w:val="both"/>
      </w:pPr>
      <w:r>
        <w:rPr>
          <w:rFonts w:ascii="Times New Roman"/>
          <w:b w:val="false"/>
          <w:i w:val="false"/>
          <w:color w:val="000000"/>
          <w:sz w:val="28"/>
        </w:rPr>
        <w:t>
      9.5 2194.2</w:t>
      </w:r>
    </w:p>
    <w:p>
      <w:pPr>
        <w:spacing w:after="0"/>
        <w:ind w:left="0"/>
        <w:jc w:val="both"/>
      </w:pPr>
      <w:r>
        <w:rPr>
          <w:rFonts w:ascii="Times New Roman"/>
          <w:b w:val="false"/>
          <w:i w:val="false"/>
          <w:color w:val="000000"/>
          <w:sz w:val="28"/>
        </w:rPr>
        <w:t>
      5.2 1193.7</w:t>
      </w:r>
    </w:p>
    <w:p>
      <w:pPr>
        <w:spacing w:after="0"/>
        <w:ind w:left="0"/>
        <w:jc w:val="both"/>
      </w:pPr>
      <w:r>
        <w:rPr>
          <w:rFonts w:ascii="Times New Roman"/>
          <w:b w:val="false"/>
          <w:i w:val="false"/>
          <w:color w:val="000000"/>
          <w:sz w:val="28"/>
        </w:rPr>
        <w:t>
      9 Удлиненное понижение</w:t>
      </w:r>
    </w:p>
    <w:p>
      <w:pPr>
        <w:spacing w:after="0"/>
        <w:ind w:left="0"/>
        <w:jc w:val="both"/>
      </w:pPr>
      <w:r>
        <w:rPr>
          <w:rFonts w:ascii="Times New Roman"/>
          <w:b w:val="false"/>
          <w:i w:val="false"/>
          <w:color w:val="000000"/>
          <w:sz w:val="28"/>
        </w:rPr>
        <w:t>
      31 1.Злаково-разнотравный</w:t>
      </w:r>
    </w:p>
    <w:p>
      <w:pPr>
        <w:spacing w:after="0"/>
        <w:ind w:left="0"/>
        <w:jc w:val="both"/>
      </w:pPr>
      <w:r>
        <w:rPr>
          <w:rFonts w:ascii="Times New Roman"/>
          <w:b w:val="false"/>
          <w:i w:val="false"/>
          <w:color w:val="000000"/>
          <w:sz w:val="28"/>
        </w:rPr>
        <w:t>
      С-4а (пырей ползучий, кос-</w:t>
      </w:r>
    </w:p>
    <w:p>
      <w:pPr>
        <w:spacing w:after="0"/>
        <w:ind w:left="0"/>
        <w:jc w:val="both"/>
      </w:pPr>
      <w:r>
        <w:rPr>
          <w:rFonts w:ascii="Times New Roman"/>
          <w:b w:val="false"/>
          <w:i w:val="false"/>
          <w:color w:val="000000"/>
          <w:sz w:val="28"/>
        </w:rPr>
        <w:t>
      пастб. 60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120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3636.0 Чистый</w:t>
      </w:r>
    </w:p>
    <w:p>
      <w:pPr>
        <w:spacing w:after="0"/>
        <w:ind w:left="0"/>
        <w:jc w:val="both"/>
      </w:pPr>
      <w:r>
        <w:rPr>
          <w:rFonts w:ascii="Times New Roman"/>
          <w:b w:val="false"/>
          <w:i w:val="false"/>
          <w:color w:val="000000"/>
          <w:sz w:val="28"/>
        </w:rPr>
        <w:t>
      15.2 1824.0</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тер безостый, типчак, ковыль во- скота 151.5 141.8 77.6 лосатик, подорожник большой,</w:t>
      </w:r>
    </w:p>
    <w:p>
      <w:pPr>
        <w:spacing w:after="0"/>
        <w:ind w:left="0"/>
        <w:jc w:val="both"/>
      </w:pPr>
      <w:r>
        <w:rPr>
          <w:rFonts w:ascii="Times New Roman"/>
          <w:b w:val="false"/>
          <w:i w:val="false"/>
          <w:color w:val="000000"/>
          <w:sz w:val="28"/>
        </w:rPr>
        <w:t>
      тмин обыкновенный, шалфей лу-говой) на луговато-каштановых карбонатных среднемощных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44 2.Острецово-злаково-разнотравно-</w:t>
      </w:r>
    </w:p>
    <w:p>
      <w:pPr>
        <w:spacing w:after="0"/>
        <w:ind w:left="0"/>
        <w:jc w:val="both"/>
      </w:pPr>
      <w:r>
        <w:rPr>
          <w:rFonts w:ascii="Times New Roman"/>
          <w:b w:val="false"/>
          <w:i w:val="false"/>
          <w:color w:val="000000"/>
          <w:sz w:val="28"/>
        </w:rPr>
        <w:t>
      С-4в полынный (острец ветвистый,</w:t>
      </w:r>
    </w:p>
    <w:p>
      <w:pPr>
        <w:spacing w:after="0"/>
        <w:ind w:left="0"/>
        <w:jc w:val="both"/>
      </w:pPr>
      <w:r>
        <w:rPr>
          <w:rFonts w:ascii="Times New Roman"/>
          <w:b w:val="false"/>
          <w:i w:val="false"/>
          <w:color w:val="000000"/>
          <w:sz w:val="28"/>
        </w:rPr>
        <w:t>
      пастб. 30 60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11.4 21.1 15.9 7.7 11.2 6.6</w:t>
      </w:r>
    </w:p>
    <w:p>
      <w:pPr>
        <w:spacing w:after="0"/>
        <w:ind w:left="0"/>
        <w:jc w:val="both"/>
      </w:pPr>
      <w:r>
        <w:rPr>
          <w:rFonts w:ascii="Times New Roman"/>
          <w:b w:val="false"/>
          <w:i w:val="false"/>
          <w:color w:val="000000"/>
          <w:sz w:val="28"/>
        </w:rPr>
        <w:t>
      21.1 1266.0 Чистый</w:t>
      </w:r>
    </w:p>
    <w:p>
      <w:pPr>
        <w:spacing w:after="0"/>
        <w:ind w:left="0"/>
        <w:jc w:val="both"/>
      </w:pPr>
      <w:r>
        <w:rPr>
          <w:rFonts w:ascii="Times New Roman"/>
          <w:b w:val="false"/>
          <w:i w:val="false"/>
          <w:color w:val="000000"/>
          <w:sz w:val="28"/>
        </w:rPr>
        <w:t>
      11.2 672.0</w:t>
      </w:r>
    </w:p>
    <w:p>
      <w:pPr>
        <w:spacing w:after="0"/>
        <w:ind w:left="0"/>
        <w:jc w:val="both"/>
      </w:pPr>
      <w:r>
        <w:rPr>
          <w:rFonts w:ascii="Times New Roman"/>
          <w:b w:val="false"/>
          <w:i w:val="false"/>
          <w:color w:val="000000"/>
          <w:sz w:val="28"/>
        </w:rPr>
        <w:t>
      овсянница бороздчатая, девясил 117.9 103.3 50.2 британский, шалфей луговой,</w:t>
      </w:r>
    </w:p>
    <w:p>
      <w:pPr>
        <w:spacing w:after="0"/>
        <w:ind w:left="0"/>
        <w:jc w:val="both"/>
      </w:pPr>
      <w:r>
        <w:rPr>
          <w:rFonts w:ascii="Times New Roman"/>
          <w:b w:val="false"/>
          <w:i w:val="false"/>
          <w:color w:val="000000"/>
          <w:sz w:val="28"/>
        </w:rPr>
        <w:t>
      подорожник средний) на солонцах луговых каштановых мелких легкоглинистых по приозерным</w:t>
      </w:r>
    </w:p>
    <w:p>
      <w:pPr>
        <w:spacing w:after="0"/>
        <w:ind w:left="0"/>
        <w:jc w:val="both"/>
      </w:pPr>
      <w:r>
        <w:rPr>
          <w:rFonts w:ascii="Times New Roman"/>
          <w:b w:val="false"/>
          <w:i w:val="false"/>
          <w:color w:val="000000"/>
          <w:sz w:val="28"/>
        </w:rPr>
        <w:t>
      1 2 3 4 5 6 7 8 9 10 11 12 13 14 15 16 17 18 террассм</w:t>
      </w:r>
    </w:p>
    <w:p>
      <w:pPr>
        <w:spacing w:after="0"/>
        <w:ind w:left="0"/>
        <w:jc w:val="both"/>
      </w:pPr>
      <w:r>
        <w:rPr>
          <w:rFonts w:ascii="Times New Roman"/>
          <w:b w:val="false"/>
          <w:i w:val="false"/>
          <w:color w:val="000000"/>
          <w:sz w:val="28"/>
        </w:rPr>
        <w:t>
      38 3. Злаково-разнотравный с</w:t>
      </w:r>
    </w:p>
    <w:p>
      <w:pPr>
        <w:spacing w:after="0"/>
        <w:ind w:left="0"/>
        <w:jc w:val="both"/>
      </w:pPr>
      <w:r>
        <w:rPr>
          <w:rFonts w:ascii="Times New Roman"/>
          <w:b w:val="false"/>
          <w:i w:val="false"/>
          <w:color w:val="000000"/>
          <w:sz w:val="28"/>
        </w:rPr>
        <w:t>
      С-4в кустарничком (костер безостый, мятлик луговой, лисохвост луговой, синеголовник плосколистный, девя-сил британский, таволга зверобоелистная) на солонцах лугово-каштановых средних и мелких</w:t>
      </w:r>
    </w:p>
    <w:p>
      <w:pPr>
        <w:spacing w:after="0"/>
        <w:ind w:left="0"/>
        <w:jc w:val="both"/>
      </w:pPr>
      <w:r>
        <w:rPr>
          <w:rFonts w:ascii="Times New Roman"/>
          <w:b w:val="false"/>
          <w:i w:val="false"/>
          <w:color w:val="000000"/>
          <w:sz w:val="28"/>
        </w:rPr>
        <w:t>
      по удлиненным понижениям</w:t>
      </w:r>
    </w:p>
    <w:p>
      <w:pPr>
        <w:spacing w:after="0"/>
        <w:ind w:left="0"/>
        <w:jc w:val="both"/>
      </w:pPr>
      <w:r>
        <w:rPr>
          <w:rFonts w:ascii="Times New Roman"/>
          <w:b w:val="false"/>
          <w:i w:val="false"/>
          <w:color w:val="000000"/>
          <w:sz w:val="28"/>
        </w:rPr>
        <w:t>
      пастб. 10 20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15.1 22.0 15.0 9.5 11.9 7.4 100.9 87.6 35.6</w:t>
      </w:r>
    </w:p>
    <w:p>
      <w:pPr>
        <w:spacing w:after="0"/>
        <w:ind w:left="0"/>
        <w:jc w:val="both"/>
      </w:pPr>
      <w:r>
        <w:rPr>
          <w:rFonts w:ascii="Times New Roman"/>
          <w:b w:val="false"/>
          <w:i w:val="false"/>
          <w:color w:val="000000"/>
          <w:sz w:val="28"/>
        </w:rPr>
        <w:t>
      22.0 440.0</w:t>
      </w:r>
    </w:p>
    <w:p>
      <w:pPr>
        <w:spacing w:after="0"/>
        <w:ind w:left="0"/>
        <w:jc w:val="both"/>
      </w:pPr>
      <w:r>
        <w:rPr>
          <w:rFonts w:ascii="Times New Roman"/>
          <w:b w:val="false"/>
          <w:i w:val="false"/>
          <w:color w:val="000000"/>
          <w:sz w:val="28"/>
        </w:rPr>
        <w:t>
      11.9 238.0</w:t>
      </w:r>
    </w:p>
    <w:p>
      <w:pPr>
        <w:spacing w:after="0"/>
        <w:ind w:left="0"/>
        <w:jc w:val="both"/>
      </w:pPr>
      <w:r>
        <w:rPr>
          <w:rFonts w:ascii="Times New Roman"/>
          <w:b w:val="false"/>
          <w:i w:val="false"/>
          <w:color w:val="000000"/>
          <w:sz w:val="28"/>
        </w:rPr>
        <w:t>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Итого: пастб. 100 200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14.1 26.7 20.8</w:t>
      </w:r>
    </w:p>
    <w:p>
      <w:pPr>
        <w:spacing w:after="0"/>
        <w:ind w:left="0"/>
        <w:jc w:val="both"/>
      </w:pPr>
      <w:r>
        <w:rPr>
          <w:rFonts w:ascii="Times New Roman"/>
          <w:b w:val="false"/>
          <w:i w:val="false"/>
          <w:color w:val="000000"/>
          <w:sz w:val="28"/>
        </w:rPr>
        <w:t>
      9.3 13.7 8.4</w:t>
      </w:r>
    </w:p>
    <w:p>
      <w:pPr>
        <w:spacing w:after="0"/>
        <w:ind w:left="0"/>
        <w:jc w:val="both"/>
      </w:pPr>
      <w:r>
        <w:rPr>
          <w:rFonts w:ascii="Times New Roman"/>
          <w:b w:val="false"/>
          <w:i w:val="false"/>
          <w:color w:val="000000"/>
          <w:sz w:val="28"/>
        </w:rPr>
        <w:t>
      26.7 5342.0</w:t>
      </w:r>
    </w:p>
    <w:p>
      <w:pPr>
        <w:spacing w:after="0"/>
        <w:ind w:left="0"/>
        <w:jc w:val="both"/>
      </w:pPr>
      <w:r>
        <w:rPr>
          <w:rFonts w:ascii="Times New Roman"/>
          <w:b w:val="false"/>
          <w:i w:val="false"/>
          <w:color w:val="000000"/>
          <w:sz w:val="28"/>
        </w:rPr>
        <w:t>
      13.7 2734.0</w:t>
      </w:r>
    </w:p>
    <w:p>
      <w:pPr>
        <w:spacing w:after="0"/>
        <w:ind w:left="0"/>
        <w:jc w:val="both"/>
      </w:pPr>
      <w:r>
        <w:rPr>
          <w:rFonts w:ascii="Times New Roman"/>
          <w:b w:val="false"/>
          <w:i w:val="false"/>
          <w:color w:val="000000"/>
          <w:sz w:val="28"/>
        </w:rPr>
        <w:t>
      10 Вершины и склоны сопок.</w:t>
      </w:r>
    </w:p>
    <w:p>
      <w:pPr>
        <w:spacing w:after="0"/>
        <w:ind w:left="0"/>
        <w:jc w:val="both"/>
      </w:pPr>
      <w:r>
        <w:rPr>
          <w:rFonts w:ascii="Times New Roman"/>
          <w:b w:val="false"/>
          <w:i w:val="false"/>
          <w:color w:val="000000"/>
          <w:sz w:val="28"/>
        </w:rPr>
        <w:t>
      17Б Ковыльно-злаково-полынный</w:t>
      </w:r>
    </w:p>
    <w:p>
      <w:pPr>
        <w:spacing w:after="0"/>
        <w:ind w:left="0"/>
        <w:jc w:val="both"/>
      </w:pPr>
      <w:r>
        <w:rPr>
          <w:rFonts w:ascii="Times New Roman"/>
          <w:b w:val="false"/>
          <w:i w:val="false"/>
          <w:color w:val="000000"/>
          <w:sz w:val="28"/>
        </w:rPr>
        <w:t>
      С-2б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100 15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10.1 151.5</w:t>
      </w:r>
    </w:p>
    <w:p>
      <w:pPr>
        <w:spacing w:after="0"/>
        <w:ind w:left="0"/>
        <w:jc w:val="both"/>
      </w:pPr>
      <w:r>
        <w:rPr>
          <w:rFonts w:ascii="Times New Roman"/>
          <w:b w:val="false"/>
          <w:i w:val="false"/>
          <w:color w:val="000000"/>
          <w:sz w:val="28"/>
        </w:rPr>
        <w:t>
      5.4 81.0</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w:t>
      </w:r>
    </w:p>
    <w:p>
      <w:pPr>
        <w:spacing w:after="0"/>
        <w:ind w:left="0"/>
        <w:jc w:val="both"/>
      </w:pPr>
      <w:r>
        <w:rPr>
          <w:rFonts w:ascii="Times New Roman"/>
          <w:b w:val="false"/>
          <w:i w:val="false"/>
          <w:color w:val="000000"/>
          <w:sz w:val="28"/>
        </w:rPr>
        <w:t>
      4.7 5.4 3.9</w:t>
      </w:r>
    </w:p>
    <w:p>
      <w:pPr>
        <w:spacing w:after="0"/>
        <w:ind w:left="0"/>
        <w:jc w:val="both"/>
      </w:pPr>
      <w:r>
        <w:rPr>
          <w:rFonts w:ascii="Times New Roman"/>
          <w:b w:val="false"/>
          <w:i w:val="false"/>
          <w:color w:val="000000"/>
          <w:sz w:val="28"/>
        </w:rPr>
        <w:t>
      10.1 151.5</w:t>
      </w:r>
    </w:p>
    <w:p>
      <w:pPr>
        <w:spacing w:after="0"/>
        <w:ind w:left="0"/>
        <w:jc w:val="both"/>
      </w:pPr>
      <w:r>
        <w:rPr>
          <w:rFonts w:ascii="Times New Roman"/>
          <w:b w:val="false"/>
          <w:i w:val="false"/>
          <w:color w:val="000000"/>
          <w:sz w:val="28"/>
        </w:rPr>
        <w:t>
      5.4 81.0</w:t>
      </w:r>
    </w:p>
    <w:p>
      <w:pPr>
        <w:spacing w:after="0"/>
        <w:ind w:left="0"/>
        <w:jc w:val="both"/>
      </w:pPr>
      <w:r>
        <w:rPr>
          <w:rFonts w:ascii="Times New Roman"/>
          <w:b w:val="false"/>
          <w:i w:val="false"/>
          <w:color w:val="000000"/>
          <w:sz w:val="28"/>
        </w:rPr>
        <w:t>
      1 2 3 4 5 6 7 8 9 10 11 12 13 14 15 16 17 18 11 Вершины и склоны сопок.</w:t>
      </w:r>
    </w:p>
    <w:p>
      <w:pPr>
        <w:spacing w:after="0"/>
        <w:ind w:left="0"/>
        <w:jc w:val="both"/>
      </w:pPr>
      <w:r>
        <w:rPr>
          <w:rFonts w:ascii="Times New Roman"/>
          <w:b w:val="false"/>
          <w:i w:val="false"/>
          <w:color w:val="000000"/>
          <w:sz w:val="28"/>
        </w:rPr>
        <w:t>
      17Б Ковыльно-злаково-полынный</w:t>
      </w:r>
    </w:p>
    <w:p>
      <w:pPr>
        <w:spacing w:after="0"/>
        <w:ind w:left="0"/>
        <w:jc w:val="both"/>
      </w:pPr>
      <w:r>
        <w:rPr>
          <w:rFonts w:ascii="Times New Roman"/>
          <w:b w:val="false"/>
          <w:i w:val="false"/>
          <w:color w:val="000000"/>
          <w:sz w:val="28"/>
        </w:rPr>
        <w:t>
      С-2б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100 23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10.1 232.3</w:t>
      </w:r>
    </w:p>
    <w:p>
      <w:pPr>
        <w:spacing w:after="0"/>
        <w:ind w:left="0"/>
        <w:jc w:val="both"/>
      </w:pPr>
      <w:r>
        <w:rPr>
          <w:rFonts w:ascii="Times New Roman"/>
          <w:b w:val="false"/>
          <w:i w:val="false"/>
          <w:color w:val="000000"/>
          <w:sz w:val="28"/>
        </w:rPr>
        <w:t>
      5.4 124.2</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23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w:t>
      </w:r>
    </w:p>
    <w:p>
      <w:pPr>
        <w:spacing w:after="0"/>
        <w:ind w:left="0"/>
        <w:jc w:val="both"/>
      </w:pPr>
      <w:r>
        <w:rPr>
          <w:rFonts w:ascii="Times New Roman"/>
          <w:b w:val="false"/>
          <w:i w:val="false"/>
          <w:color w:val="000000"/>
          <w:sz w:val="28"/>
        </w:rPr>
        <w:t>
      4.7 5.4 3.9</w:t>
      </w:r>
    </w:p>
    <w:p>
      <w:pPr>
        <w:spacing w:after="0"/>
        <w:ind w:left="0"/>
        <w:jc w:val="both"/>
      </w:pPr>
      <w:r>
        <w:rPr>
          <w:rFonts w:ascii="Times New Roman"/>
          <w:b w:val="false"/>
          <w:i w:val="false"/>
          <w:color w:val="000000"/>
          <w:sz w:val="28"/>
        </w:rPr>
        <w:t>
      10.1 232.3</w:t>
      </w:r>
    </w:p>
    <w:p>
      <w:pPr>
        <w:spacing w:after="0"/>
        <w:ind w:left="0"/>
        <w:jc w:val="both"/>
      </w:pPr>
      <w:r>
        <w:rPr>
          <w:rFonts w:ascii="Times New Roman"/>
          <w:b w:val="false"/>
          <w:i w:val="false"/>
          <w:color w:val="000000"/>
          <w:sz w:val="28"/>
        </w:rPr>
        <w:t>
      5.4 124.2</w:t>
      </w:r>
    </w:p>
    <w:p>
      <w:pPr>
        <w:spacing w:after="0"/>
        <w:ind w:left="0"/>
        <w:jc w:val="both"/>
      </w:pPr>
      <w:r>
        <w:rPr>
          <w:rFonts w:ascii="Times New Roman"/>
          <w:b w:val="false"/>
          <w:i w:val="false"/>
          <w:color w:val="000000"/>
          <w:sz w:val="28"/>
        </w:rPr>
        <w:t>
      12 Вершины и склоны сопок.</w:t>
      </w:r>
    </w:p>
    <w:p>
      <w:pPr>
        <w:spacing w:after="0"/>
        <w:ind w:left="0"/>
        <w:jc w:val="both"/>
      </w:pPr>
      <w:r>
        <w:rPr>
          <w:rFonts w:ascii="Times New Roman"/>
          <w:b w:val="false"/>
          <w:i w:val="false"/>
          <w:color w:val="000000"/>
          <w:sz w:val="28"/>
        </w:rPr>
        <w:t>
      17Б Ковыльно-злаково-полынный</w:t>
      </w:r>
    </w:p>
    <w:p>
      <w:pPr>
        <w:spacing w:after="0"/>
        <w:ind w:left="0"/>
        <w:jc w:val="both"/>
      </w:pPr>
      <w:r>
        <w:rPr>
          <w:rFonts w:ascii="Times New Roman"/>
          <w:b w:val="false"/>
          <w:i w:val="false"/>
          <w:color w:val="000000"/>
          <w:sz w:val="28"/>
        </w:rPr>
        <w:t>
      С-2б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100 11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10.1 111.1</w:t>
      </w:r>
    </w:p>
    <w:p>
      <w:pPr>
        <w:spacing w:after="0"/>
        <w:ind w:left="0"/>
        <w:jc w:val="both"/>
      </w:pPr>
      <w:r>
        <w:rPr>
          <w:rFonts w:ascii="Times New Roman"/>
          <w:b w:val="false"/>
          <w:i w:val="false"/>
          <w:color w:val="000000"/>
          <w:sz w:val="28"/>
        </w:rPr>
        <w:t>
      5.4 59.4</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w:t>
      </w:r>
    </w:p>
    <w:p>
      <w:pPr>
        <w:spacing w:after="0"/>
        <w:ind w:left="0"/>
        <w:jc w:val="both"/>
      </w:pPr>
      <w:r>
        <w:rPr>
          <w:rFonts w:ascii="Times New Roman"/>
          <w:b w:val="false"/>
          <w:i w:val="false"/>
          <w:color w:val="000000"/>
          <w:sz w:val="28"/>
        </w:rPr>
        <w:t>
      4.7 5.4 3.9</w:t>
      </w:r>
    </w:p>
    <w:p>
      <w:pPr>
        <w:spacing w:after="0"/>
        <w:ind w:left="0"/>
        <w:jc w:val="both"/>
      </w:pPr>
      <w:r>
        <w:rPr>
          <w:rFonts w:ascii="Times New Roman"/>
          <w:b w:val="false"/>
          <w:i w:val="false"/>
          <w:color w:val="000000"/>
          <w:sz w:val="28"/>
        </w:rPr>
        <w:t>
      10.1 111.1</w:t>
      </w:r>
    </w:p>
    <w:p>
      <w:pPr>
        <w:spacing w:after="0"/>
        <w:ind w:left="0"/>
        <w:jc w:val="both"/>
      </w:pPr>
      <w:r>
        <w:rPr>
          <w:rFonts w:ascii="Times New Roman"/>
          <w:b w:val="false"/>
          <w:i w:val="false"/>
          <w:color w:val="000000"/>
          <w:sz w:val="28"/>
        </w:rPr>
        <w:t>
      5.4 59.4</w:t>
      </w:r>
    </w:p>
    <w:p>
      <w:pPr>
        <w:spacing w:after="0"/>
        <w:ind w:left="0"/>
        <w:jc w:val="both"/>
      </w:pPr>
      <w:r>
        <w:rPr>
          <w:rFonts w:ascii="Times New Roman"/>
          <w:b w:val="false"/>
          <w:i w:val="false"/>
          <w:color w:val="000000"/>
          <w:sz w:val="28"/>
        </w:rPr>
        <w:t>
      13 Замкнутое заливное понижение</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34А (8)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100 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17.5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70.4</w:t>
      </w:r>
    </w:p>
    <w:p>
      <w:pPr>
        <w:spacing w:after="0"/>
        <w:ind w:left="0"/>
        <w:jc w:val="both"/>
      </w:pPr>
      <w:r>
        <w:rPr>
          <w:rFonts w:ascii="Times New Roman"/>
          <w:b w:val="false"/>
          <w:i w:val="false"/>
          <w:color w:val="000000"/>
          <w:sz w:val="28"/>
        </w:rPr>
        <w:t>
      5.2 41.6</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70.4</w:t>
      </w:r>
    </w:p>
    <w:p>
      <w:pPr>
        <w:spacing w:after="0"/>
        <w:ind w:left="0"/>
        <w:jc w:val="both"/>
      </w:pPr>
      <w:r>
        <w:rPr>
          <w:rFonts w:ascii="Times New Roman"/>
          <w:b w:val="false"/>
          <w:i w:val="false"/>
          <w:color w:val="000000"/>
          <w:sz w:val="28"/>
        </w:rPr>
        <w:t>
      5.2 41.6</w:t>
      </w:r>
    </w:p>
    <w:p>
      <w:pPr>
        <w:spacing w:after="0"/>
        <w:ind w:left="0"/>
        <w:jc w:val="both"/>
      </w:pPr>
      <w:r>
        <w:rPr>
          <w:rFonts w:ascii="Times New Roman"/>
          <w:b w:val="false"/>
          <w:i w:val="false"/>
          <w:color w:val="000000"/>
          <w:sz w:val="28"/>
        </w:rPr>
        <w:t>
      14 Вершины и склоны сопок.</w:t>
      </w:r>
    </w:p>
    <w:p>
      <w:pPr>
        <w:spacing w:after="0"/>
        <w:ind w:left="0"/>
        <w:jc w:val="both"/>
      </w:pPr>
      <w:r>
        <w:rPr>
          <w:rFonts w:ascii="Times New Roman"/>
          <w:b w:val="false"/>
          <w:i w:val="false"/>
          <w:color w:val="000000"/>
          <w:sz w:val="28"/>
        </w:rPr>
        <w:t>
      26Б 1.Типчаково-ковыльно-полынный С-2б (типчак, ковыль красный, ковыль</w:t>
      </w:r>
    </w:p>
    <w:p>
      <w:pPr>
        <w:spacing w:after="0"/>
        <w:ind w:left="0"/>
        <w:jc w:val="both"/>
      </w:pPr>
      <w:r>
        <w:rPr>
          <w:rFonts w:ascii="Times New Roman"/>
          <w:b w:val="false"/>
          <w:i w:val="false"/>
          <w:color w:val="000000"/>
          <w:sz w:val="28"/>
        </w:rPr>
        <w:t>
      волосатик, полынь Шренковская, по-лынь австрийская) на темно-каш-тановых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20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7.0 9.3 8.1 4.4 5.1 3.7 49.3 40.5 22.3</w:t>
      </w:r>
    </w:p>
    <w:p>
      <w:pPr>
        <w:spacing w:after="0"/>
        <w:ind w:left="0"/>
        <w:jc w:val="both"/>
      </w:pPr>
      <w:r>
        <w:rPr>
          <w:rFonts w:ascii="Times New Roman"/>
          <w:b w:val="false"/>
          <w:i w:val="false"/>
          <w:color w:val="000000"/>
          <w:sz w:val="28"/>
        </w:rPr>
        <w:t>
      9.3 188.8</w:t>
      </w:r>
    </w:p>
    <w:p>
      <w:pPr>
        <w:spacing w:after="0"/>
        <w:ind w:left="0"/>
        <w:jc w:val="both"/>
      </w:pPr>
      <w:r>
        <w:rPr>
          <w:rFonts w:ascii="Times New Roman"/>
          <w:b w:val="false"/>
          <w:i w:val="false"/>
          <w:color w:val="000000"/>
          <w:sz w:val="28"/>
        </w:rPr>
        <w:t>
      5.1 103.5</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17Б 2.Ковыльно-злаково-полынный</w:t>
      </w:r>
    </w:p>
    <w:p>
      <w:pPr>
        <w:spacing w:after="0"/>
        <w:ind w:left="0"/>
        <w:jc w:val="both"/>
      </w:pPr>
      <w:r>
        <w:rPr>
          <w:rFonts w:ascii="Times New Roman"/>
          <w:b w:val="false"/>
          <w:i w:val="false"/>
          <w:color w:val="000000"/>
          <w:sz w:val="28"/>
        </w:rPr>
        <w:t>
      С-2б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30 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87.9</w:t>
      </w:r>
    </w:p>
    <w:p>
      <w:pPr>
        <w:spacing w:after="0"/>
        <w:ind w:left="0"/>
        <w:jc w:val="both"/>
      </w:pPr>
      <w:r>
        <w:rPr>
          <w:rFonts w:ascii="Times New Roman"/>
          <w:b w:val="false"/>
          <w:i w:val="false"/>
          <w:color w:val="000000"/>
          <w:sz w:val="28"/>
        </w:rPr>
        <w:t>
      5.4 47.0</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29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3.6 9.5 8.3</w:t>
      </w:r>
    </w:p>
    <w:p>
      <w:pPr>
        <w:spacing w:after="0"/>
        <w:ind w:left="0"/>
        <w:jc w:val="both"/>
      </w:pPr>
      <w:r>
        <w:rPr>
          <w:rFonts w:ascii="Times New Roman"/>
          <w:b w:val="false"/>
          <w:i w:val="false"/>
          <w:color w:val="000000"/>
          <w:sz w:val="28"/>
        </w:rPr>
        <w:t>
      4.5 5.2 3.8</w:t>
      </w:r>
    </w:p>
    <w:p>
      <w:pPr>
        <w:spacing w:after="0"/>
        <w:ind w:left="0"/>
        <w:jc w:val="both"/>
      </w:pPr>
      <w:r>
        <w:rPr>
          <w:rFonts w:ascii="Times New Roman"/>
          <w:b w:val="false"/>
          <w:i w:val="false"/>
          <w:color w:val="000000"/>
          <w:sz w:val="28"/>
        </w:rPr>
        <w:t>
      9.5 276.7</w:t>
      </w:r>
    </w:p>
    <w:p>
      <w:pPr>
        <w:spacing w:after="0"/>
        <w:ind w:left="0"/>
        <w:jc w:val="both"/>
      </w:pPr>
      <w:r>
        <w:rPr>
          <w:rFonts w:ascii="Times New Roman"/>
          <w:b w:val="false"/>
          <w:i w:val="false"/>
          <w:color w:val="000000"/>
          <w:sz w:val="28"/>
        </w:rPr>
        <w:t>
      5.2 150.5</w:t>
      </w:r>
    </w:p>
    <w:p>
      <w:pPr>
        <w:spacing w:after="0"/>
        <w:ind w:left="0"/>
        <w:jc w:val="both"/>
      </w:pPr>
      <w:r>
        <w:rPr>
          <w:rFonts w:ascii="Times New Roman"/>
          <w:b w:val="false"/>
          <w:i w:val="false"/>
          <w:color w:val="000000"/>
          <w:sz w:val="28"/>
        </w:rPr>
        <w:t>
      15 Слабоволнистая равнина</w:t>
      </w:r>
    </w:p>
    <w:p>
      <w:pPr>
        <w:spacing w:after="0"/>
        <w:ind w:left="0"/>
        <w:jc w:val="both"/>
      </w:pPr>
      <w:r>
        <w:rPr>
          <w:rFonts w:ascii="Times New Roman"/>
          <w:b w:val="false"/>
          <w:i w:val="false"/>
          <w:color w:val="000000"/>
          <w:sz w:val="28"/>
        </w:rPr>
        <w:t>
      49г (10) Ковыльно-полынно-разнотравный С-2а с кустарничком (ковыль волосатик,</w:t>
      </w:r>
    </w:p>
    <w:p>
      <w:pPr>
        <w:spacing w:after="0"/>
        <w:ind w:left="0"/>
        <w:jc w:val="both"/>
      </w:pPr>
      <w:r>
        <w:rPr>
          <w:rFonts w:ascii="Times New Roman"/>
          <w:b w:val="false"/>
          <w:i w:val="false"/>
          <w:color w:val="000000"/>
          <w:sz w:val="28"/>
        </w:rPr>
        <w:t>
      ковыль красный, полынь Шренков-ская, полынь австрийская, солодка уральская, подмаренник настоящий, лапчатка гусиная, тысячилистник обыкновенный, таволга зверобое-листная) на темно-каштановых ма-</w:t>
      </w:r>
    </w:p>
    <w:p>
      <w:pPr>
        <w:spacing w:after="0"/>
        <w:ind w:left="0"/>
        <w:jc w:val="both"/>
      </w:pPr>
      <w:r>
        <w:rPr>
          <w:rFonts w:ascii="Times New Roman"/>
          <w:b w:val="false"/>
          <w:i w:val="false"/>
          <w:color w:val="000000"/>
          <w:sz w:val="28"/>
        </w:rPr>
        <w:t>
      ломощных легкосуглинистых почвах</w:t>
      </w:r>
    </w:p>
    <w:p>
      <w:pPr>
        <w:spacing w:after="0"/>
        <w:ind w:left="0"/>
        <w:jc w:val="both"/>
      </w:pPr>
      <w:r>
        <w:rPr>
          <w:rFonts w:ascii="Times New Roman"/>
          <w:b w:val="false"/>
          <w:i w:val="false"/>
          <w:color w:val="000000"/>
          <w:sz w:val="28"/>
        </w:rPr>
        <w:t>
      пастб. 100 225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14.5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6.4 9.1 12.1 4.4 5.5 6.6 60.4 46.3 47.3</w:t>
      </w:r>
    </w:p>
    <w:p>
      <w:pPr>
        <w:spacing w:after="0"/>
        <w:ind w:left="0"/>
        <w:jc w:val="both"/>
      </w:pPr>
      <w:r>
        <w:rPr>
          <w:rFonts w:ascii="Times New Roman"/>
          <w:b w:val="false"/>
          <w:i w:val="false"/>
          <w:color w:val="000000"/>
          <w:sz w:val="28"/>
        </w:rPr>
        <w:t>
      9.1 2047.5</w:t>
      </w:r>
    </w:p>
    <w:p>
      <w:pPr>
        <w:spacing w:after="0"/>
        <w:ind w:left="0"/>
        <w:jc w:val="both"/>
      </w:pPr>
      <w:r>
        <w:rPr>
          <w:rFonts w:ascii="Times New Roman"/>
          <w:b w:val="false"/>
          <w:i w:val="false"/>
          <w:color w:val="000000"/>
          <w:sz w:val="28"/>
        </w:rPr>
        <w:t>
      5.5 1237.5</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100 225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6.4 9.1 12.1</w:t>
      </w:r>
    </w:p>
    <w:p>
      <w:pPr>
        <w:spacing w:after="0"/>
        <w:ind w:left="0"/>
        <w:jc w:val="both"/>
      </w:pPr>
      <w:r>
        <w:rPr>
          <w:rFonts w:ascii="Times New Roman"/>
          <w:b w:val="false"/>
          <w:i w:val="false"/>
          <w:color w:val="000000"/>
          <w:sz w:val="28"/>
        </w:rPr>
        <w:t>
      4.4 5.5 6.6</w:t>
      </w:r>
    </w:p>
    <w:p>
      <w:pPr>
        <w:spacing w:after="0"/>
        <w:ind w:left="0"/>
        <w:jc w:val="both"/>
      </w:pPr>
      <w:r>
        <w:rPr>
          <w:rFonts w:ascii="Times New Roman"/>
          <w:b w:val="false"/>
          <w:i w:val="false"/>
          <w:color w:val="000000"/>
          <w:sz w:val="28"/>
        </w:rPr>
        <w:t>
      9.1 2047.5</w:t>
      </w:r>
    </w:p>
    <w:p>
      <w:pPr>
        <w:spacing w:after="0"/>
        <w:ind w:left="0"/>
        <w:jc w:val="both"/>
      </w:pPr>
      <w:r>
        <w:rPr>
          <w:rFonts w:ascii="Times New Roman"/>
          <w:b w:val="false"/>
          <w:i w:val="false"/>
          <w:color w:val="000000"/>
          <w:sz w:val="28"/>
        </w:rPr>
        <w:t>
      5.5 1237.5</w:t>
      </w:r>
    </w:p>
    <w:p>
      <w:pPr>
        <w:spacing w:after="0"/>
        <w:ind w:left="0"/>
        <w:jc w:val="both"/>
      </w:pPr>
      <w:r>
        <w:rPr>
          <w:rFonts w:ascii="Times New Roman"/>
          <w:b w:val="false"/>
          <w:i w:val="false"/>
          <w:color w:val="000000"/>
          <w:sz w:val="28"/>
        </w:rPr>
        <w:t>
      16 Вершины и склоны сопок.</w:t>
      </w:r>
    </w:p>
    <w:p>
      <w:pPr>
        <w:spacing w:after="0"/>
        <w:ind w:left="0"/>
        <w:jc w:val="both"/>
      </w:pPr>
      <w:r>
        <w:rPr>
          <w:rFonts w:ascii="Times New Roman"/>
          <w:b w:val="false"/>
          <w:i w:val="false"/>
          <w:color w:val="000000"/>
          <w:sz w:val="28"/>
        </w:rPr>
        <w:t>
      26Б 1.Типчаково-ковыльно-полынный С-2б (типчак, ковыль красный, ковыль</w:t>
      </w:r>
    </w:p>
    <w:p>
      <w:pPr>
        <w:spacing w:after="0"/>
        <w:ind w:left="0"/>
        <w:jc w:val="both"/>
      </w:pPr>
      <w:r>
        <w:rPr>
          <w:rFonts w:ascii="Times New Roman"/>
          <w:b w:val="false"/>
          <w:i w:val="false"/>
          <w:color w:val="000000"/>
          <w:sz w:val="28"/>
        </w:rPr>
        <w:t>
      волосатик, полынь Шренковская, по-лынь австрийская) на темно-каш-тановых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27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7.0 9.3 8.1 4.4 5.1 3.7 49.3 40.5 22.3</w:t>
      </w:r>
    </w:p>
    <w:p>
      <w:pPr>
        <w:spacing w:after="0"/>
        <w:ind w:left="0"/>
        <w:jc w:val="both"/>
      </w:pPr>
      <w:r>
        <w:rPr>
          <w:rFonts w:ascii="Times New Roman"/>
          <w:b w:val="false"/>
          <w:i w:val="false"/>
          <w:color w:val="000000"/>
          <w:sz w:val="28"/>
        </w:rPr>
        <w:t>
      9.3 247.4</w:t>
      </w:r>
    </w:p>
    <w:p>
      <w:pPr>
        <w:spacing w:after="0"/>
        <w:ind w:left="0"/>
        <w:jc w:val="both"/>
      </w:pPr>
      <w:r>
        <w:rPr>
          <w:rFonts w:ascii="Times New Roman"/>
          <w:b w:val="false"/>
          <w:i w:val="false"/>
          <w:color w:val="000000"/>
          <w:sz w:val="28"/>
        </w:rPr>
        <w:t>
      5.1 135.7</w:t>
      </w:r>
    </w:p>
    <w:p>
      <w:pPr>
        <w:spacing w:after="0"/>
        <w:ind w:left="0"/>
        <w:jc w:val="both"/>
      </w:pPr>
      <w:r>
        <w:rPr>
          <w:rFonts w:ascii="Times New Roman"/>
          <w:b w:val="false"/>
          <w:i w:val="false"/>
          <w:color w:val="000000"/>
          <w:sz w:val="28"/>
        </w:rPr>
        <w:t>
      Средне затырсован Сильно</w:t>
      </w:r>
    </w:p>
    <w:p>
      <w:pPr>
        <w:spacing w:after="0"/>
        <w:ind w:left="0"/>
        <w:jc w:val="both"/>
      </w:pPr>
      <w:r>
        <w:rPr>
          <w:rFonts w:ascii="Times New Roman"/>
          <w:b w:val="false"/>
          <w:i w:val="false"/>
          <w:color w:val="000000"/>
          <w:sz w:val="28"/>
        </w:rPr>
        <w:t>
      закаменен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17Б 2.Ковыльно-злаково-полынный</w:t>
      </w:r>
    </w:p>
    <w:p>
      <w:pPr>
        <w:spacing w:after="0"/>
        <w:ind w:left="0"/>
        <w:jc w:val="both"/>
      </w:pPr>
      <w:r>
        <w:rPr>
          <w:rFonts w:ascii="Times New Roman"/>
          <w:b w:val="false"/>
          <w:i w:val="false"/>
          <w:color w:val="000000"/>
          <w:sz w:val="28"/>
        </w:rPr>
        <w:t>
      С-2б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30 11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10.1 115.1</w:t>
      </w:r>
    </w:p>
    <w:p>
      <w:pPr>
        <w:spacing w:after="0"/>
        <w:ind w:left="0"/>
        <w:jc w:val="both"/>
      </w:pPr>
      <w:r>
        <w:rPr>
          <w:rFonts w:ascii="Times New Roman"/>
          <w:b w:val="false"/>
          <w:i w:val="false"/>
          <w:color w:val="000000"/>
          <w:sz w:val="28"/>
        </w:rPr>
        <w:t>
      5.4 61.6</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Итого: пастб. 100 38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4.0 9.5 8.3</w:t>
      </w:r>
    </w:p>
    <w:p>
      <w:pPr>
        <w:spacing w:after="0"/>
        <w:ind w:left="0"/>
        <w:jc w:val="both"/>
      </w:pPr>
      <w:r>
        <w:rPr>
          <w:rFonts w:ascii="Times New Roman"/>
          <w:b w:val="false"/>
          <w:i w:val="false"/>
          <w:color w:val="000000"/>
          <w:sz w:val="28"/>
        </w:rPr>
        <w:t>
      4.5 5.2 3.8</w:t>
      </w:r>
    </w:p>
    <w:p>
      <w:pPr>
        <w:spacing w:after="0"/>
        <w:ind w:left="0"/>
        <w:jc w:val="both"/>
      </w:pPr>
      <w:r>
        <w:rPr>
          <w:rFonts w:ascii="Times New Roman"/>
          <w:b w:val="false"/>
          <w:i w:val="false"/>
          <w:color w:val="000000"/>
          <w:sz w:val="28"/>
        </w:rPr>
        <w:t>
      9.5 362.5</w:t>
      </w:r>
    </w:p>
    <w:p>
      <w:pPr>
        <w:spacing w:after="0"/>
        <w:ind w:left="0"/>
        <w:jc w:val="both"/>
      </w:pPr>
      <w:r>
        <w:rPr>
          <w:rFonts w:ascii="Times New Roman"/>
          <w:b w:val="false"/>
          <w:i w:val="false"/>
          <w:color w:val="000000"/>
          <w:sz w:val="28"/>
        </w:rPr>
        <w:t>
      5.2 197.2</w:t>
      </w:r>
    </w:p>
    <w:p>
      <w:pPr>
        <w:spacing w:after="0"/>
        <w:ind w:left="0"/>
        <w:jc w:val="both"/>
      </w:pPr>
      <w:r>
        <w:rPr>
          <w:rFonts w:ascii="Times New Roman"/>
          <w:b w:val="false"/>
          <w:i w:val="false"/>
          <w:color w:val="000000"/>
          <w:sz w:val="28"/>
        </w:rPr>
        <w:t>
      17 Приречная терраса р.Аксу</w:t>
      </w:r>
    </w:p>
    <w:p>
      <w:pPr>
        <w:spacing w:after="0"/>
        <w:ind w:left="0"/>
        <w:jc w:val="both"/>
      </w:pPr>
      <w:r>
        <w:rPr>
          <w:rFonts w:ascii="Times New Roman"/>
          <w:b w:val="false"/>
          <w:i w:val="false"/>
          <w:color w:val="000000"/>
          <w:sz w:val="28"/>
        </w:rPr>
        <w:t>
      23 1.Ковыльно-полынно-разнотрав-С-2д ный с кустарником (ковыль воло-</w:t>
      </w:r>
    </w:p>
    <w:p>
      <w:pPr>
        <w:spacing w:after="0"/>
        <w:ind w:left="0"/>
        <w:jc w:val="both"/>
      </w:pPr>
      <w:r>
        <w:rPr>
          <w:rFonts w:ascii="Times New Roman"/>
          <w:b w:val="false"/>
          <w:i w:val="false"/>
          <w:color w:val="000000"/>
          <w:sz w:val="28"/>
        </w:rPr>
        <w:t>
      сатик; полынь белая, полынь си-зая, полынь селитрянная; кермек Гмелина, солодка уральская; та-волга зверобоелистная ) на тем-но-каштановых карбонатно-со-</w:t>
      </w:r>
    </w:p>
    <w:p>
      <w:pPr>
        <w:spacing w:after="0"/>
        <w:ind w:left="0"/>
        <w:jc w:val="both"/>
      </w:pPr>
      <w:r>
        <w:rPr>
          <w:rFonts w:ascii="Times New Roman"/>
          <w:b w:val="false"/>
          <w:i w:val="false"/>
          <w:color w:val="000000"/>
          <w:sz w:val="28"/>
        </w:rPr>
        <w:t>
      лончаковатых почвах</w:t>
      </w:r>
    </w:p>
    <w:p>
      <w:pPr>
        <w:spacing w:after="0"/>
        <w:ind w:left="0"/>
        <w:jc w:val="both"/>
      </w:pPr>
      <w:r>
        <w:rPr>
          <w:rFonts w:ascii="Times New Roman"/>
          <w:b w:val="false"/>
          <w:i w:val="false"/>
          <w:color w:val="000000"/>
          <w:sz w:val="28"/>
        </w:rPr>
        <w:t>
      пастб. 80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35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4.1 6.0 6.7 2.8 3.6 3.4 39.7 31.8 23.0</w:t>
      </w:r>
    </w:p>
    <w:p>
      <w:pPr>
        <w:spacing w:after="0"/>
        <w:ind w:left="0"/>
        <w:jc w:val="both"/>
      </w:pPr>
      <w:r>
        <w:rPr>
          <w:rFonts w:ascii="Times New Roman"/>
          <w:b w:val="false"/>
          <w:i w:val="false"/>
          <w:color w:val="000000"/>
          <w:sz w:val="28"/>
        </w:rPr>
        <w:t>
      6.0 211.2</w:t>
      </w:r>
    </w:p>
    <w:p>
      <w:pPr>
        <w:spacing w:after="0"/>
        <w:ind w:left="0"/>
        <w:jc w:val="both"/>
      </w:pPr>
      <w:r>
        <w:rPr>
          <w:rFonts w:ascii="Times New Roman"/>
          <w:b w:val="false"/>
          <w:i w:val="false"/>
          <w:color w:val="000000"/>
          <w:sz w:val="28"/>
        </w:rPr>
        <w:t>
      3.6 126.7</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31 2.Злаковый с разнотравьем (пы-С-4а рей ползучий, житняк гребневид-</w:t>
      </w:r>
    </w:p>
    <w:p>
      <w:pPr>
        <w:spacing w:after="0"/>
        <w:ind w:left="0"/>
        <w:jc w:val="both"/>
      </w:pPr>
      <w:r>
        <w:rPr>
          <w:rFonts w:ascii="Times New Roman"/>
          <w:b w:val="false"/>
          <w:i w:val="false"/>
          <w:color w:val="000000"/>
          <w:sz w:val="28"/>
        </w:rPr>
        <w:t>
      пастб. 20 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30.3 266.6 Чистый</w:t>
      </w:r>
    </w:p>
    <w:p>
      <w:pPr>
        <w:spacing w:after="0"/>
        <w:ind w:left="0"/>
        <w:jc w:val="both"/>
      </w:pPr>
      <w:r>
        <w:rPr>
          <w:rFonts w:ascii="Times New Roman"/>
          <w:b w:val="false"/>
          <w:i w:val="false"/>
          <w:color w:val="000000"/>
          <w:sz w:val="28"/>
        </w:rPr>
        <w:t>
      15.2 133.8</w:t>
      </w:r>
    </w:p>
    <w:p>
      <w:pPr>
        <w:spacing w:after="0"/>
        <w:ind w:left="0"/>
        <w:jc w:val="both"/>
      </w:pPr>
      <w:r>
        <w:rPr>
          <w:rFonts w:ascii="Times New Roman"/>
          <w:b w:val="false"/>
          <w:i w:val="false"/>
          <w:color w:val="000000"/>
          <w:sz w:val="28"/>
        </w:rPr>
        <w:t>
      ный; острец, костер безостный; по- 151.5 141.8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w:t>
      </w:r>
    </w:p>
    <w:p>
      <w:pPr>
        <w:spacing w:after="0"/>
        <w:ind w:left="0"/>
        <w:jc w:val="both"/>
      </w:pPr>
      <w:r>
        <w:rPr>
          <w:rFonts w:ascii="Times New Roman"/>
          <w:b w:val="false"/>
          <w:i w:val="false"/>
          <w:color w:val="000000"/>
          <w:sz w:val="28"/>
        </w:rPr>
        <w:t>
      1 2 3 4 5 6 7 8 9 10 11 12 13 14 15 16 17 18 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Итого: пастб. 100 44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10.9 10.2</w:t>
      </w:r>
    </w:p>
    <w:p>
      <w:pPr>
        <w:spacing w:after="0"/>
        <w:ind w:left="0"/>
        <w:jc w:val="both"/>
      </w:pPr>
      <w:r>
        <w:rPr>
          <w:rFonts w:ascii="Times New Roman"/>
          <w:b w:val="false"/>
          <w:i w:val="false"/>
          <w:color w:val="000000"/>
          <w:sz w:val="28"/>
        </w:rPr>
        <w:t>
      4.3 5.9 4.6</w:t>
      </w:r>
    </w:p>
    <w:p>
      <w:pPr>
        <w:spacing w:after="0"/>
        <w:ind w:left="0"/>
        <w:jc w:val="both"/>
      </w:pPr>
      <w:r>
        <w:rPr>
          <w:rFonts w:ascii="Times New Roman"/>
          <w:b w:val="false"/>
          <w:i w:val="false"/>
          <w:color w:val="000000"/>
          <w:sz w:val="28"/>
        </w:rPr>
        <w:t>
      10.9 477.8</w:t>
      </w:r>
    </w:p>
    <w:p>
      <w:pPr>
        <w:spacing w:after="0"/>
        <w:ind w:left="0"/>
        <w:jc w:val="both"/>
      </w:pPr>
      <w:r>
        <w:rPr>
          <w:rFonts w:ascii="Times New Roman"/>
          <w:b w:val="false"/>
          <w:i w:val="false"/>
          <w:color w:val="000000"/>
          <w:sz w:val="28"/>
        </w:rPr>
        <w:t>
      5.9 260.5</w:t>
      </w:r>
    </w:p>
    <w:p>
      <w:pPr>
        <w:spacing w:after="0"/>
        <w:ind w:left="0"/>
        <w:jc w:val="both"/>
      </w:pPr>
      <w:r>
        <w:rPr>
          <w:rFonts w:ascii="Times New Roman"/>
          <w:b w:val="false"/>
          <w:i w:val="false"/>
          <w:color w:val="000000"/>
          <w:sz w:val="28"/>
        </w:rPr>
        <w:t>
      18 Вершины и склоны сопок.</w:t>
      </w:r>
    </w:p>
    <w:p>
      <w:pPr>
        <w:spacing w:after="0"/>
        <w:ind w:left="0"/>
        <w:jc w:val="both"/>
      </w:pPr>
      <w:r>
        <w:rPr>
          <w:rFonts w:ascii="Times New Roman"/>
          <w:b w:val="false"/>
          <w:i w:val="false"/>
          <w:color w:val="000000"/>
          <w:sz w:val="28"/>
        </w:rPr>
        <w:t>
      17Б Ковыльно-злаково-полынный</w:t>
      </w:r>
    </w:p>
    <w:p>
      <w:pPr>
        <w:spacing w:after="0"/>
        <w:ind w:left="0"/>
        <w:jc w:val="both"/>
      </w:pPr>
      <w:r>
        <w:rPr>
          <w:rFonts w:ascii="Times New Roman"/>
          <w:b w:val="false"/>
          <w:i w:val="false"/>
          <w:color w:val="000000"/>
          <w:sz w:val="28"/>
        </w:rPr>
        <w:t>
      С-2б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100 14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10.1 141.4</w:t>
      </w:r>
    </w:p>
    <w:p>
      <w:pPr>
        <w:spacing w:after="0"/>
        <w:ind w:left="0"/>
        <w:jc w:val="both"/>
      </w:pPr>
      <w:r>
        <w:rPr>
          <w:rFonts w:ascii="Times New Roman"/>
          <w:b w:val="false"/>
          <w:i w:val="false"/>
          <w:color w:val="000000"/>
          <w:sz w:val="28"/>
        </w:rPr>
        <w:t>
      5.4 75.6</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w:t>
      </w:r>
    </w:p>
    <w:p>
      <w:pPr>
        <w:spacing w:after="0"/>
        <w:ind w:left="0"/>
        <w:jc w:val="both"/>
      </w:pPr>
      <w:r>
        <w:rPr>
          <w:rFonts w:ascii="Times New Roman"/>
          <w:b w:val="false"/>
          <w:i w:val="false"/>
          <w:color w:val="000000"/>
          <w:sz w:val="28"/>
        </w:rPr>
        <w:t>
      4.7 5.4 3.9</w:t>
      </w:r>
    </w:p>
    <w:p>
      <w:pPr>
        <w:spacing w:after="0"/>
        <w:ind w:left="0"/>
        <w:jc w:val="both"/>
      </w:pPr>
      <w:r>
        <w:rPr>
          <w:rFonts w:ascii="Times New Roman"/>
          <w:b w:val="false"/>
          <w:i w:val="false"/>
          <w:color w:val="000000"/>
          <w:sz w:val="28"/>
        </w:rPr>
        <w:t>
      10.1 141.4</w:t>
      </w:r>
    </w:p>
    <w:p>
      <w:pPr>
        <w:spacing w:after="0"/>
        <w:ind w:left="0"/>
        <w:jc w:val="both"/>
      </w:pPr>
      <w:r>
        <w:rPr>
          <w:rFonts w:ascii="Times New Roman"/>
          <w:b w:val="false"/>
          <w:i w:val="false"/>
          <w:color w:val="000000"/>
          <w:sz w:val="28"/>
        </w:rPr>
        <w:t>
      5.4 75.6</w:t>
      </w:r>
    </w:p>
    <w:p>
      <w:pPr>
        <w:spacing w:after="0"/>
        <w:ind w:left="0"/>
        <w:jc w:val="both"/>
      </w:pPr>
      <w:r>
        <w:rPr>
          <w:rFonts w:ascii="Times New Roman"/>
          <w:b w:val="false"/>
          <w:i w:val="false"/>
          <w:color w:val="000000"/>
          <w:sz w:val="28"/>
        </w:rPr>
        <w:t>
      19 Удлиненое понижение</w:t>
      </w:r>
    </w:p>
    <w:p>
      <w:pPr>
        <w:spacing w:after="0"/>
        <w:ind w:left="0"/>
        <w:jc w:val="both"/>
      </w:pPr>
      <w:r>
        <w:rPr>
          <w:rFonts w:ascii="Times New Roman"/>
          <w:b w:val="false"/>
          <w:i w:val="false"/>
          <w:color w:val="000000"/>
          <w:sz w:val="28"/>
        </w:rPr>
        <w:t>
      31 Злаковый с разнотравьем (пы-</w:t>
      </w:r>
    </w:p>
    <w:p>
      <w:pPr>
        <w:spacing w:after="0"/>
        <w:ind w:left="0"/>
        <w:jc w:val="both"/>
      </w:pPr>
      <w:r>
        <w:rPr>
          <w:rFonts w:ascii="Times New Roman"/>
          <w:b w:val="false"/>
          <w:i w:val="false"/>
          <w:color w:val="000000"/>
          <w:sz w:val="28"/>
        </w:rPr>
        <w:t>
      С-4а рей ползучий, житняк гребневид-</w:t>
      </w:r>
    </w:p>
    <w:p>
      <w:pPr>
        <w:spacing w:after="0"/>
        <w:ind w:left="0"/>
        <w:jc w:val="both"/>
      </w:pPr>
      <w:r>
        <w:rPr>
          <w:rFonts w:ascii="Times New Roman"/>
          <w:b w:val="false"/>
          <w:i w:val="false"/>
          <w:color w:val="000000"/>
          <w:sz w:val="28"/>
        </w:rPr>
        <w:t>
      пастб. 100 11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30.3 333.3 Чистый</w:t>
      </w:r>
    </w:p>
    <w:p>
      <w:pPr>
        <w:spacing w:after="0"/>
        <w:ind w:left="0"/>
        <w:jc w:val="both"/>
      </w:pPr>
      <w:r>
        <w:rPr>
          <w:rFonts w:ascii="Times New Roman"/>
          <w:b w:val="false"/>
          <w:i w:val="false"/>
          <w:color w:val="000000"/>
          <w:sz w:val="28"/>
        </w:rPr>
        <w:t>
      15.2 167.2</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ный; острец, костер безостный; по- скота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11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w:t>
      </w:r>
    </w:p>
    <w:p>
      <w:pPr>
        <w:spacing w:after="0"/>
        <w:ind w:left="0"/>
        <w:jc w:val="both"/>
      </w:pPr>
      <w:r>
        <w:rPr>
          <w:rFonts w:ascii="Times New Roman"/>
          <w:b w:val="false"/>
          <w:i w:val="false"/>
          <w:color w:val="000000"/>
          <w:sz w:val="28"/>
        </w:rPr>
        <w:t>
      10.1 15.2 9.5</w:t>
      </w:r>
    </w:p>
    <w:p>
      <w:pPr>
        <w:spacing w:after="0"/>
        <w:ind w:left="0"/>
        <w:jc w:val="both"/>
      </w:pPr>
      <w:r>
        <w:rPr>
          <w:rFonts w:ascii="Times New Roman"/>
          <w:b w:val="false"/>
          <w:i w:val="false"/>
          <w:color w:val="000000"/>
          <w:sz w:val="28"/>
        </w:rPr>
        <w:t>
      30.3 333.3</w:t>
      </w:r>
    </w:p>
    <w:p>
      <w:pPr>
        <w:spacing w:after="0"/>
        <w:ind w:left="0"/>
        <w:jc w:val="both"/>
      </w:pPr>
      <w:r>
        <w:rPr>
          <w:rFonts w:ascii="Times New Roman"/>
          <w:b w:val="false"/>
          <w:i w:val="false"/>
          <w:color w:val="000000"/>
          <w:sz w:val="28"/>
        </w:rPr>
        <w:t>
      15.2 167.2</w:t>
      </w:r>
    </w:p>
    <w:p>
      <w:pPr>
        <w:spacing w:after="0"/>
        <w:ind w:left="0"/>
        <w:jc w:val="both"/>
      </w:pPr>
      <w:r>
        <w:rPr>
          <w:rFonts w:ascii="Times New Roman"/>
          <w:b w:val="false"/>
          <w:i w:val="false"/>
          <w:color w:val="000000"/>
          <w:sz w:val="28"/>
        </w:rPr>
        <w:t>
      20 Слабоволнистая равнина</w:t>
      </w:r>
    </w:p>
    <w:p>
      <w:pPr>
        <w:spacing w:after="0"/>
        <w:ind w:left="0"/>
        <w:jc w:val="both"/>
      </w:pPr>
      <w:r>
        <w:rPr>
          <w:rFonts w:ascii="Times New Roman"/>
          <w:b w:val="false"/>
          <w:i w:val="false"/>
          <w:color w:val="000000"/>
          <w:sz w:val="28"/>
        </w:rPr>
        <w:t>
      51 Житняково-злаковый с полынью С-2а (житняк гребенчатый, тонконог</w:t>
      </w:r>
    </w:p>
    <w:p>
      <w:pPr>
        <w:spacing w:after="0"/>
        <w:ind w:left="0"/>
        <w:jc w:val="both"/>
      </w:pPr>
      <w:r>
        <w:rPr>
          <w:rFonts w:ascii="Times New Roman"/>
          <w:b w:val="false"/>
          <w:i w:val="false"/>
          <w:color w:val="000000"/>
          <w:sz w:val="28"/>
        </w:rPr>
        <w:t>
      стройный, ковыль красный, ковыль волосатик, полынь Шренковская, полынь австрийская) на темно-каш-тановых маломощных легкоглинис-</w:t>
      </w:r>
    </w:p>
    <w:p>
      <w:pPr>
        <w:spacing w:after="0"/>
        <w:ind w:left="0"/>
        <w:jc w:val="both"/>
      </w:pPr>
      <w:r>
        <w:rPr>
          <w:rFonts w:ascii="Times New Roman"/>
          <w:b w:val="false"/>
          <w:i w:val="false"/>
          <w:color w:val="000000"/>
          <w:sz w:val="28"/>
        </w:rPr>
        <w:t>
      тых почвах</w:t>
      </w:r>
    </w:p>
    <w:p>
      <w:pPr>
        <w:spacing w:after="0"/>
        <w:ind w:left="0"/>
        <w:jc w:val="both"/>
      </w:pPr>
      <w:r>
        <w:rPr>
          <w:rFonts w:ascii="Times New Roman"/>
          <w:b w:val="false"/>
          <w:i w:val="false"/>
          <w:color w:val="000000"/>
          <w:sz w:val="28"/>
        </w:rPr>
        <w:t>
      пастб. 100 302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6.6 8.9 8.7 4.0 4.8 3.8 55.7 40.0 24.9</w:t>
      </w:r>
    </w:p>
    <w:p>
      <w:pPr>
        <w:spacing w:after="0"/>
        <w:ind w:left="0"/>
        <w:jc w:val="both"/>
      </w:pPr>
      <w:r>
        <w:rPr>
          <w:rFonts w:ascii="Times New Roman"/>
          <w:b w:val="false"/>
          <w:i w:val="false"/>
          <w:color w:val="000000"/>
          <w:sz w:val="28"/>
        </w:rPr>
        <w:t>
      8.9 2687.8</w:t>
      </w:r>
    </w:p>
    <w:p>
      <w:pPr>
        <w:spacing w:after="0"/>
        <w:ind w:left="0"/>
        <w:jc w:val="both"/>
      </w:pPr>
      <w:r>
        <w:rPr>
          <w:rFonts w:ascii="Times New Roman"/>
          <w:b w:val="false"/>
          <w:i w:val="false"/>
          <w:color w:val="000000"/>
          <w:sz w:val="28"/>
        </w:rPr>
        <w:t>
      4.8 1449.6</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100 302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6.6 8.9 8.7</w:t>
      </w:r>
    </w:p>
    <w:p>
      <w:pPr>
        <w:spacing w:after="0"/>
        <w:ind w:left="0"/>
        <w:jc w:val="both"/>
      </w:pPr>
      <w:r>
        <w:rPr>
          <w:rFonts w:ascii="Times New Roman"/>
          <w:b w:val="false"/>
          <w:i w:val="false"/>
          <w:color w:val="000000"/>
          <w:sz w:val="28"/>
        </w:rPr>
        <w:t>
      4.0 4.8 3.8</w:t>
      </w:r>
    </w:p>
    <w:p>
      <w:pPr>
        <w:spacing w:after="0"/>
        <w:ind w:left="0"/>
        <w:jc w:val="both"/>
      </w:pPr>
      <w:r>
        <w:rPr>
          <w:rFonts w:ascii="Times New Roman"/>
          <w:b w:val="false"/>
          <w:i w:val="false"/>
          <w:color w:val="000000"/>
          <w:sz w:val="28"/>
        </w:rPr>
        <w:t>
      8.9 2687.8</w:t>
      </w:r>
    </w:p>
    <w:p>
      <w:pPr>
        <w:spacing w:after="0"/>
        <w:ind w:left="0"/>
        <w:jc w:val="both"/>
      </w:pPr>
      <w:r>
        <w:rPr>
          <w:rFonts w:ascii="Times New Roman"/>
          <w:b w:val="false"/>
          <w:i w:val="false"/>
          <w:color w:val="000000"/>
          <w:sz w:val="28"/>
        </w:rPr>
        <w:t>
      4.8 1449.6</w:t>
      </w:r>
    </w:p>
    <w:p>
      <w:pPr>
        <w:spacing w:after="0"/>
        <w:ind w:left="0"/>
        <w:jc w:val="both"/>
      </w:pPr>
      <w:r>
        <w:rPr>
          <w:rFonts w:ascii="Times New Roman"/>
          <w:b w:val="false"/>
          <w:i w:val="false"/>
          <w:color w:val="000000"/>
          <w:sz w:val="28"/>
        </w:rPr>
        <w:t>
      21 Слабоволнистая равнина</w:t>
      </w:r>
    </w:p>
    <w:p>
      <w:pPr>
        <w:spacing w:after="0"/>
        <w:ind w:left="0"/>
        <w:jc w:val="both"/>
      </w:pPr>
      <w:r>
        <w:rPr>
          <w:rFonts w:ascii="Times New Roman"/>
          <w:b w:val="false"/>
          <w:i w:val="false"/>
          <w:color w:val="000000"/>
          <w:sz w:val="28"/>
        </w:rPr>
        <w:t>
      51 Житняково-злаковый с полынью С-2а (житняк гребенчатый, тонконог</w:t>
      </w:r>
    </w:p>
    <w:p>
      <w:pPr>
        <w:spacing w:after="0"/>
        <w:ind w:left="0"/>
        <w:jc w:val="both"/>
      </w:pPr>
      <w:r>
        <w:rPr>
          <w:rFonts w:ascii="Times New Roman"/>
          <w:b w:val="false"/>
          <w:i w:val="false"/>
          <w:color w:val="000000"/>
          <w:sz w:val="28"/>
        </w:rPr>
        <w:t>
      стройный, ковыль красный, ковыль волосатик, полынь Шренковская, полынь австрийская) на темно-каш-тановых маломощных легкоглинис-</w:t>
      </w:r>
    </w:p>
    <w:p>
      <w:pPr>
        <w:spacing w:after="0"/>
        <w:ind w:left="0"/>
        <w:jc w:val="both"/>
      </w:pPr>
      <w:r>
        <w:rPr>
          <w:rFonts w:ascii="Times New Roman"/>
          <w:b w:val="false"/>
          <w:i w:val="false"/>
          <w:color w:val="000000"/>
          <w:sz w:val="28"/>
        </w:rPr>
        <w:t>
      тых почвах</w:t>
      </w:r>
    </w:p>
    <w:p>
      <w:pPr>
        <w:spacing w:after="0"/>
        <w:ind w:left="0"/>
        <w:jc w:val="both"/>
      </w:pPr>
      <w:r>
        <w:rPr>
          <w:rFonts w:ascii="Times New Roman"/>
          <w:b w:val="false"/>
          <w:i w:val="false"/>
          <w:color w:val="000000"/>
          <w:sz w:val="28"/>
        </w:rPr>
        <w:t>
      пастб. 100 395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6.6 8.9 8.7 4.0 4.8 3.8 55.7 40.0 24.9</w:t>
      </w:r>
    </w:p>
    <w:p>
      <w:pPr>
        <w:spacing w:after="0"/>
        <w:ind w:left="0"/>
        <w:jc w:val="both"/>
      </w:pPr>
      <w:r>
        <w:rPr>
          <w:rFonts w:ascii="Times New Roman"/>
          <w:b w:val="false"/>
          <w:i w:val="false"/>
          <w:color w:val="000000"/>
          <w:sz w:val="28"/>
        </w:rPr>
        <w:t>
      8.9 3515.5</w:t>
      </w:r>
    </w:p>
    <w:p>
      <w:pPr>
        <w:spacing w:after="0"/>
        <w:ind w:left="0"/>
        <w:jc w:val="both"/>
      </w:pPr>
      <w:r>
        <w:rPr>
          <w:rFonts w:ascii="Times New Roman"/>
          <w:b w:val="false"/>
          <w:i w:val="false"/>
          <w:color w:val="000000"/>
          <w:sz w:val="28"/>
        </w:rPr>
        <w:t>
      4.8 1896.0</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1 2 3 4 5 6 7 Итого: пастб. 100 395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 9 10 11 12 13 14 15 16 17 18 6.6 8.9 8.7 8.9 3515.5</w:t>
      </w:r>
    </w:p>
    <w:p>
      <w:pPr>
        <w:spacing w:after="0"/>
        <w:ind w:left="0"/>
        <w:jc w:val="both"/>
      </w:pPr>
      <w:r>
        <w:rPr>
          <w:rFonts w:ascii="Times New Roman"/>
          <w:b w:val="false"/>
          <w:i w:val="false"/>
          <w:color w:val="000000"/>
          <w:sz w:val="28"/>
        </w:rPr>
        <w:t>
      4.0 4.8 3.8 4.8 1896.0</w:t>
      </w:r>
    </w:p>
    <w:p>
      <w:pPr>
        <w:spacing w:after="0"/>
        <w:ind w:left="0"/>
        <w:jc w:val="both"/>
      </w:pPr>
      <w:r>
        <w:rPr>
          <w:rFonts w:ascii="Times New Roman"/>
          <w:b w:val="false"/>
          <w:i w:val="false"/>
          <w:color w:val="000000"/>
          <w:sz w:val="28"/>
        </w:rPr>
        <w:t>
      22 Слабоволнистая равнина</w:t>
      </w:r>
    </w:p>
    <w:p>
      <w:pPr>
        <w:spacing w:after="0"/>
        <w:ind w:left="0"/>
        <w:jc w:val="both"/>
      </w:pPr>
      <w:r>
        <w:rPr>
          <w:rFonts w:ascii="Times New Roman"/>
          <w:b w:val="false"/>
          <w:i w:val="false"/>
          <w:color w:val="000000"/>
          <w:sz w:val="28"/>
        </w:rPr>
        <w:t>
      17А 1. Ковыльно-злаково-полынный</w:t>
      </w:r>
    </w:p>
    <w:p>
      <w:pPr>
        <w:spacing w:after="0"/>
        <w:ind w:left="0"/>
        <w:jc w:val="both"/>
      </w:pPr>
      <w:r>
        <w:rPr>
          <w:rFonts w:ascii="Times New Roman"/>
          <w:b w:val="false"/>
          <w:i w:val="false"/>
          <w:color w:val="000000"/>
          <w:sz w:val="28"/>
        </w:rPr>
        <w:t>
      С-2а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w:t>
      </w:r>
    </w:p>
    <w:p>
      <w:pPr>
        <w:spacing w:after="0"/>
        <w:ind w:left="0"/>
        <w:jc w:val="both"/>
      </w:pPr>
      <w:r>
        <w:rPr>
          <w:rFonts w:ascii="Times New Roman"/>
          <w:b w:val="false"/>
          <w:i w:val="false"/>
          <w:color w:val="000000"/>
          <w:sz w:val="28"/>
        </w:rPr>
        <w:t>
      маломощных легкоглинистых почвах</w:t>
      </w:r>
    </w:p>
    <w:p>
      <w:pPr>
        <w:spacing w:after="0"/>
        <w:ind w:left="0"/>
        <w:jc w:val="both"/>
      </w:pPr>
      <w:r>
        <w:rPr>
          <w:rFonts w:ascii="Times New Roman"/>
          <w:b w:val="false"/>
          <w:i w:val="false"/>
          <w:color w:val="000000"/>
          <w:sz w:val="28"/>
        </w:rPr>
        <w:t>
      пастб. 100 20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7.2 10.3 9.0 4.8 5.4 4.0 57.9 44.7 25.0</w:t>
      </w:r>
    </w:p>
    <w:p>
      <w:pPr>
        <w:spacing w:after="0"/>
        <w:ind w:left="0"/>
        <w:jc w:val="both"/>
      </w:pPr>
      <w:r>
        <w:rPr>
          <w:rFonts w:ascii="Times New Roman"/>
          <w:b w:val="false"/>
          <w:i w:val="false"/>
          <w:color w:val="000000"/>
          <w:sz w:val="28"/>
        </w:rPr>
        <w:t>
      10.3 206.0</w:t>
      </w:r>
    </w:p>
    <w:p>
      <w:pPr>
        <w:spacing w:after="0"/>
        <w:ind w:left="0"/>
        <w:jc w:val="both"/>
      </w:pPr>
      <w:r>
        <w:rPr>
          <w:rFonts w:ascii="Times New Roman"/>
          <w:b w:val="false"/>
          <w:i w:val="false"/>
          <w:color w:val="000000"/>
          <w:sz w:val="28"/>
        </w:rPr>
        <w:t>
      5.4 108.0</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20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7.2 10.3 9.0</w:t>
      </w:r>
    </w:p>
    <w:p>
      <w:pPr>
        <w:spacing w:after="0"/>
        <w:ind w:left="0"/>
        <w:jc w:val="both"/>
      </w:pPr>
      <w:r>
        <w:rPr>
          <w:rFonts w:ascii="Times New Roman"/>
          <w:b w:val="false"/>
          <w:i w:val="false"/>
          <w:color w:val="000000"/>
          <w:sz w:val="28"/>
        </w:rPr>
        <w:t>
      4.8 5.4 4.0</w:t>
      </w:r>
    </w:p>
    <w:p>
      <w:pPr>
        <w:spacing w:after="0"/>
        <w:ind w:left="0"/>
        <w:jc w:val="both"/>
      </w:pPr>
      <w:r>
        <w:rPr>
          <w:rFonts w:ascii="Times New Roman"/>
          <w:b w:val="false"/>
          <w:i w:val="false"/>
          <w:color w:val="000000"/>
          <w:sz w:val="28"/>
        </w:rPr>
        <w:t>
      10.3 206.0</w:t>
      </w:r>
    </w:p>
    <w:p>
      <w:pPr>
        <w:spacing w:after="0"/>
        <w:ind w:left="0"/>
        <w:jc w:val="both"/>
      </w:pPr>
      <w:r>
        <w:rPr>
          <w:rFonts w:ascii="Times New Roman"/>
          <w:b w:val="false"/>
          <w:i w:val="false"/>
          <w:color w:val="000000"/>
          <w:sz w:val="28"/>
        </w:rPr>
        <w:t>
      5.4 108.0</w:t>
      </w:r>
    </w:p>
    <w:p>
      <w:pPr>
        <w:spacing w:after="0"/>
        <w:ind w:left="0"/>
        <w:jc w:val="both"/>
      </w:pPr>
      <w:r>
        <w:rPr>
          <w:rFonts w:ascii="Times New Roman"/>
          <w:b w:val="false"/>
          <w:i w:val="false"/>
          <w:color w:val="000000"/>
          <w:sz w:val="28"/>
        </w:rPr>
        <w:t>
      23 Слабоволнистая равнина</w:t>
      </w:r>
    </w:p>
    <w:p>
      <w:pPr>
        <w:spacing w:after="0"/>
        <w:ind w:left="0"/>
        <w:jc w:val="both"/>
      </w:pPr>
      <w:r>
        <w:rPr>
          <w:rFonts w:ascii="Times New Roman"/>
          <w:b w:val="false"/>
          <w:i w:val="false"/>
          <w:color w:val="000000"/>
          <w:sz w:val="28"/>
        </w:rPr>
        <w:t>
      53А Житняково-злаковый с полынью С-2а (житняк гребенчатый, ковыль во-</w:t>
      </w:r>
    </w:p>
    <w:p>
      <w:pPr>
        <w:spacing w:after="0"/>
        <w:ind w:left="0"/>
        <w:jc w:val="both"/>
      </w:pPr>
      <w:r>
        <w:rPr>
          <w:rFonts w:ascii="Times New Roman"/>
          <w:b w:val="false"/>
          <w:i w:val="false"/>
          <w:color w:val="000000"/>
          <w:sz w:val="28"/>
        </w:rPr>
        <w:t>
      лосатик, ковыль красный, тонконог стройный, полынь Шренковская, полынь австрийская) на темно-каш-тановых маломощных легкоглинис-</w:t>
      </w:r>
    </w:p>
    <w:p>
      <w:pPr>
        <w:spacing w:after="0"/>
        <w:ind w:left="0"/>
        <w:jc w:val="both"/>
      </w:pPr>
      <w:r>
        <w:rPr>
          <w:rFonts w:ascii="Times New Roman"/>
          <w:b w:val="false"/>
          <w:i w:val="false"/>
          <w:color w:val="000000"/>
          <w:sz w:val="28"/>
        </w:rPr>
        <w:t>
      тых почвах</w:t>
      </w:r>
    </w:p>
    <w:p>
      <w:pPr>
        <w:spacing w:after="0"/>
        <w:ind w:left="0"/>
        <w:jc w:val="both"/>
      </w:pPr>
      <w:r>
        <w:rPr>
          <w:rFonts w:ascii="Times New Roman"/>
          <w:b w:val="false"/>
          <w:i w:val="false"/>
          <w:color w:val="000000"/>
          <w:sz w:val="28"/>
        </w:rPr>
        <w:t>
      пастб. 100 144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5.3 5.1 2.4 3.0 2.3 34 25.1 14.0</w:t>
      </w:r>
    </w:p>
    <w:p>
      <w:pPr>
        <w:spacing w:after="0"/>
        <w:ind w:left="0"/>
        <w:jc w:val="both"/>
      </w:pPr>
      <w:r>
        <w:rPr>
          <w:rFonts w:ascii="Times New Roman"/>
          <w:b w:val="false"/>
          <w:i w:val="false"/>
          <w:color w:val="000000"/>
          <w:sz w:val="28"/>
        </w:rPr>
        <w:t>
      5.3 763.2</w:t>
      </w:r>
    </w:p>
    <w:p>
      <w:pPr>
        <w:spacing w:after="0"/>
        <w:ind w:left="0"/>
        <w:jc w:val="both"/>
      </w:pPr>
      <w:r>
        <w:rPr>
          <w:rFonts w:ascii="Times New Roman"/>
          <w:b w:val="false"/>
          <w:i w:val="false"/>
          <w:color w:val="000000"/>
          <w:sz w:val="28"/>
        </w:rPr>
        <w:t>
      3.0 432.0</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100 144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3.7 5.3 5.1</w:t>
      </w:r>
    </w:p>
    <w:p>
      <w:pPr>
        <w:spacing w:after="0"/>
        <w:ind w:left="0"/>
        <w:jc w:val="both"/>
      </w:pPr>
      <w:r>
        <w:rPr>
          <w:rFonts w:ascii="Times New Roman"/>
          <w:b w:val="false"/>
          <w:i w:val="false"/>
          <w:color w:val="000000"/>
          <w:sz w:val="28"/>
        </w:rPr>
        <w:t>
      2.4 3.0 2.3</w:t>
      </w:r>
    </w:p>
    <w:p>
      <w:pPr>
        <w:spacing w:after="0"/>
        <w:ind w:left="0"/>
        <w:jc w:val="both"/>
      </w:pPr>
      <w:r>
        <w:rPr>
          <w:rFonts w:ascii="Times New Roman"/>
          <w:b w:val="false"/>
          <w:i w:val="false"/>
          <w:color w:val="000000"/>
          <w:sz w:val="28"/>
        </w:rPr>
        <w:t>
      5.3 763.2</w:t>
      </w:r>
    </w:p>
    <w:p>
      <w:pPr>
        <w:spacing w:after="0"/>
        <w:ind w:left="0"/>
        <w:jc w:val="both"/>
      </w:pPr>
      <w:r>
        <w:rPr>
          <w:rFonts w:ascii="Times New Roman"/>
          <w:b w:val="false"/>
          <w:i w:val="false"/>
          <w:color w:val="000000"/>
          <w:sz w:val="28"/>
        </w:rPr>
        <w:t>
      3.0</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24 Слабоволнистая равнина</w:t>
      </w:r>
    </w:p>
    <w:p>
      <w:pPr>
        <w:spacing w:after="0"/>
        <w:ind w:left="0"/>
        <w:jc w:val="both"/>
      </w:pPr>
      <w:r>
        <w:rPr>
          <w:rFonts w:ascii="Times New Roman"/>
          <w:b w:val="false"/>
          <w:i w:val="false"/>
          <w:color w:val="000000"/>
          <w:sz w:val="28"/>
        </w:rPr>
        <w:t>
      53Бб (13) Ковыльно-полынно-разнотравный С-2д (ковыль волосатик, ковыль красный,</w:t>
      </w:r>
    </w:p>
    <w:p>
      <w:pPr>
        <w:spacing w:after="0"/>
        <w:ind w:left="0"/>
        <w:jc w:val="both"/>
      </w:pPr>
      <w:r>
        <w:rPr>
          <w:rFonts w:ascii="Times New Roman"/>
          <w:b w:val="false"/>
          <w:i w:val="false"/>
          <w:color w:val="000000"/>
          <w:sz w:val="28"/>
        </w:rPr>
        <w:t>
      полынь селитряная, полинь понтий-ская, полынь австрийская, кермек Гмелина, тмин обыкновенный, по-дорожник средний, тысячилистник обыкновенный) на темно-каштановых солончаковых легкоглинистых поч-</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пастб. 100 282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10.5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5.3 7.7 8.7 3.7 4.6 4.6 50.8 40.1 30.5</w:t>
      </w:r>
    </w:p>
    <w:p>
      <w:pPr>
        <w:spacing w:after="0"/>
        <w:ind w:left="0"/>
        <w:jc w:val="both"/>
      </w:pPr>
      <w:r>
        <w:rPr>
          <w:rFonts w:ascii="Times New Roman"/>
          <w:b w:val="false"/>
          <w:i w:val="false"/>
          <w:color w:val="000000"/>
          <w:sz w:val="28"/>
        </w:rPr>
        <w:t>
      7.7 2171.4</w:t>
      </w:r>
    </w:p>
    <w:p>
      <w:pPr>
        <w:spacing w:after="0"/>
        <w:ind w:left="0"/>
        <w:jc w:val="both"/>
      </w:pPr>
      <w:r>
        <w:rPr>
          <w:rFonts w:ascii="Times New Roman"/>
          <w:b w:val="false"/>
          <w:i w:val="false"/>
          <w:color w:val="000000"/>
          <w:sz w:val="28"/>
        </w:rPr>
        <w:t>
      4.6 1297.2</w:t>
      </w:r>
    </w:p>
    <w:p>
      <w:pPr>
        <w:spacing w:after="0"/>
        <w:ind w:left="0"/>
        <w:jc w:val="both"/>
      </w:pPr>
      <w:r>
        <w:rPr>
          <w:rFonts w:ascii="Times New Roman"/>
          <w:b w:val="false"/>
          <w:i w:val="false"/>
          <w:color w:val="000000"/>
          <w:sz w:val="28"/>
        </w:rPr>
        <w:t>
      Сильно затырсован Средне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100 282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5.3 7.7 8.7</w:t>
      </w:r>
    </w:p>
    <w:p>
      <w:pPr>
        <w:spacing w:after="0"/>
        <w:ind w:left="0"/>
        <w:jc w:val="both"/>
      </w:pPr>
      <w:r>
        <w:rPr>
          <w:rFonts w:ascii="Times New Roman"/>
          <w:b w:val="false"/>
          <w:i w:val="false"/>
          <w:color w:val="000000"/>
          <w:sz w:val="28"/>
        </w:rPr>
        <w:t>
      3.7 4.6 4.6</w:t>
      </w:r>
    </w:p>
    <w:p>
      <w:pPr>
        <w:spacing w:after="0"/>
        <w:ind w:left="0"/>
        <w:jc w:val="both"/>
      </w:pPr>
      <w:r>
        <w:rPr>
          <w:rFonts w:ascii="Times New Roman"/>
          <w:b w:val="false"/>
          <w:i w:val="false"/>
          <w:color w:val="000000"/>
          <w:sz w:val="28"/>
        </w:rPr>
        <w:t>
      7.7 2171.4</w:t>
      </w:r>
    </w:p>
    <w:p>
      <w:pPr>
        <w:spacing w:after="0"/>
        <w:ind w:left="0"/>
        <w:jc w:val="both"/>
      </w:pPr>
      <w:r>
        <w:rPr>
          <w:rFonts w:ascii="Times New Roman"/>
          <w:b w:val="false"/>
          <w:i w:val="false"/>
          <w:color w:val="000000"/>
          <w:sz w:val="28"/>
        </w:rPr>
        <w:t>
      4.6 1297.2</w:t>
      </w:r>
    </w:p>
    <w:p>
      <w:pPr>
        <w:spacing w:after="0"/>
        <w:ind w:left="0"/>
        <w:jc w:val="both"/>
      </w:pPr>
      <w:r>
        <w:rPr>
          <w:rFonts w:ascii="Times New Roman"/>
          <w:b w:val="false"/>
          <w:i w:val="false"/>
          <w:color w:val="000000"/>
          <w:sz w:val="28"/>
        </w:rPr>
        <w:t>
      25 Слабоволнистая равнина</w:t>
      </w:r>
    </w:p>
    <w:p>
      <w:pPr>
        <w:spacing w:after="0"/>
        <w:ind w:left="0"/>
        <w:jc w:val="both"/>
      </w:pPr>
      <w:r>
        <w:rPr>
          <w:rFonts w:ascii="Times New Roman"/>
          <w:b w:val="false"/>
          <w:i w:val="false"/>
          <w:color w:val="000000"/>
          <w:sz w:val="28"/>
        </w:rPr>
        <w:t>
      53Бб Ковыльно-полынно-разнотравный С-2д (ковыль волосатик, ковыль красный,</w:t>
      </w:r>
    </w:p>
    <w:p>
      <w:pPr>
        <w:spacing w:after="0"/>
        <w:ind w:left="0"/>
        <w:jc w:val="both"/>
      </w:pPr>
      <w:r>
        <w:rPr>
          <w:rFonts w:ascii="Times New Roman"/>
          <w:b w:val="false"/>
          <w:i w:val="false"/>
          <w:color w:val="000000"/>
          <w:sz w:val="28"/>
        </w:rPr>
        <w:t>
      полынь селитряная, полинь понтий-ская, полынь австрийская, кермек Гмелина, тмин обыкновенный, по-дорожник средний, тысячилистник обыкновенный) на темно-каштановых солончаковых легкоглинистых поч-</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пастб. 100 87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5.3 7.7 8.7 3.7 4.6 4.6 50.8 40.1 30.5</w:t>
      </w:r>
    </w:p>
    <w:p>
      <w:pPr>
        <w:spacing w:after="0"/>
        <w:ind w:left="0"/>
        <w:jc w:val="both"/>
      </w:pPr>
      <w:r>
        <w:rPr>
          <w:rFonts w:ascii="Times New Roman"/>
          <w:b w:val="false"/>
          <w:i w:val="false"/>
          <w:color w:val="000000"/>
          <w:sz w:val="28"/>
        </w:rPr>
        <w:t>
      7.7 669.9</w:t>
      </w:r>
    </w:p>
    <w:p>
      <w:pPr>
        <w:spacing w:after="0"/>
        <w:ind w:left="0"/>
        <w:jc w:val="both"/>
      </w:pPr>
      <w:r>
        <w:rPr>
          <w:rFonts w:ascii="Times New Roman"/>
          <w:b w:val="false"/>
          <w:i w:val="false"/>
          <w:color w:val="000000"/>
          <w:sz w:val="28"/>
        </w:rPr>
        <w:t>
      4.6 400.2</w:t>
      </w:r>
    </w:p>
    <w:p>
      <w:pPr>
        <w:spacing w:after="0"/>
        <w:ind w:left="0"/>
        <w:jc w:val="both"/>
      </w:pPr>
      <w:r>
        <w:rPr>
          <w:rFonts w:ascii="Times New Roman"/>
          <w:b w:val="false"/>
          <w:i w:val="false"/>
          <w:color w:val="000000"/>
          <w:sz w:val="28"/>
        </w:rPr>
        <w:t>
      Сильно затырсован Средне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87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5.3 7.7 8.7</w:t>
      </w:r>
    </w:p>
    <w:p>
      <w:pPr>
        <w:spacing w:after="0"/>
        <w:ind w:left="0"/>
        <w:jc w:val="both"/>
      </w:pPr>
      <w:r>
        <w:rPr>
          <w:rFonts w:ascii="Times New Roman"/>
          <w:b w:val="false"/>
          <w:i w:val="false"/>
          <w:color w:val="000000"/>
          <w:sz w:val="28"/>
        </w:rPr>
        <w:t>
      3.7 4.6 4.6</w:t>
      </w:r>
    </w:p>
    <w:p>
      <w:pPr>
        <w:spacing w:after="0"/>
        <w:ind w:left="0"/>
        <w:jc w:val="both"/>
      </w:pPr>
      <w:r>
        <w:rPr>
          <w:rFonts w:ascii="Times New Roman"/>
          <w:b w:val="false"/>
          <w:i w:val="false"/>
          <w:color w:val="000000"/>
          <w:sz w:val="28"/>
        </w:rPr>
        <w:t>
      7.7 669.9</w:t>
      </w:r>
    </w:p>
    <w:p>
      <w:pPr>
        <w:spacing w:after="0"/>
        <w:ind w:left="0"/>
        <w:jc w:val="both"/>
      </w:pPr>
      <w:r>
        <w:rPr>
          <w:rFonts w:ascii="Times New Roman"/>
          <w:b w:val="false"/>
          <w:i w:val="false"/>
          <w:color w:val="000000"/>
          <w:sz w:val="28"/>
        </w:rPr>
        <w:t>
      4.6 400.2</w:t>
      </w:r>
    </w:p>
    <w:p>
      <w:pPr>
        <w:spacing w:after="0"/>
        <w:ind w:left="0"/>
        <w:jc w:val="both"/>
      </w:pPr>
      <w:r>
        <w:rPr>
          <w:rFonts w:ascii="Times New Roman"/>
          <w:b w:val="false"/>
          <w:i w:val="false"/>
          <w:color w:val="000000"/>
          <w:sz w:val="28"/>
        </w:rPr>
        <w:t>
      1 2 3 4 5 6 7 8 9 10 11 12 13 14 15 16 17 18 26 Слабоволнистая равнина</w:t>
      </w:r>
    </w:p>
    <w:p>
      <w:pPr>
        <w:spacing w:after="0"/>
        <w:ind w:left="0"/>
        <w:jc w:val="both"/>
      </w:pPr>
      <w:r>
        <w:rPr>
          <w:rFonts w:ascii="Times New Roman"/>
          <w:b w:val="false"/>
          <w:i w:val="false"/>
          <w:color w:val="000000"/>
          <w:sz w:val="28"/>
        </w:rPr>
        <w:t>
      53Бб Ковыльно-полынно-разнотравный С-2д (ковыль волосатик, ковыль красный,</w:t>
      </w:r>
    </w:p>
    <w:p>
      <w:pPr>
        <w:spacing w:after="0"/>
        <w:ind w:left="0"/>
        <w:jc w:val="both"/>
      </w:pPr>
      <w:r>
        <w:rPr>
          <w:rFonts w:ascii="Times New Roman"/>
          <w:b w:val="false"/>
          <w:i w:val="false"/>
          <w:color w:val="000000"/>
          <w:sz w:val="28"/>
        </w:rPr>
        <w:t>
      полынь селитряная, полинь понтий-ская, полынь австрийская, кермек Гмелина, тмин обыкновенный, по-дорожник средний, тысячилистник обыкновенный) на темно-каштановых солончаковых легкоглинистых поч-</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пастб. 100 221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5.3 7.7 8.7 3.7 4.6 4.6 50.8 40.1 30.5</w:t>
      </w:r>
    </w:p>
    <w:p>
      <w:pPr>
        <w:spacing w:after="0"/>
        <w:ind w:left="0"/>
        <w:jc w:val="both"/>
      </w:pPr>
      <w:r>
        <w:rPr>
          <w:rFonts w:ascii="Times New Roman"/>
          <w:b w:val="false"/>
          <w:i w:val="false"/>
          <w:color w:val="000000"/>
          <w:sz w:val="28"/>
        </w:rPr>
        <w:t>
      7.7 1701.7</w:t>
      </w:r>
    </w:p>
    <w:p>
      <w:pPr>
        <w:spacing w:after="0"/>
        <w:ind w:left="0"/>
        <w:jc w:val="both"/>
      </w:pPr>
      <w:r>
        <w:rPr>
          <w:rFonts w:ascii="Times New Roman"/>
          <w:b w:val="false"/>
          <w:i w:val="false"/>
          <w:color w:val="000000"/>
          <w:sz w:val="28"/>
        </w:rPr>
        <w:t>
      4.6 1016.6</w:t>
      </w:r>
    </w:p>
    <w:p>
      <w:pPr>
        <w:spacing w:after="0"/>
        <w:ind w:left="0"/>
        <w:jc w:val="both"/>
      </w:pPr>
      <w:r>
        <w:rPr>
          <w:rFonts w:ascii="Times New Roman"/>
          <w:b w:val="false"/>
          <w:i w:val="false"/>
          <w:color w:val="000000"/>
          <w:sz w:val="28"/>
        </w:rPr>
        <w:t>
      Сильно затырсован Средне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100 221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5.3 7.7 8.7</w:t>
      </w:r>
    </w:p>
    <w:p>
      <w:pPr>
        <w:spacing w:after="0"/>
        <w:ind w:left="0"/>
        <w:jc w:val="both"/>
      </w:pPr>
      <w:r>
        <w:rPr>
          <w:rFonts w:ascii="Times New Roman"/>
          <w:b w:val="false"/>
          <w:i w:val="false"/>
          <w:color w:val="000000"/>
          <w:sz w:val="28"/>
        </w:rPr>
        <w:t>
      3.7 4.6 4.6</w:t>
      </w:r>
    </w:p>
    <w:p>
      <w:pPr>
        <w:spacing w:after="0"/>
        <w:ind w:left="0"/>
        <w:jc w:val="both"/>
      </w:pPr>
      <w:r>
        <w:rPr>
          <w:rFonts w:ascii="Times New Roman"/>
          <w:b w:val="false"/>
          <w:i w:val="false"/>
          <w:color w:val="000000"/>
          <w:sz w:val="28"/>
        </w:rPr>
        <w:t>
      7.7 1701.7</w:t>
      </w:r>
    </w:p>
    <w:p>
      <w:pPr>
        <w:spacing w:after="0"/>
        <w:ind w:left="0"/>
        <w:jc w:val="both"/>
      </w:pPr>
      <w:r>
        <w:rPr>
          <w:rFonts w:ascii="Times New Roman"/>
          <w:b w:val="false"/>
          <w:i w:val="false"/>
          <w:color w:val="000000"/>
          <w:sz w:val="28"/>
        </w:rPr>
        <w:t>
      4.6 1016.6</w:t>
      </w:r>
    </w:p>
    <w:p>
      <w:pPr>
        <w:spacing w:after="0"/>
        <w:ind w:left="0"/>
        <w:jc w:val="both"/>
      </w:pPr>
      <w:r>
        <w:rPr>
          <w:rFonts w:ascii="Times New Roman"/>
          <w:b w:val="false"/>
          <w:i w:val="false"/>
          <w:color w:val="000000"/>
          <w:sz w:val="28"/>
        </w:rPr>
        <w:t>
      27 Слабоволнистая равнина</w:t>
      </w:r>
    </w:p>
    <w:p>
      <w:pPr>
        <w:spacing w:after="0"/>
        <w:ind w:left="0"/>
        <w:jc w:val="both"/>
      </w:pPr>
      <w:r>
        <w:rPr>
          <w:rFonts w:ascii="Times New Roman"/>
          <w:b w:val="false"/>
          <w:i w:val="false"/>
          <w:color w:val="000000"/>
          <w:sz w:val="28"/>
        </w:rPr>
        <w:t>
      53Бб Ковыльно-полынно-разнотравный С-2д (ковыль волосатик, ковыль красный,</w:t>
      </w:r>
    </w:p>
    <w:p>
      <w:pPr>
        <w:spacing w:after="0"/>
        <w:ind w:left="0"/>
        <w:jc w:val="both"/>
      </w:pPr>
      <w:r>
        <w:rPr>
          <w:rFonts w:ascii="Times New Roman"/>
          <w:b w:val="false"/>
          <w:i w:val="false"/>
          <w:color w:val="000000"/>
          <w:sz w:val="28"/>
        </w:rPr>
        <w:t>
      полынь селитряная, полинь понтий-ская, полынь австрийская, кермек Гмелина, тмин обыкновенный, по-дорожник средний, тысячилистник обыкновенный) на темно-каштановых солончаковых легкоглинистых поч-</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пастб. 100 130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5.3 7.7 8.7 3.7 4.6 4.6 50.8 40.1 30.5</w:t>
      </w:r>
    </w:p>
    <w:p>
      <w:pPr>
        <w:spacing w:after="0"/>
        <w:ind w:left="0"/>
        <w:jc w:val="both"/>
      </w:pPr>
      <w:r>
        <w:rPr>
          <w:rFonts w:ascii="Times New Roman"/>
          <w:b w:val="false"/>
          <w:i w:val="false"/>
          <w:color w:val="000000"/>
          <w:sz w:val="28"/>
        </w:rPr>
        <w:t>
      7.7 1001.0</w:t>
      </w:r>
    </w:p>
    <w:p>
      <w:pPr>
        <w:spacing w:after="0"/>
        <w:ind w:left="0"/>
        <w:jc w:val="both"/>
      </w:pPr>
      <w:r>
        <w:rPr>
          <w:rFonts w:ascii="Times New Roman"/>
          <w:b w:val="false"/>
          <w:i w:val="false"/>
          <w:color w:val="000000"/>
          <w:sz w:val="28"/>
        </w:rPr>
        <w:t>
      4.6 598.0</w:t>
      </w:r>
    </w:p>
    <w:p>
      <w:pPr>
        <w:spacing w:after="0"/>
        <w:ind w:left="0"/>
        <w:jc w:val="both"/>
      </w:pPr>
      <w:r>
        <w:rPr>
          <w:rFonts w:ascii="Times New Roman"/>
          <w:b w:val="false"/>
          <w:i w:val="false"/>
          <w:color w:val="000000"/>
          <w:sz w:val="28"/>
        </w:rPr>
        <w:t>
      Сильно затырсован Средне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100 130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5.3 7.7 8.7</w:t>
      </w:r>
    </w:p>
    <w:p>
      <w:pPr>
        <w:spacing w:after="0"/>
        <w:ind w:left="0"/>
        <w:jc w:val="both"/>
      </w:pPr>
      <w:r>
        <w:rPr>
          <w:rFonts w:ascii="Times New Roman"/>
          <w:b w:val="false"/>
          <w:i w:val="false"/>
          <w:color w:val="000000"/>
          <w:sz w:val="28"/>
        </w:rPr>
        <w:t>
      3.7 4.6 4.6</w:t>
      </w:r>
    </w:p>
    <w:p>
      <w:pPr>
        <w:spacing w:after="0"/>
        <w:ind w:left="0"/>
        <w:jc w:val="both"/>
      </w:pPr>
      <w:r>
        <w:rPr>
          <w:rFonts w:ascii="Times New Roman"/>
          <w:b w:val="false"/>
          <w:i w:val="false"/>
          <w:color w:val="000000"/>
          <w:sz w:val="28"/>
        </w:rPr>
        <w:t>
      7.7 1001.0</w:t>
      </w:r>
    </w:p>
    <w:p>
      <w:pPr>
        <w:spacing w:after="0"/>
        <w:ind w:left="0"/>
        <w:jc w:val="both"/>
      </w:pPr>
      <w:r>
        <w:rPr>
          <w:rFonts w:ascii="Times New Roman"/>
          <w:b w:val="false"/>
          <w:i w:val="false"/>
          <w:color w:val="000000"/>
          <w:sz w:val="28"/>
        </w:rPr>
        <w:t>
      4.6 598.0</w:t>
      </w:r>
    </w:p>
    <w:p>
      <w:pPr>
        <w:spacing w:after="0"/>
        <w:ind w:left="0"/>
        <w:jc w:val="both"/>
      </w:pPr>
      <w:r>
        <w:rPr>
          <w:rFonts w:ascii="Times New Roman"/>
          <w:b w:val="false"/>
          <w:i w:val="false"/>
          <w:color w:val="000000"/>
          <w:sz w:val="28"/>
        </w:rPr>
        <w:t>
      28 Слабоволнистая равнина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52 (14) Житняково-злаково-полынный с</w:t>
      </w:r>
    </w:p>
    <w:p>
      <w:pPr>
        <w:spacing w:after="0"/>
        <w:ind w:left="0"/>
        <w:jc w:val="both"/>
      </w:pPr>
      <w:r>
        <w:rPr>
          <w:rFonts w:ascii="Times New Roman"/>
          <w:b w:val="false"/>
          <w:i w:val="false"/>
          <w:color w:val="000000"/>
          <w:sz w:val="28"/>
        </w:rPr>
        <w:t>
      С-2д разнотравьем (житняк гребенчатый, ковыль красный, ковыль волосатик, тонконог стройный, полынь Шрен-ковская, полынь австрийская, лап-чатка гусиная, грудница обыкно-венная, подорожник средний) на темно-каштановых солончаковых</w:t>
      </w:r>
    </w:p>
    <w:p>
      <w:pPr>
        <w:spacing w:after="0"/>
        <w:ind w:left="0"/>
        <w:jc w:val="both"/>
      </w:pPr>
      <w:r>
        <w:rPr>
          <w:rFonts w:ascii="Times New Roman"/>
          <w:b w:val="false"/>
          <w:i w:val="false"/>
          <w:color w:val="000000"/>
          <w:sz w:val="28"/>
        </w:rPr>
        <w:t>
      легкоглинистых почвах</w:t>
      </w:r>
    </w:p>
    <w:p>
      <w:pPr>
        <w:spacing w:after="0"/>
        <w:ind w:left="0"/>
        <w:jc w:val="both"/>
      </w:pPr>
      <w:r>
        <w:rPr>
          <w:rFonts w:ascii="Times New Roman"/>
          <w:b w:val="false"/>
          <w:i w:val="false"/>
          <w:color w:val="000000"/>
          <w:sz w:val="28"/>
        </w:rPr>
        <w:t>
      пастб. 100 257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14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8.9 12.1 11.1 5.5 6.5 4.7 75.5 54.9 29.9</w:t>
      </w:r>
    </w:p>
    <w:p>
      <w:pPr>
        <w:spacing w:after="0"/>
        <w:ind w:left="0"/>
        <w:jc w:val="both"/>
      </w:pPr>
      <w:r>
        <w:rPr>
          <w:rFonts w:ascii="Times New Roman"/>
          <w:b w:val="false"/>
          <w:i w:val="false"/>
          <w:color w:val="000000"/>
          <w:sz w:val="28"/>
        </w:rPr>
        <w:t>
      12.1 3109.7</w:t>
      </w:r>
    </w:p>
    <w:p>
      <w:pPr>
        <w:spacing w:after="0"/>
        <w:ind w:left="0"/>
        <w:jc w:val="both"/>
      </w:pPr>
      <w:r>
        <w:rPr>
          <w:rFonts w:ascii="Times New Roman"/>
          <w:b w:val="false"/>
          <w:i w:val="false"/>
          <w:color w:val="000000"/>
          <w:sz w:val="28"/>
        </w:rPr>
        <w:t>
      6.5 1670.5</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100 257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8.9 12.1 11.1</w:t>
      </w:r>
    </w:p>
    <w:p>
      <w:pPr>
        <w:spacing w:after="0"/>
        <w:ind w:left="0"/>
        <w:jc w:val="both"/>
      </w:pPr>
      <w:r>
        <w:rPr>
          <w:rFonts w:ascii="Times New Roman"/>
          <w:b w:val="false"/>
          <w:i w:val="false"/>
          <w:color w:val="000000"/>
          <w:sz w:val="28"/>
        </w:rPr>
        <w:t>
      5.5 6.5 4.7</w:t>
      </w:r>
    </w:p>
    <w:p>
      <w:pPr>
        <w:spacing w:after="0"/>
        <w:ind w:left="0"/>
        <w:jc w:val="both"/>
      </w:pPr>
      <w:r>
        <w:rPr>
          <w:rFonts w:ascii="Times New Roman"/>
          <w:b w:val="false"/>
          <w:i w:val="false"/>
          <w:color w:val="000000"/>
          <w:sz w:val="28"/>
        </w:rPr>
        <w:t>
      12.1 3109.7</w:t>
      </w:r>
    </w:p>
    <w:p>
      <w:pPr>
        <w:spacing w:after="0"/>
        <w:ind w:left="0"/>
        <w:jc w:val="both"/>
      </w:pPr>
      <w:r>
        <w:rPr>
          <w:rFonts w:ascii="Times New Roman"/>
          <w:b w:val="false"/>
          <w:i w:val="false"/>
          <w:color w:val="000000"/>
          <w:sz w:val="28"/>
        </w:rPr>
        <w:t>
      6.5 1670.5</w:t>
      </w:r>
    </w:p>
    <w:p>
      <w:pPr>
        <w:spacing w:after="0"/>
        <w:ind w:left="0"/>
        <w:jc w:val="both"/>
      </w:pPr>
      <w:r>
        <w:rPr>
          <w:rFonts w:ascii="Times New Roman"/>
          <w:b w:val="false"/>
          <w:i w:val="false"/>
          <w:color w:val="000000"/>
          <w:sz w:val="28"/>
        </w:rPr>
        <w:t>
      29 Слабоволнистая равнина</w:t>
      </w:r>
    </w:p>
    <w:p>
      <w:pPr>
        <w:spacing w:after="0"/>
        <w:ind w:left="0"/>
        <w:jc w:val="both"/>
      </w:pPr>
      <w:r>
        <w:rPr>
          <w:rFonts w:ascii="Times New Roman"/>
          <w:b w:val="false"/>
          <w:i w:val="false"/>
          <w:color w:val="000000"/>
          <w:sz w:val="28"/>
        </w:rPr>
        <w:t>
      52 Житняково-злаково-полынный с</w:t>
      </w:r>
    </w:p>
    <w:p>
      <w:pPr>
        <w:spacing w:after="0"/>
        <w:ind w:left="0"/>
        <w:jc w:val="both"/>
      </w:pPr>
      <w:r>
        <w:rPr>
          <w:rFonts w:ascii="Times New Roman"/>
          <w:b w:val="false"/>
          <w:i w:val="false"/>
          <w:color w:val="000000"/>
          <w:sz w:val="28"/>
        </w:rPr>
        <w:t>
      С-2д разнотравьем (житняк гребенчатый, ковыль красный, ковыль волосатик, тонконог стройный, полынь Шрен-ковская, полынь австрийская, лап-чатка гусиная, грудница обыкно-венная, подорожник средний) на темно-каштановых солончаковых</w:t>
      </w:r>
    </w:p>
    <w:p>
      <w:pPr>
        <w:spacing w:after="0"/>
        <w:ind w:left="0"/>
        <w:jc w:val="both"/>
      </w:pPr>
      <w:r>
        <w:rPr>
          <w:rFonts w:ascii="Times New Roman"/>
          <w:b w:val="false"/>
          <w:i w:val="false"/>
          <w:color w:val="000000"/>
          <w:sz w:val="28"/>
        </w:rPr>
        <w:t>
      легкоглинистых почвах</w:t>
      </w:r>
    </w:p>
    <w:p>
      <w:pPr>
        <w:spacing w:after="0"/>
        <w:ind w:left="0"/>
        <w:jc w:val="both"/>
      </w:pPr>
      <w:r>
        <w:rPr>
          <w:rFonts w:ascii="Times New Roman"/>
          <w:b w:val="false"/>
          <w:i w:val="false"/>
          <w:color w:val="000000"/>
          <w:sz w:val="28"/>
        </w:rPr>
        <w:t>
      пастб. 100 177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8.9 12.1 11.1 5.5 6.5 4.7 75.5 54.9 29.9</w:t>
      </w:r>
    </w:p>
    <w:p>
      <w:pPr>
        <w:spacing w:after="0"/>
        <w:ind w:left="0"/>
        <w:jc w:val="both"/>
      </w:pPr>
      <w:r>
        <w:rPr>
          <w:rFonts w:ascii="Times New Roman"/>
          <w:b w:val="false"/>
          <w:i w:val="false"/>
          <w:color w:val="000000"/>
          <w:sz w:val="28"/>
        </w:rPr>
        <w:t>
      12.1 2141.7</w:t>
      </w:r>
    </w:p>
    <w:p>
      <w:pPr>
        <w:spacing w:after="0"/>
        <w:ind w:left="0"/>
        <w:jc w:val="both"/>
      </w:pPr>
      <w:r>
        <w:rPr>
          <w:rFonts w:ascii="Times New Roman"/>
          <w:b w:val="false"/>
          <w:i w:val="false"/>
          <w:color w:val="000000"/>
          <w:sz w:val="28"/>
        </w:rPr>
        <w:t>
      6.5 1150.5</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100 177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8.9 12.1 11.1</w:t>
      </w:r>
    </w:p>
    <w:p>
      <w:pPr>
        <w:spacing w:after="0"/>
        <w:ind w:left="0"/>
        <w:jc w:val="both"/>
      </w:pPr>
      <w:r>
        <w:rPr>
          <w:rFonts w:ascii="Times New Roman"/>
          <w:b w:val="false"/>
          <w:i w:val="false"/>
          <w:color w:val="000000"/>
          <w:sz w:val="28"/>
        </w:rPr>
        <w:t>
      5.5 6.5 4.7</w:t>
      </w:r>
    </w:p>
    <w:p>
      <w:pPr>
        <w:spacing w:after="0"/>
        <w:ind w:left="0"/>
        <w:jc w:val="both"/>
      </w:pPr>
      <w:r>
        <w:rPr>
          <w:rFonts w:ascii="Times New Roman"/>
          <w:b w:val="false"/>
          <w:i w:val="false"/>
          <w:color w:val="000000"/>
          <w:sz w:val="28"/>
        </w:rPr>
        <w:t>
      12.1 2141.7</w:t>
      </w:r>
    </w:p>
    <w:p>
      <w:pPr>
        <w:spacing w:after="0"/>
        <w:ind w:left="0"/>
        <w:jc w:val="both"/>
      </w:pPr>
      <w:r>
        <w:rPr>
          <w:rFonts w:ascii="Times New Roman"/>
          <w:b w:val="false"/>
          <w:i w:val="false"/>
          <w:color w:val="000000"/>
          <w:sz w:val="28"/>
        </w:rPr>
        <w:t>
      6.5 1150.5</w:t>
      </w:r>
    </w:p>
    <w:p>
      <w:pPr>
        <w:spacing w:after="0"/>
        <w:ind w:left="0"/>
        <w:jc w:val="both"/>
      </w:pPr>
      <w:r>
        <w:rPr>
          <w:rFonts w:ascii="Times New Roman"/>
          <w:b w:val="false"/>
          <w:i w:val="false"/>
          <w:color w:val="000000"/>
          <w:sz w:val="28"/>
        </w:rPr>
        <w:t>
      30 Волнистая равнина</w:t>
      </w:r>
    </w:p>
    <w:p>
      <w:pPr>
        <w:spacing w:after="0"/>
        <w:ind w:left="0"/>
        <w:jc w:val="both"/>
      </w:pPr>
      <w:r>
        <w:rPr>
          <w:rFonts w:ascii="Times New Roman"/>
          <w:b w:val="false"/>
          <w:i w:val="false"/>
          <w:color w:val="000000"/>
          <w:sz w:val="28"/>
        </w:rPr>
        <w:t>
      23 1.Ковыльно-полынно-разнотрав-</w:t>
      </w:r>
    </w:p>
    <w:p>
      <w:pPr>
        <w:spacing w:after="0"/>
        <w:ind w:left="0"/>
        <w:jc w:val="both"/>
      </w:pPr>
      <w:r>
        <w:rPr>
          <w:rFonts w:ascii="Times New Roman"/>
          <w:b w:val="false"/>
          <w:i w:val="false"/>
          <w:color w:val="000000"/>
          <w:sz w:val="28"/>
        </w:rPr>
        <w:t>
      С-2д ный с кустарником (ковыль воло-</w:t>
      </w:r>
    </w:p>
    <w:p>
      <w:pPr>
        <w:spacing w:after="0"/>
        <w:ind w:left="0"/>
        <w:jc w:val="both"/>
      </w:pPr>
      <w:r>
        <w:rPr>
          <w:rFonts w:ascii="Times New Roman"/>
          <w:b w:val="false"/>
          <w:i w:val="false"/>
          <w:color w:val="000000"/>
          <w:sz w:val="28"/>
        </w:rPr>
        <w:t>
      пастб. 60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73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4.1 6.0 6.7 2.8 3.6 3.4</w:t>
      </w:r>
    </w:p>
    <w:p>
      <w:pPr>
        <w:spacing w:after="0"/>
        <w:ind w:left="0"/>
        <w:jc w:val="both"/>
      </w:pPr>
      <w:r>
        <w:rPr>
          <w:rFonts w:ascii="Times New Roman"/>
          <w:b w:val="false"/>
          <w:i w:val="false"/>
          <w:color w:val="000000"/>
          <w:sz w:val="28"/>
        </w:rPr>
        <w:t>
      6.0 435.6</w:t>
      </w:r>
    </w:p>
    <w:p>
      <w:pPr>
        <w:spacing w:after="0"/>
        <w:ind w:left="0"/>
        <w:jc w:val="both"/>
      </w:pPr>
      <w:r>
        <w:rPr>
          <w:rFonts w:ascii="Times New Roman"/>
          <w:b w:val="false"/>
          <w:i w:val="false"/>
          <w:color w:val="000000"/>
          <w:sz w:val="28"/>
        </w:rPr>
        <w:t>
      3.6 261.4</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сатик; полынь белая, полынь си-зая, полынь селитрянная; кермек Гмелина, солодка уральская; та-волга зверобоелистная ) на тем-но-каштановых карбонатно-со-</w:t>
      </w:r>
    </w:p>
    <w:p>
      <w:pPr>
        <w:spacing w:after="0"/>
        <w:ind w:left="0"/>
        <w:jc w:val="both"/>
      </w:pPr>
      <w:r>
        <w:rPr>
          <w:rFonts w:ascii="Times New Roman"/>
          <w:b w:val="false"/>
          <w:i w:val="false"/>
          <w:color w:val="000000"/>
          <w:sz w:val="28"/>
        </w:rPr>
        <w:t>
      лончаковатых почвах</w:t>
      </w:r>
    </w:p>
    <w:p>
      <w:pPr>
        <w:spacing w:after="0"/>
        <w:ind w:left="0"/>
        <w:jc w:val="both"/>
      </w:pPr>
      <w:r>
        <w:rPr>
          <w:rFonts w:ascii="Times New Roman"/>
          <w:b w:val="false"/>
          <w:i w:val="false"/>
          <w:color w:val="000000"/>
          <w:sz w:val="28"/>
        </w:rPr>
        <w:t>
      4 5 6 7 8 9 10</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11 12 13 14 15 16</w:t>
      </w:r>
    </w:p>
    <w:p>
      <w:pPr>
        <w:spacing w:after="0"/>
        <w:ind w:left="0"/>
        <w:jc w:val="both"/>
      </w:pPr>
      <w:r>
        <w:rPr>
          <w:rFonts w:ascii="Times New Roman"/>
          <w:b w:val="false"/>
          <w:i w:val="false"/>
          <w:color w:val="000000"/>
          <w:sz w:val="28"/>
        </w:rPr>
        <w:t>
      39.7 31.8 23.0</w:t>
      </w:r>
    </w:p>
    <w:p>
      <w:pPr>
        <w:spacing w:after="0"/>
        <w:ind w:left="0"/>
        <w:jc w:val="both"/>
      </w:pPr>
      <w:r>
        <w:rPr>
          <w:rFonts w:ascii="Times New Roman"/>
          <w:b w:val="false"/>
          <w:i w:val="false"/>
          <w:color w:val="000000"/>
          <w:sz w:val="28"/>
        </w:rPr>
        <w:t>
      17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18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26Б 2.Типчаково-ковыльно-полынный С-2б (типчак, ковыль волосатик, ковыль</w:t>
      </w:r>
    </w:p>
    <w:p>
      <w:pPr>
        <w:spacing w:after="0"/>
        <w:ind w:left="0"/>
        <w:jc w:val="both"/>
      </w:pPr>
      <w:r>
        <w:rPr>
          <w:rFonts w:ascii="Times New Roman"/>
          <w:b w:val="false"/>
          <w:i w:val="false"/>
          <w:color w:val="000000"/>
          <w:sz w:val="28"/>
        </w:rPr>
        <w:t>
      красный, полынь Шренковская, по-лынь австрийская) на темно-каш-тановых малоразвитых суглинистых почвах</w:t>
      </w:r>
    </w:p>
    <w:p>
      <w:pPr>
        <w:spacing w:after="0"/>
        <w:ind w:left="0"/>
        <w:jc w:val="both"/>
      </w:pPr>
      <w:r>
        <w:rPr>
          <w:rFonts w:ascii="Times New Roman"/>
          <w:b w:val="false"/>
          <w:i w:val="false"/>
          <w:color w:val="000000"/>
          <w:sz w:val="28"/>
        </w:rPr>
        <w:t>
      34А 3.Злаково-разнотравно-полынный С-4в (вейник наземный, камыш озерный,</w:t>
      </w:r>
    </w:p>
    <w:p>
      <w:pPr>
        <w:spacing w:after="0"/>
        <w:ind w:left="0"/>
        <w:jc w:val="both"/>
      </w:pPr>
      <w:r>
        <w:rPr>
          <w:rFonts w:ascii="Times New Roman"/>
          <w:b w:val="false"/>
          <w:i w:val="false"/>
          <w:color w:val="000000"/>
          <w:sz w:val="28"/>
        </w:rPr>
        <w:t>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30 36 ест.</w:t>
      </w:r>
    </w:p>
    <w:p>
      <w:pPr>
        <w:spacing w:after="0"/>
        <w:ind w:left="0"/>
        <w:jc w:val="both"/>
      </w:pPr>
      <w:r>
        <w:rPr>
          <w:rFonts w:ascii="Times New Roman"/>
          <w:b w:val="false"/>
          <w:i w:val="false"/>
          <w:color w:val="000000"/>
          <w:sz w:val="28"/>
        </w:rPr>
        <w:t>
      пастб. 10 12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7.0 9.3 8.1 4.4 5.1 3.7 49.3 40.5 22.3</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9.3 337.6 5.1 185.1</w:t>
      </w:r>
    </w:p>
    <w:p>
      <w:pPr>
        <w:spacing w:after="0"/>
        <w:ind w:left="0"/>
        <w:jc w:val="both"/>
      </w:pPr>
      <w:r>
        <w:rPr>
          <w:rFonts w:ascii="Times New Roman"/>
          <w:b w:val="false"/>
          <w:i w:val="false"/>
          <w:color w:val="000000"/>
          <w:sz w:val="28"/>
        </w:rPr>
        <w:t>
      8.8 106.5</w:t>
      </w:r>
    </w:p>
    <w:p>
      <w:pPr>
        <w:spacing w:after="0"/>
        <w:ind w:left="0"/>
        <w:jc w:val="both"/>
      </w:pPr>
      <w:r>
        <w:rPr>
          <w:rFonts w:ascii="Times New Roman"/>
          <w:b w:val="false"/>
          <w:i w:val="false"/>
          <w:color w:val="000000"/>
          <w:sz w:val="28"/>
        </w:rPr>
        <w:t>
      5.2 62.9</w:t>
      </w:r>
    </w:p>
    <w:p>
      <w:pPr>
        <w:spacing w:after="0"/>
        <w:ind w:left="0"/>
        <w:jc w:val="both"/>
      </w:pPr>
      <w:r>
        <w:rPr>
          <w:rFonts w:ascii="Times New Roman"/>
          <w:b w:val="false"/>
          <w:i w:val="false"/>
          <w:color w:val="000000"/>
          <w:sz w:val="28"/>
        </w:rPr>
        <w:t>
      Средне затырсован Сильно закаменено</w:t>
      </w:r>
    </w:p>
    <w:p>
      <w:pPr>
        <w:spacing w:after="0"/>
        <w:ind w:left="0"/>
        <w:jc w:val="both"/>
      </w:pPr>
      <w:r>
        <w:rPr>
          <w:rFonts w:ascii="Times New Roman"/>
          <w:b w:val="false"/>
          <w:i w:val="false"/>
          <w:color w:val="000000"/>
          <w:sz w:val="28"/>
        </w:rPr>
        <w:t>
      Чистый</w:t>
      </w:r>
    </w:p>
    <w:p>
      <w:pPr>
        <w:spacing w:after="0"/>
        <w:ind w:left="0"/>
        <w:jc w:val="both"/>
      </w:pPr>
      <w:r>
        <w:rPr>
          <w:rFonts w:ascii="Times New Roman"/>
          <w:b w:val="false"/>
          <w:i w:val="false"/>
          <w:color w:val="000000"/>
          <w:sz w:val="28"/>
        </w:rPr>
        <w:t>
      Итого: пастб. 100 121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5.2 7.3 7.3</w:t>
      </w:r>
    </w:p>
    <w:p>
      <w:pPr>
        <w:spacing w:after="0"/>
        <w:ind w:left="0"/>
        <w:jc w:val="both"/>
      </w:pPr>
      <w:r>
        <w:rPr>
          <w:rFonts w:ascii="Times New Roman"/>
          <w:b w:val="false"/>
          <w:i w:val="false"/>
          <w:color w:val="000000"/>
          <w:sz w:val="28"/>
        </w:rPr>
        <w:t>
      3.4 4.2 3.6</w:t>
      </w:r>
    </w:p>
    <w:p>
      <w:pPr>
        <w:spacing w:after="0"/>
        <w:ind w:left="0"/>
        <w:jc w:val="both"/>
      </w:pPr>
      <w:r>
        <w:rPr>
          <w:rFonts w:ascii="Times New Roman"/>
          <w:b w:val="false"/>
          <w:i w:val="false"/>
          <w:color w:val="000000"/>
          <w:sz w:val="28"/>
        </w:rPr>
        <w:t>
      7.3 879.7</w:t>
      </w:r>
    </w:p>
    <w:p>
      <w:pPr>
        <w:spacing w:after="0"/>
        <w:ind w:left="0"/>
        <w:jc w:val="both"/>
      </w:pPr>
      <w:r>
        <w:rPr>
          <w:rFonts w:ascii="Times New Roman"/>
          <w:b w:val="false"/>
          <w:i w:val="false"/>
          <w:color w:val="000000"/>
          <w:sz w:val="28"/>
        </w:rPr>
        <w:t>
      4.2 509.4</w:t>
      </w:r>
    </w:p>
    <w:p>
      <w:pPr>
        <w:spacing w:after="0"/>
        <w:ind w:left="0"/>
        <w:jc w:val="both"/>
      </w:pPr>
      <w:r>
        <w:rPr>
          <w:rFonts w:ascii="Times New Roman"/>
          <w:b w:val="false"/>
          <w:i w:val="false"/>
          <w:color w:val="000000"/>
          <w:sz w:val="28"/>
        </w:rPr>
        <w:t>
      31 Слабоволнистая равнина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53Бд (41) Разнотравно-полынный с злаками С-2д (тмин обыкновенный, подмаренник</w:t>
      </w:r>
    </w:p>
    <w:p>
      <w:pPr>
        <w:spacing w:after="0"/>
        <w:ind w:left="0"/>
        <w:jc w:val="both"/>
      </w:pPr>
      <w:r>
        <w:rPr>
          <w:rFonts w:ascii="Times New Roman"/>
          <w:b w:val="false"/>
          <w:i w:val="false"/>
          <w:color w:val="000000"/>
          <w:sz w:val="28"/>
        </w:rPr>
        <w:t>
      настоящий, кермек Гмелина, тыся-чилистник обыкновенный, зопник</w:t>
      </w:r>
    </w:p>
    <w:p>
      <w:pPr>
        <w:spacing w:after="0"/>
        <w:ind w:left="0"/>
        <w:jc w:val="both"/>
      </w:pPr>
      <w:r>
        <w:rPr>
          <w:rFonts w:ascii="Times New Roman"/>
          <w:b w:val="false"/>
          <w:i w:val="false"/>
          <w:color w:val="000000"/>
          <w:sz w:val="28"/>
        </w:rPr>
        <w:t>
      клубненостный, полынь австрийская,</w:t>
      </w:r>
    </w:p>
    <w:p>
      <w:pPr>
        <w:spacing w:after="0"/>
        <w:ind w:left="0"/>
        <w:jc w:val="both"/>
      </w:pPr>
      <w:r>
        <w:rPr>
          <w:rFonts w:ascii="Times New Roman"/>
          <w:b w:val="false"/>
          <w:i w:val="false"/>
          <w:color w:val="000000"/>
          <w:sz w:val="28"/>
        </w:rPr>
        <w:t>
      пастб. 100 485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14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7.2 10.3 9.9 4.6 6.9 5.8 84.2 93.2 39.5</w:t>
      </w:r>
    </w:p>
    <w:p>
      <w:pPr>
        <w:spacing w:after="0"/>
        <w:ind w:left="0"/>
        <w:jc w:val="both"/>
      </w:pPr>
      <w:r>
        <w:rPr>
          <w:rFonts w:ascii="Times New Roman"/>
          <w:b w:val="false"/>
          <w:i w:val="false"/>
          <w:color w:val="000000"/>
          <w:sz w:val="28"/>
        </w:rPr>
        <w:t>
      10.3 4995.5</w:t>
      </w:r>
    </w:p>
    <w:p>
      <w:pPr>
        <w:spacing w:after="0"/>
        <w:ind w:left="0"/>
        <w:jc w:val="both"/>
      </w:pPr>
      <w:r>
        <w:rPr>
          <w:rFonts w:ascii="Times New Roman"/>
          <w:b w:val="false"/>
          <w:i w:val="false"/>
          <w:color w:val="000000"/>
          <w:sz w:val="28"/>
        </w:rPr>
        <w:t>
      6.9 3346.5</w:t>
      </w:r>
    </w:p>
    <w:p>
      <w:pPr>
        <w:spacing w:after="0"/>
        <w:ind w:left="0"/>
        <w:jc w:val="both"/>
      </w:pPr>
      <w:r>
        <w:rPr>
          <w:rFonts w:ascii="Times New Roman"/>
          <w:b w:val="false"/>
          <w:i w:val="false"/>
          <w:color w:val="000000"/>
          <w:sz w:val="28"/>
        </w:rPr>
        <w:t>
      Сильно засорен плхопоедае-</w:t>
      </w:r>
    </w:p>
    <w:p>
      <w:pPr>
        <w:spacing w:after="0"/>
        <w:ind w:left="0"/>
        <w:jc w:val="both"/>
      </w:pPr>
      <w:r>
        <w:rPr>
          <w:rFonts w:ascii="Times New Roman"/>
          <w:b w:val="false"/>
          <w:i w:val="false"/>
          <w:color w:val="000000"/>
          <w:sz w:val="28"/>
        </w:rPr>
        <w:t>
      мыми растениями</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полынь Шренковская, ковыль воло- Перезалужение сатик, житняк гребенчатый, тонко-</w:t>
      </w:r>
    </w:p>
    <w:p>
      <w:pPr>
        <w:spacing w:after="0"/>
        <w:ind w:left="0"/>
        <w:jc w:val="both"/>
      </w:pPr>
      <w:r>
        <w:rPr>
          <w:rFonts w:ascii="Times New Roman"/>
          <w:b w:val="false"/>
          <w:i w:val="false"/>
          <w:color w:val="000000"/>
          <w:sz w:val="28"/>
        </w:rPr>
        <w:t>
      ног стройный, типчак) на солонцах каштановых мелких, средних гли-нистых</w:t>
      </w:r>
    </w:p>
    <w:p>
      <w:pPr>
        <w:spacing w:after="0"/>
        <w:ind w:left="0"/>
        <w:jc w:val="both"/>
      </w:pPr>
      <w:r>
        <w:rPr>
          <w:rFonts w:ascii="Times New Roman"/>
          <w:b w:val="false"/>
          <w:i w:val="false"/>
          <w:color w:val="000000"/>
          <w:sz w:val="28"/>
        </w:rPr>
        <w:t>
      Итого: пастб. 100 485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7.2 10.3 9.9</w:t>
      </w:r>
    </w:p>
    <w:p>
      <w:pPr>
        <w:spacing w:after="0"/>
        <w:ind w:left="0"/>
        <w:jc w:val="both"/>
      </w:pPr>
      <w:r>
        <w:rPr>
          <w:rFonts w:ascii="Times New Roman"/>
          <w:b w:val="false"/>
          <w:i w:val="false"/>
          <w:color w:val="000000"/>
          <w:sz w:val="28"/>
        </w:rPr>
        <w:t>
      4.6 6.9 5.8</w:t>
      </w:r>
    </w:p>
    <w:p>
      <w:pPr>
        <w:spacing w:after="0"/>
        <w:ind w:left="0"/>
        <w:jc w:val="both"/>
      </w:pPr>
      <w:r>
        <w:rPr>
          <w:rFonts w:ascii="Times New Roman"/>
          <w:b w:val="false"/>
          <w:i w:val="false"/>
          <w:color w:val="000000"/>
          <w:sz w:val="28"/>
        </w:rPr>
        <w:t>
      10.3 4995.5</w:t>
      </w:r>
    </w:p>
    <w:p>
      <w:pPr>
        <w:spacing w:after="0"/>
        <w:ind w:left="0"/>
        <w:jc w:val="both"/>
      </w:pPr>
      <w:r>
        <w:rPr>
          <w:rFonts w:ascii="Times New Roman"/>
          <w:b w:val="false"/>
          <w:i w:val="false"/>
          <w:color w:val="000000"/>
          <w:sz w:val="28"/>
        </w:rPr>
        <w:t>
      6.9 3346.5</w:t>
      </w:r>
    </w:p>
    <w:p>
      <w:pPr>
        <w:spacing w:after="0"/>
        <w:ind w:left="0"/>
        <w:jc w:val="both"/>
      </w:pPr>
      <w:r>
        <w:rPr>
          <w:rFonts w:ascii="Times New Roman"/>
          <w:b w:val="false"/>
          <w:i w:val="false"/>
          <w:color w:val="000000"/>
          <w:sz w:val="28"/>
        </w:rPr>
        <w:t>
      32 Слабоволнистая равнина</w:t>
      </w:r>
    </w:p>
    <w:p>
      <w:pPr>
        <w:spacing w:after="0"/>
        <w:ind w:left="0"/>
        <w:jc w:val="both"/>
      </w:pPr>
      <w:r>
        <w:rPr>
          <w:rFonts w:ascii="Times New Roman"/>
          <w:b w:val="false"/>
          <w:i w:val="false"/>
          <w:color w:val="000000"/>
          <w:sz w:val="28"/>
        </w:rPr>
        <w:t>
      53Бд Разнотравно-полынный с злаками С-2д (тмин обыкновенный, подмаренник</w:t>
      </w:r>
    </w:p>
    <w:p>
      <w:pPr>
        <w:spacing w:after="0"/>
        <w:ind w:left="0"/>
        <w:jc w:val="both"/>
      </w:pPr>
      <w:r>
        <w:rPr>
          <w:rFonts w:ascii="Times New Roman"/>
          <w:b w:val="false"/>
          <w:i w:val="false"/>
          <w:color w:val="000000"/>
          <w:sz w:val="28"/>
        </w:rPr>
        <w:t>
      настоящий, кермек Гмелина, тыся-чилистник обыкновенный, зопник</w:t>
      </w:r>
    </w:p>
    <w:p>
      <w:pPr>
        <w:spacing w:after="0"/>
        <w:ind w:left="0"/>
        <w:jc w:val="both"/>
      </w:pPr>
      <w:r>
        <w:rPr>
          <w:rFonts w:ascii="Times New Roman"/>
          <w:b w:val="false"/>
          <w:i w:val="false"/>
          <w:color w:val="000000"/>
          <w:sz w:val="28"/>
        </w:rPr>
        <w:t>
      клубненостный, полынь австрийская,</w:t>
      </w:r>
    </w:p>
    <w:p>
      <w:pPr>
        <w:spacing w:after="0"/>
        <w:ind w:left="0"/>
        <w:jc w:val="both"/>
      </w:pPr>
      <w:r>
        <w:rPr>
          <w:rFonts w:ascii="Times New Roman"/>
          <w:b w:val="false"/>
          <w:i w:val="false"/>
          <w:color w:val="000000"/>
          <w:sz w:val="28"/>
        </w:rPr>
        <w:t>
      пастб. 100 203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7.2 10.3 9.9 4.6 6.9 5.8 84.2 93.2 39.5</w:t>
      </w:r>
    </w:p>
    <w:p>
      <w:pPr>
        <w:spacing w:after="0"/>
        <w:ind w:left="0"/>
        <w:jc w:val="both"/>
      </w:pPr>
      <w:r>
        <w:rPr>
          <w:rFonts w:ascii="Times New Roman"/>
          <w:b w:val="false"/>
          <w:i w:val="false"/>
          <w:color w:val="000000"/>
          <w:sz w:val="28"/>
        </w:rPr>
        <w:t>
      10.3 2090.9</w:t>
      </w:r>
    </w:p>
    <w:p>
      <w:pPr>
        <w:spacing w:after="0"/>
        <w:ind w:left="0"/>
        <w:jc w:val="both"/>
      </w:pPr>
      <w:r>
        <w:rPr>
          <w:rFonts w:ascii="Times New Roman"/>
          <w:b w:val="false"/>
          <w:i w:val="false"/>
          <w:color w:val="000000"/>
          <w:sz w:val="28"/>
        </w:rPr>
        <w:t>
      6.9 1400.7</w:t>
      </w:r>
    </w:p>
    <w:p>
      <w:pPr>
        <w:spacing w:after="0"/>
        <w:ind w:left="0"/>
        <w:jc w:val="both"/>
      </w:pPr>
      <w:r>
        <w:rPr>
          <w:rFonts w:ascii="Times New Roman"/>
          <w:b w:val="false"/>
          <w:i w:val="false"/>
          <w:color w:val="000000"/>
          <w:sz w:val="28"/>
        </w:rPr>
        <w:t>
      Сильно засорен плхопоедае-</w:t>
      </w:r>
    </w:p>
    <w:p>
      <w:pPr>
        <w:spacing w:after="0"/>
        <w:ind w:left="0"/>
        <w:jc w:val="both"/>
      </w:pPr>
      <w:r>
        <w:rPr>
          <w:rFonts w:ascii="Times New Roman"/>
          <w:b w:val="false"/>
          <w:i w:val="false"/>
          <w:color w:val="000000"/>
          <w:sz w:val="28"/>
        </w:rPr>
        <w:t>
      мыми растениями</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полынь Шренковская, ковыль воло- Перезалужение сатик, житняк гребенчатый, тонко-</w:t>
      </w:r>
    </w:p>
    <w:p>
      <w:pPr>
        <w:spacing w:after="0"/>
        <w:ind w:left="0"/>
        <w:jc w:val="both"/>
      </w:pPr>
      <w:r>
        <w:rPr>
          <w:rFonts w:ascii="Times New Roman"/>
          <w:b w:val="false"/>
          <w:i w:val="false"/>
          <w:color w:val="000000"/>
          <w:sz w:val="28"/>
        </w:rPr>
        <w:t>
      ног стройный, типчак) на солонцах каштановых мелких, средних гли-нистых</w:t>
      </w:r>
    </w:p>
    <w:p>
      <w:pPr>
        <w:spacing w:after="0"/>
        <w:ind w:left="0"/>
        <w:jc w:val="both"/>
      </w:pPr>
      <w:r>
        <w:rPr>
          <w:rFonts w:ascii="Times New Roman"/>
          <w:b w:val="false"/>
          <w:i w:val="false"/>
          <w:color w:val="000000"/>
          <w:sz w:val="28"/>
        </w:rPr>
        <w:t>
      Итого: пастб. 100 203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7.2 10.3 9.9</w:t>
      </w:r>
    </w:p>
    <w:p>
      <w:pPr>
        <w:spacing w:after="0"/>
        <w:ind w:left="0"/>
        <w:jc w:val="both"/>
      </w:pPr>
      <w:r>
        <w:rPr>
          <w:rFonts w:ascii="Times New Roman"/>
          <w:b w:val="false"/>
          <w:i w:val="false"/>
          <w:color w:val="000000"/>
          <w:sz w:val="28"/>
        </w:rPr>
        <w:t>
      4.6 6.9 5.8</w:t>
      </w:r>
    </w:p>
    <w:p>
      <w:pPr>
        <w:spacing w:after="0"/>
        <w:ind w:left="0"/>
        <w:jc w:val="both"/>
      </w:pPr>
      <w:r>
        <w:rPr>
          <w:rFonts w:ascii="Times New Roman"/>
          <w:b w:val="false"/>
          <w:i w:val="false"/>
          <w:color w:val="000000"/>
          <w:sz w:val="28"/>
        </w:rPr>
        <w:t>
      10.3 2090.9</w:t>
      </w:r>
    </w:p>
    <w:p>
      <w:pPr>
        <w:spacing w:after="0"/>
        <w:ind w:left="0"/>
        <w:jc w:val="both"/>
      </w:pPr>
      <w:r>
        <w:rPr>
          <w:rFonts w:ascii="Times New Roman"/>
          <w:b w:val="false"/>
          <w:i w:val="false"/>
          <w:color w:val="000000"/>
          <w:sz w:val="28"/>
        </w:rPr>
        <w:t>
      6.9 1400.7</w:t>
      </w:r>
    </w:p>
    <w:p>
      <w:pPr>
        <w:spacing w:after="0"/>
        <w:ind w:left="0"/>
        <w:jc w:val="both"/>
      </w:pPr>
      <w:r>
        <w:rPr>
          <w:rFonts w:ascii="Times New Roman"/>
          <w:b w:val="false"/>
          <w:i w:val="false"/>
          <w:color w:val="000000"/>
          <w:sz w:val="28"/>
        </w:rPr>
        <w:t>
      33 Слабоволнистая равнина</w:t>
      </w:r>
    </w:p>
    <w:p>
      <w:pPr>
        <w:spacing w:after="0"/>
        <w:ind w:left="0"/>
        <w:jc w:val="both"/>
      </w:pPr>
      <w:r>
        <w:rPr>
          <w:rFonts w:ascii="Times New Roman"/>
          <w:b w:val="false"/>
          <w:i w:val="false"/>
          <w:color w:val="000000"/>
          <w:sz w:val="28"/>
        </w:rPr>
        <w:t>
      53Бг (42) Злаково-полынный с разнотравьем пастб. 100 243 Выпас 10 4.3 6.3 7.0 6.3 1530.9 Сильно В-Л-О</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С-2д (ковыль волосатик, типчак, тонко-ног стройный, житняк гребенчатый, полынь австрийская, полынь селит-ряная, полынь обыкновенная, тыся-чилистник обыкновенный, кермек Гмелина, люцерна желтая, подма-ренник настоящий, тмин обыкновен-ный) на солонцах каштановых мел-</w:t>
      </w:r>
    </w:p>
    <w:p>
      <w:pPr>
        <w:spacing w:after="0"/>
        <w:ind w:left="0"/>
        <w:jc w:val="both"/>
      </w:pPr>
      <w:r>
        <w:rPr>
          <w:rFonts w:ascii="Times New Roman"/>
          <w:b w:val="false"/>
          <w:i w:val="false"/>
          <w:color w:val="000000"/>
          <w:sz w:val="28"/>
        </w:rPr>
        <w:t>
      ких глинистых</w:t>
      </w:r>
    </w:p>
    <w:p>
      <w:pPr>
        <w:spacing w:after="0"/>
        <w:ind w:left="0"/>
        <w:jc w:val="both"/>
      </w:pPr>
      <w:r>
        <w:rPr>
          <w:rFonts w:ascii="Times New Roman"/>
          <w:b w:val="false"/>
          <w:i w:val="false"/>
          <w:color w:val="000000"/>
          <w:sz w:val="28"/>
        </w:rPr>
        <w:t>
      4 5 6 7 8 КУ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 10 11 12 13 14 15 16 2.9 3.8 3.7 3.8 923.4</w:t>
      </w:r>
    </w:p>
    <w:p>
      <w:pPr>
        <w:spacing w:after="0"/>
        <w:ind w:left="0"/>
        <w:jc w:val="both"/>
      </w:pPr>
      <w:r>
        <w:rPr>
          <w:rFonts w:ascii="Times New Roman"/>
          <w:b w:val="false"/>
          <w:i w:val="false"/>
          <w:color w:val="000000"/>
          <w:sz w:val="28"/>
        </w:rPr>
        <w:t>
      40.9 33.3 23.1</w:t>
      </w:r>
    </w:p>
    <w:p>
      <w:pPr>
        <w:spacing w:after="0"/>
        <w:ind w:left="0"/>
        <w:jc w:val="both"/>
      </w:pPr>
      <w:r>
        <w:rPr>
          <w:rFonts w:ascii="Times New Roman"/>
          <w:b w:val="false"/>
          <w:i w:val="false"/>
          <w:color w:val="000000"/>
          <w:sz w:val="28"/>
        </w:rPr>
        <w:t>
      17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18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100 243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4.3 6.3 7.0</w:t>
      </w:r>
    </w:p>
    <w:p>
      <w:pPr>
        <w:spacing w:after="0"/>
        <w:ind w:left="0"/>
        <w:jc w:val="both"/>
      </w:pPr>
      <w:r>
        <w:rPr>
          <w:rFonts w:ascii="Times New Roman"/>
          <w:b w:val="false"/>
          <w:i w:val="false"/>
          <w:color w:val="000000"/>
          <w:sz w:val="28"/>
        </w:rPr>
        <w:t>
      2.9 3.8 3.7</w:t>
      </w:r>
    </w:p>
    <w:p>
      <w:pPr>
        <w:spacing w:after="0"/>
        <w:ind w:left="0"/>
        <w:jc w:val="both"/>
      </w:pPr>
      <w:r>
        <w:rPr>
          <w:rFonts w:ascii="Times New Roman"/>
          <w:b w:val="false"/>
          <w:i w:val="false"/>
          <w:color w:val="000000"/>
          <w:sz w:val="28"/>
        </w:rPr>
        <w:t>
      6.3 1530.9</w:t>
      </w:r>
    </w:p>
    <w:p>
      <w:pPr>
        <w:spacing w:after="0"/>
        <w:ind w:left="0"/>
        <w:jc w:val="both"/>
      </w:pPr>
      <w:r>
        <w:rPr>
          <w:rFonts w:ascii="Times New Roman"/>
          <w:b w:val="false"/>
          <w:i w:val="false"/>
          <w:color w:val="000000"/>
          <w:sz w:val="28"/>
        </w:rPr>
        <w:t>
      3.8 923.4</w:t>
      </w:r>
    </w:p>
    <w:p>
      <w:pPr>
        <w:spacing w:after="0"/>
        <w:ind w:left="0"/>
        <w:jc w:val="both"/>
      </w:pPr>
      <w:r>
        <w:rPr>
          <w:rFonts w:ascii="Times New Roman"/>
          <w:b w:val="false"/>
          <w:i w:val="false"/>
          <w:color w:val="000000"/>
          <w:sz w:val="28"/>
        </w:rPr>
        <w:t>
      34 Слабоволнистая равнина</w:t>
      </w:r>
    </w:p>
    <w:p>
      <w:pPr>
        <w:spacing w:after="0"/>
        <w:ind w:left="0"/>
        <w:jc w:val="both"/>
      </w:pPr>
      <w:r>
        <w:rPr>
          <w:rFonts w:ascii="Times New Roman"/>
          <w:b w:val="false"/>
          <w:i w:val="false"/>
          <w:color w:val="000000"/>
          <w:sz w:val="28"/>
        </w:rPr>
        <w:t>
      52 (15) Житняково-злаково-полынный с раз-С-2д нотравьем (житняк гребенчатый,</w:t>
      </w:r>
    </w:p>
    <w:p>
      <w:pPr>
        <w:spacing w:after="0"/>
        <w:ind w:left="0"/>
        <w:jc w:val="both"/>
      </w:pPr>
      <w:r>
        <w:rPr>
          <w:rFonts w:ascii="Times New Roman"/>
          <w:b w:val="false"/>
          <w:i w:val="false"/>
          <w:color w:val="000000"/>
          <w:sz w:val="28"/>
        </w:rPr>
        <w:t>
      тонконог стройный, типчак, полынь селитряная, полынь австрийская, кермек Гмелина, тысячилистник обыкновенный, подорожник сред-ний) на солонцах каштановых сред-</w:t>
      </w:r>
    </w:p>
    <w:p>
      <w:pPr>
        <w:spacing w:after="0"/>
        <w:ind w:left="0"/>
        <w:jc w:val="both"/>
      </w:pPr>
      <w:r>
        <w:rPr>
          <w:rFonts w:ascii="Times New Roman"/>
          <w:b w:val="false"/>
          <w:i w:val="false"/>
          <w:color w:val="000000"/>
          <w:sz w:val="28"/>
        </w:rPr>
        <w:t>
      них тяжелосуглинистых</w:t>
      </w:r>
    </w:p>
    <w:p>
      <w:pPr>
        <w:spacing w:after="0"/>
        <w:ind w:left="0"/>
        <w:jc w:val="both"/>
      </w:pPr>
      <w:r>
        <w:rPr>
          <w:rFonts w:ascii="Times New Roman"/>
          <w:b w:val="false"/>
          <w:i w:val="false"/>
          <w:color w:val="000000"/>
          <w:sz w:val="28"/>
        </w:rPr>
        <w:t>
      пастб. 100 374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12.3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8.9 12.1 11.1 5.5 6.5 4.7 75.5 54.9 29.9</w:t>
      </w:r>
    </w:p>
    <w:p>
      <w:pPr>
        <w:spacing w:after="0"/>
        <w:ind w:left="0"/>
        <w:jc w:val="both"/>
      </w:pPr>
      <w:r>
        <w:rPr>
          <w:rFonts w:ascii="Times New Roman"/>
          <w:b w:val="false"/>
          <w:i w:val="false"/>
          <w:color w:val="000000"/>
          <w:sz w:val="28"/>
        </w:rPr>
        <w:t>
      12.1 4525.4</w:t>
      </w:r>
    </w:p>
    <w:p>
      <w:pPr>
        <w:spacing w:after="0"/>
        <w:ind w:left="0"/>
        <w:jc w:val="both"/>
      </w:pPr>
      <w:r>
        <w:rPr>
          <w:rFonts w:ascii="Times New Roman"/>
          <w:b w:val="false"/>
          <w:i w:val="false"/>
          <w:color w:val="000000"/>
          <w:sz w:val="28"/>
        </w:rPr>
        <w:t>
      6.5 2431.0</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100 374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8.9 12.1 11.1</w:t>
      </w:r>
    </w:p>
    <w:p>
      <w:pPr>
        <w:spacing w:after="0"/>
        <w:ind w:left="0"/>
        <w:jc w:val="both"/>
      </w:pPr>
      <w:r>
        <w:rPr>
          <w:rFonts w:ascii="Times New Roman"/>
          <w:b w:val="false"/>
          <w:i w:val="false"/>
          <w:color w:val="000000"/>
          <w:sz w:val="28"/>
        </w:rPr>
        <w:t>
      5.5 6.5 4.7</w:t>
      </w:r>
    </w:p>
    <w:p>
      <w:pPr>
        <w:spacing w:after="0"/>
        <w:ind w:left="0"/>
        <w:jc w:val="both"/>
      </w:pPr>
      <w:r>
        <w:rPr>
          <w:rFonts w:ascii="Times New Roman"/>
          <w:b w:val="false"/>
          <w:i w:val="false"/>
          <w:color w:val="000000"/>
          <w:sz w:val="28"/>
        </w:rPr>
        <w:t>
      12.1 4525.4</w:t>
      </w:r>
    </w:p>
    <w:p>
      <w:pPr>
        <w:spacing w:after="0"/>
        <w:ind w:left="0"/>
        <w:jc w:val="both"/>
      </w:pPr>
      <w:r>
        <w:rPr>
          <w:rFonts w:ascii="Times New Roman"/>
          <w:b w:val="false"/>
          <w:i w:val="false"/>
          <w:color w:val="000000"/>
          <w:sz w:val="28"/>
        </w:rPr>
        <w:t>
      6.5 2431.0</w:t>
      </w:r>
    </w:p>
    <w:p>
      <w:pPr>
        <w:spacing w:after="0"/>
        <w:ind w:left="0"/>
        <w:jc w:val="both"/>
      </w:pPr>
      <w:r>
        <w:rPr>
          <w:rFonts w:ascii="Times New Roman"/>
          <w:b w:val="false"/>
          <w:i w:val="false"/>
          <w:color w:val="000000"/>
          <w:sz w:val="28"/>
        </w:rPr>
        <w:t>
      35 Замкнутое заливное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w:t>
      </w:r>
    </w:p>
    <w:p>
      <w:pPr>
        <w:spacing w:after="0"/>
        <w:ind w:left="0"/>
        <w:jc w:val="both"/>
      </w:pPr>
      <w:r>
        <w:rPr>
          <w:rFonts w:ascii="Times New Roman"/>
          <w:b w:val="false"/>
          <w:i w:val="false"/>
          <w:color w:val="000000"/>
          <w:sz w:val="28"/>
        </w:rPr>
        <w:t>
      острец ветвистый, пырей ползучий,</w:t>
      </w:r>
    </w:p>
    <w:p>
      <w:pPr>
        <w:spacing w:after="0"/>
        <w:ind w:left="0"/>
        <w:jc w:val="both"/>
      </w:pPr>
      <w:r>
        <w:rPr>
          <w:rFonts w:ascii="Times New Roman"/>
          <w:b w:val="false"/>
          <w:i w:val="false"/>
          <w:color w:val="000000"/>
          <w:sz w:val="28"/>
        </w:rPr>
        <w:t>
      пастб. 100 23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8.8 202.4 Чистый</w:t>
      </w:r>
    </w:p>
    <w:p>
      <w:pPr>
        <w:spacing w:after="0"/>
        <w:ind w:left="0"/>
        <w:jc w:val="both"/>
      </w:pPr>
      <w:r>
        <w:rPr>
          <w:rFonts w:ascii="Times New Roman"/>
          <w:b w:val="false"/>
          <w:i w:val="false"/>
          <w:color w:val="000000"/>
          <w:sz w:val="28"/>
        </w:rPr>
        <w:t>
      5.2 119.6</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всех</w:t>
      </w:r>
    </w:p>
    <w:p>
      <w:pPr>
        <w:spacing w:after="0"/>
        <w:ind w:left="0"/>
        <w:jc w:val="both"/>
      </w:pPr>
      <w:r>
        <w:rPr>
          <w:rFonts w:ascii="Times New Roman"/>
          <w:b w:val="false"/>
          <w:i w:val="false"/>
          <w:color w:val="000000"/>
          <w:sz w:val="28"/>
        </w:rPr>
        <w:t>
      1 2 3 4 5 6 7 8 9 10 11 12 13 14 15 16 17 18 солодка уральская, кермек Гмели- видов на, полынь селитряная, полынь скота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сильносолонцевато-солончакова-тых легкоглинистых почвах</w:t>
      </w:r>
    </w:p>
    <w:p>
      <w:pPr>
        <w:spacing w:after="0"/>
        <w:ind w:left="0"/>
        <w:jc w:val="both"/>
      </w:pPr>
      <w:r>
        <w:rPr>
          <w:rFonts w:ascii="Times New Roman"/>
          <w:b w:val="false"/>
          <w:i w:val="false"/>
          <w:color w:val="000000"/>
          <w:sz w:val="28"/>
        </w:rPr>
        <w:t>
      Итого: пастб. 100 23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8.8 202.4</w:t>
      </w:r>
    </w:p>
    <w:p>
      <w:pPr>
        <w:spacing w:after="0"/>
        <w:ind w:left="0"/>
        <w:jc w:val="both"/>
      </w:pPr>
      <w:r>
        <w:rPr>
          <w:rFonts w:ascii="Times New Roman"/>
          <w:b w:val="false"/>
          <w:i w:val="false"/>
          <w:color w:val="000000"/>
          <w:sz w:val="28"/>
        </w:rPr>
        <w:t>
      5.2 119.6</w:t>
      </w:r>
    </w:p>
    <w:p>
      <w:pPr>
        <w:spacing w:after="0"/>
        <w:ind w:left="0"/>
        <w:jc w:val="both"/>
      </w:pPr>
      <w:r>
        <w:rPr>
          <w:rFonts w:ascii="Times New Roman"/>
          <w:b w:val="false"/>
          <w:i w:val="false"/>
          <w:color w:val="000000"/>
          <w:sz w:val="28"/>
        </w:rPr>
        <w:t>
      36 Замкнутое заливное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100 11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96.8</w:t>
      </w:r>
    </w:p>
    <w:p>
      <w:pPr>
        <w:spacing w:after="0"/>
        <w:ind w:left="0"/>
        <w:jc w:val="both"/>
      </w:pPr>
      <w:r>
        <w:rPr>
          <w:rFonts w:ascii="Times New Roman"/>
          <w:b w:val="false"/>
          <w:i w:val="false"/>
          <w:color w:val="000000"/>
          <w:sz w:val="28"/>
        </w:rPr>
        <w:t>
      5.2 57.2</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96.8</w:t>
      </w:r>
    </w:p>
    <w:p>
      <w:pPr>
        <w:spacing w:after="0"/>
        <w:ind w:left="0"/>
        <w:jc w:val="both"/>
      </w:pPr>
      <w:r>
        <w:rPr>
          <w:rFonts w:ascii="Times New Roman"/>
          <w:b w:val="false"/>
          <w:i w:val="false"/>
          <w:color w:val="000000"/>
          <w:sz w:val="28"/>
        </w:rPr>
        <w:t>
      5.2 57.2</w:t>
      </w:r>
    </w:p>
    <w:p>
      <w:pPr>
        <w:spacing w:after="0"/>
        <w:ind w:left="0"/>
        <w:jc w:val="both"/>
      </w:pPr>
      <w:r>
        <w:rPr>
          <w:rFonts w:ascii="Times New Roman"/>
          <w:b w:val="false"/>
          <w:i w:val="false"/>
          <w:color w:val="000000"/>
          <w:sz w:val="28"/>
        </w:rPr>
        <w:t>
      37 Слабоволнистая равнина</w:t>
      </w:r>
    </w:p>
    <w:p>
      <w:pPr>
        <w:spacing w:after="0"/>
        <w:ind w:left="0"/>
        <w:jc w:val="both"/>
      </w:pPr>
      <w:r>
        <w:rPr>
          <w:rFonts w:ascii="Times New Roman"/>
          <w:b w:val="false"/>
          <w:i w:val="false"/>
          <w:color w:val="000000"/>
          <w:sz w:val="28"/>
        </w:rPr>
        <w:t>
      49а (17) Ковыльно-злаково-разнотравный с С-2а полынью (ковыль волосатик, ко-</w:t>
      </w:r>
    </w:p>
    <w:p>
      <w:pPr>
        <w:spacing w:after="0"/>
        <w:ind w:left="0"/>
        <w:jc w:val="both"/>
      </w:pPr>
      <w:r>
        <w:rPr>
          <w:rFonts w:ascii="Times New Roman"/>
          <w:b w:val="false"/>
          <w:i w:val="false"/>
          <w:color w:val="000000"/>
          <w:sz w:val="28"/>
        </w:rPr>
        <w:t>
      выль красный, тонконог стройный типчак, лапчатка гусиная, подма-</w:t>
      </w:r>
    </w:p>
    <w:p>
      <w:pPr>
        <w:spacing w:after="0"/>
        <w:ind w:left="0"/>
        <w:jc w:val="both"/>
      </w:pPr>
      <w:r>
        <w:rPr>
          <w:rFonts w:ascii="Times New Roman"/>
          <w:b w:val="false"/>
          <w:i w:val="false"/>
          <w:color w:val="000000"/>
          <w:sz w:val="28"/>
        </w:rPr>
        <w:t>
      ренник настоящий, подорожник</w:t>
      </w:r>
    </w:p>
    <w:p>
      <w:pPr>
        <w:spacing w:after="0"/>
        <w:ind w:left="0"/>
        <w:jc w:val="both"/>
      </w:pPr>
      <w:r>
        <w:rPr>
          <w:rFonts w:ascii="Times New Roman"/>
          <w:b w:val="false"/>
          <w:i w:val="false"/>
          <w:color w:val="000000"/>
          <w:sz w:val="28"/>
        </w:rPr>
        <w:t>
      пастб. 100 138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18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11.4 16.3 13.5 7.6 9.5 6.1 106.3 80.0 35.8</w:t>
      </w:r>
    </w:p>
    <w:p>
      <w:pPr>
        <w:spacing w:after="0"/>
        <w:ind w:left="0"/>
        <w:jc w:val="both"/>
      </w:pPr>
      <w:r>
        <w:rPr>
          <w:rFonts w:ascii="Times New Roman"/>
          <w:b w:val="false"/>
          <w:i w:val="false"/>
          <w:color w:val="000000"/>
          <w:sz w:val="28"/>
        </w:rPr>
        <w:t>
      16.3 2249.4</w:t>
      </w:r>
    </w:p>
    <w:p>
      <w:pPr>
        <w:spacing w:after="0"/>
        <w:ind w:left="0"/>
        <w:jc w:val="both"/>
      </w:pPr>
      <w:r>
        <w:rPr>
          <w:rFonts w:ascii="Times New Roman"/>
          <w:b w:val="false"/>
          <w:i w:val="false"/>
          <w:color w:val="000000"/>
          <w:sz w:val="28"/>
        </w:rPr>
        <w:t>
      9.5 1311.0</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средний, люцерна желтая, полынь</w:t>
      </w:r>
    </w:p>
    <w:p>
      <w:pPr>
        <w:spacing w:after="0"/>
        <w:ind w:left="0"/>
        <w:jc w:val="both"/>
      </w:pPr>
      <w:r>
        <w:rPr>
          <w:rFonts w:ascii="Times New Roman"/>
          <w:b w:val="false"/>
          <w:i w:val="false"/>
          <w:color w:val="000000"/>
          <w:sz w:val="28"/>
        </w:rPr>
        <w:t>
      Шренковская, полынь австрийская) на темно-каштановых маломощных</w:t>
      </w:r>
    </w:p>
    <w:p>
      <w:pPr>
        <w:spacing w:after="0"/>
        <w:ind w:left="0"/>
        <w:jc w:val="both"/>
      </w:pPr>
      <w:r>
        <w:rPr>
          <w:rFonts w:ascii="Times New Roman"/>
          <w:b w:val="false"/>
          <w:i w:val="false"/>
          <w:color w:val="000000"/>
          <w:sz w:val="28"/>
        </w:rPr>
        <w:t>
      легкоглинистых почвах</w:t>
      </w:r>
    </w:p>
    <w:p>
      <w:pPr>
        <w:spacing w:after="0"/>
        <w:ind w:left="0"/>
        <w:jc w:val="both"/>
      </w:pPr>
      <w:r>
        <w:rPr>
          <w:rFonts w:ascii="Times New Roman"/>
          <w:b w:val="false"/>
          <w:i w:val="false"/>
          <w:color w:val="000000"/>
          <w:sz w:val="28"/>
        </w:rPr>
        <w:t>
      17 18</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100 138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11.4 16.3 13.5</w:t>
      </w:r>
    </w:p>
    <w:p>
      <w:pPr>
        <w:spacing w:after="0"/>
        <w:ind w:left="0"/>
        <w:jc w:val="both"/>
      </w:pPr>
      <w:r>
        <w:rPr>
          <w:rFonts w:ascii="Times New Roman"/>
          <w:b w:val="false"/>
          <w:i w:val="false"/>
          <w:color w:val="000000"/>
          <w:sz w:val="28"/>
        </w:rPr>
        <w:t>
      7.6 9.5 6.1</w:t>
      </w:r>
    </w:p>
    <w:p>
      <w:pPr>
        <w:spacing w:after="0"/>
        <w:ind w:left="0"/>
        <w:jc w:val="both"/>
      </w:pPr>
      <w:r>
        <w:rPr>
          <w:rFonts w:ascii="Times New Roman"/>
          <w:b w:val="false"/>
          <w:i w:val="false"/>
          <w:color w:val="000000"/>
          <w:sz w:val="28"/>
        </w:rPr>
        <w:t>
      16.3 2249.4</w:t>
      </w:r>
    </w:p>
    <w:p>
      <w:pPr>
        <w:spacing w:after="0"/>
        <w:ind w:left="0"/>
        <w:jc w:val="both"/>
      </w:pPr>
      <w:r>
        <w:rPr>
          <w:rFonts w:ascii="Times New Roman"/>
          <w:b w:val="false"/>
          <w:i w:val="false"/>
          <w:color w:val="000000"/>
          <w:sz w:val="28"/>
        </w:rPr>
        <w:t>
      9.5 1311.0</w:t>
      </w:r>
    </w:p>
    <w:p>
      <w:pPr>
        <w:spacing w:after="0"/>
        <w:ind w:left="0"/>
        <w:jc w:val="both"/>
      </w:pPr>
      <w:r>
        <w:rPr>
          <w:rFonts w:ascii="Times New Roman"/>
          <w:b w:val="false"/>
          <w:i w:val="false"/>
          <w:color w:val="000000"/>
          <w:sz w:val="28"/>
        </w:rPr>
        <w:t>
      38 Слабоволнистая равнина</w:t>
      </w:r>
    </w:p>
    <w:p>
      <w:pPr>
        <w:spacing w:after="0"/>
        <w:ind w:left="0"/>
        <w:jc w:val="both"/>
      </w:pPr>
      <w:r>
        <w:rPr>
          <w:rFonts w:ascii="Times New Roman"/>
          <w:b w:val="false"/>
          <w:i w:val="false"/>
          <w:color w:val="000000"/>
          <w:sz w:val="28"/>
        </w:rPr>
        <w:t>
      49 Житняково-злаково-разнотравный С-2а с полынью (житняк гребенчатый,</w:t>
      </w:r>
    </w:p>
    <w:p>
      <w:pPr>
        <w:spacing w:after="0"/>
        <w:ind w:left="0"/>
        <w:jc w:val="both"/>
      </w:pPr>
      <w:r>
        <w:rPr>
          <w:rFonts w:ascii="Times New Roman"/>
          <w:b w:val="false"/>
          <w:i w:val="false"/>
          <w:color w:val="000000"/>
          <w:sz w:val="28"/>
        </w:rPr>
        <w:t>
      тонконог стройный, типчак, подма-ренник настоящий, подорожник средний, люцерна желтая, вероника колосистая, полынь Шренковская, полынь австрийская) на темно-каш-тановых маломощных легкосугли-</w:t>
      </w:r>
    </w:p>
    <w:p>
      <w:pPr>
        <w:spacing w:after="0"/>
        <w:ind w:left="0"/>
        <w:jc w:val="both"/>
      </w:pPr>
      <w:r>
        <w:rPr>
          <w:rFonts w:ascii="Times New Roman"/>
          <w:b w:val="false"/>
          <w:i w:val="false"/>
          <w:color w:val="000000"/>
          <w:sz w:val="28"/>
        </w:rPr>
        <w:t>
      нистых почвах</w:t>
      </w:r>
    </w:p>
    <w:p>
      <w:pPr>
        <w:spacing w:after="0"/>
        <w:ind w:left="0"/>
        <w:jc w:val="both"/>
      </w:pPr>
      <w:r>
        <w:rPr>
          <w:rFonts w:ascii="Times New Roman"/>
          <w:b w:val="false"/>
          <w:i w:val="false"/>
          <w:color w:val="000000"/>
          <w:sz w:val="28"/>
        </w:rPr>
        <w:t>
      пастб. 100 280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9.2 12.6 11.0 5.7 6.8 4.5 79.0 56.8 28.0</w:t>
      </w:r>
    </w:p>
    <w:p>
      <w:pPr>
        <w:spacing w:after="0"/>
        <w:ind w:left="0"/>
        <w:jc w:val="both"/>
      </w:pPr>
      <w:r>
        <w:rPr>
          <w:rFonts w:ascii="Times New Roman"/>
          <w:b w:val="false"/>
          <w:i w:val="false"/>
          <w:color w:val="000000"/>
          <w:sz w:val="28"/>
        </w:rPr>
        <w:t>
      12.6 3528.0</w:t>
      </w:r>
    </w:p>
    <w:p>
      <w:pPr>
        <w:spacing w:after="0"/>
        <w:ind w:left="0"/>
        <w:jc w:val="both"/>
      </w:pPr>
      <w:r>
        <w:rPr>
          <w:rFonts w:ascii="Times New Roman"/>
          <w:b w:val="false"/>
          <w:i w:val="false"/>
          <w:color w:val="000000"/>
          <w:sz w:val="28"/>
        </w:rPr>
        <w:t>
      6.8 1904.0</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100 280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9.2 12.6 11.0</w:t>
      </w:r>
    </w:p>
    <w:p>
      <w:pPr>
        <w:spacing w:after="0"/>
        <w:ind w:left="0"/>
        <w:jc w:val="both"/>
      </w:pPr>
      <w:r>
        <w:rPr>
          <w:rFonts w:ascii="Times New Roman"/>
          <w:b w:val="false"/>
          <w:i w:val="false"/>
          <w:color w:val="000000"/>
          <w:sz w:val="28"/>
        </w:rPr>
        <w:t>
      5.7 6.8 4.5</w:t>
      </w:r>
    </w:p>
    <w:p>
      <w:pPr>
        <w:spacing w:after="0"/>
        <w:ind w:left="0"/>
        <w:jc w:val="both"/>
      </w:pPr>
      <w:r>
        <w:rPr>
          <w:rFonts w:ascii="Times New Roman"/>
          <w:b w:val="false"/>
          <w:i w:val="false"/>
          <w:color w:val="000000"/>
          <w:sz w:val="28"/>
        </w:rPr>
        <w:t>
      12.6 3528.0</w:t>
      </w:r>
    </w:p>
    <w:p>
      <w:pPr>
        <w:spacing w:after="0"/>
        <w:ind w:left="0"/>
        <w:jc w:val="both"/>
      </w:pPr>
      <w:r>
        <w:rPr>
          <w:rFonts w:ascii="Times New Roman"/>
          <w:b w:val="false"/>
          <w:i w:val="false"/>
          <w:color w:val="000000"/>
          <w:sz w:val="28"/>
        </w:rPr>
        <w:t>
      6.8 1904.0</w:t>
      </w:r>
    </w:p>
    <w:p>
      <w:pPr>
        <w:spacing w:after="0"/>
        <w:ind w:left="0"/>
        <w:jc w:val="both"/>
      </w:pPr>
      <w:r>
        <w:rPr>
          <w:rFonts w:ascii="Times New Roman"/>
          <w:b w:val="false"/>
          <w:i w:val="false"/>
          <w:color w:val="000000"/>
          <w:sz w:val="28"/>
        </w:rPr>
        <w:t>
      39 Слабоволнистая равнина</w:t>
      </w:r>
    </w:p>
    <w:p>
      <w:pPr>
        <w:spacing w:after="0"/>
        <w:ind w:left="0"/>
        <w:jc w:val="both"/>
      </w:pPr>
      <w:r>
        <w:rPr>
          <w:rFonts w:ascii="Times New Roman"/>
          <w:b w:val="false"/>
          <w:i w:val="false"/>
          <w:color w:val="000000"/>
          <w:sz w:val="28"/>
        </w:rPr>
        <w:t>
      51 (24) Житняково-злаково-полынный С-2а (житняк гребенчатый, типчак,</w:t>
      </w:r>
    </w:p>
    <w:p>
      <w:pPr>
        <w:spacing w:after="0"/>
        <w:ind w:left="0"/>
        <w:jc w:val="both"/>
      </w:pPr>
      <w:r>
        <w:rPr>
          <w:rFonts w:ascii="Times New Roman"/>
          <w:b w:val="false"/>
          <w:i w:val="false"/>
          <w:color w:val="000000"/>
          <w:sz w:val="28"/>
        </w:rPr>
        <w:t>
      тонконог стройный, ковыль воло-сатик, полынь Шренковская, по-</w:t>
      </w:r>
    </w:p>
    <w:p>
      <w:pPr>
        <w:spacing w:after="0"/>
        <w:ind w:left="0"/>
        <w:jc w:val="both"/>
      </w:pPr>
      <w:r>
        <w:rPr>
          <w:rFonts w:ascii="Times New Roman"/>
          <w:b w:val="false"/>
          <w:i w:val="false"/>
          <w:color w:val="000000"/>
          <w:sz w:val="28"/>
        </w:rPr>
        <w:t>
      лынь австрийская) на темно-каштано-вых маломощных легкосуглинистых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100 755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7.5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6.6 8.9 8.7 4.0 4.8 3.8 55.7 40.0 24.9</w:t>
      </w:r>
    </w:p>
    <w:p>
      <w:pPr>
        <w:spacing w:after="0"/>
        <w:ind w:left="0"/>
        <w:jc w:val="both"/>
      </w:pPr>
      <w:r>
        <w:rPr>
          <w:rFonts w:ascii="Times New Roman"/>
          <w:b w:val="false"/>
          <w:i w:val="false"/>
          <w:color w:val="000000"/>
          <w:sz w:val="28"/>
        </w:rPr>
        <w:t>
      8.9 6719.5</w:t>
      </w:r>
    </w:p>
    <w:p>
      <w:pPr>
        <w:spacing w:after="0"/>
        <w:ind w:left="0"/>
        <w:jc w:val="both"/>
      </w:pPr>
      <w:r>
        <w:rPr>
          <w:rFonts w:ascii="Times New Roman"/>
          <w:b w:val="false"/>
          <w:i w:val="false"/>
          <w:color w:val="000000"/>
          <w:sz w:val="28"/>
        </w:rPr>
        <w:t>
      4.8 3624.0</w:t>
      </w:r>
    </w:p>
    <w:p>
      <w:pPr>
        <w:spacing w:after="0"/>
        <w:ind w:left="0"/>
        <w:jc w:val="both"/>
      </w:pPr>
      <w:r>
        <w:rPr>
          <w:rFonts w:ascii="Times New Roman"/>
          <w:b w:val="false"/>
          <w:i w:val="false"/>
          <w:color w:val="000000"/>
          <w:sz w:val="28"/>
        </w:rPr>
        <w:t>
      Сильно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В-Л-О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100 755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6.6 8.9 8.7</w:t>
      </w:r>
    </w:p>
    <w:p>
      <w:pPr>
        <w:spacing w:after="0"/>
        <w:ind w:left="0"/>
        <w:jc w:val="both"/>
      </w:pPr>
      <w:r>
        <w:rPr>
          <w:rFonts w:ascii="Times New Roman"/>
          <w:b w:val="false"/>
          <w:i w:val="false"/>
          <w:color w:val="000000"/>
          <w:sz w:val="28"/>
        </w:rPr>
        <w:t>
      4.0 4.8 3.8</w:t>
      </w:r>
    </w:p>
    <w:p>
      <w:pPr>
        <w:spacing w:after="0"/>
        <w:ind w:left="0"/>
        <w:jc w:val="both"/>
      </w:pPr>
      <w:r>
        <w:rPr>
          <w:rFonts w:ascii="Times New Roman"/>
          <w:b w:val="false"/>
          <w:i w:val="false"/>
          <w:color w:val="000000"/>
          <w:sz w:val="28"/>
        </w:rPr>
        <w:t>
      8.9 6719.5</w:t>
      </w:r>
    </w:p>
    <w:p>
      <w:pPr>
        <w:spacing w:after="0"/>
        <w:ind w:left="0"/>
        <w:jc w:val="both"/>
      </w:pPr>
      <w:r>
        <w:rPr>
          <w:rFonts w:ascii="Times New Roman"/>
          <w:b w:val="false"/>
          <w:i w:val="false"/>
          <w:color w:val="000000"/>
          <w:sz w:val="28"/>
        </w:rPr>
        <w:t>
      4.8 3624.0</w:t>
      </w:r>
    </w:p>
    <w:p>
      <w:pPr>
        <w:spacing w:after="0"/>
        <w:ind w:left="0"/>
        <w:jc w:val="both"/>
      </w:pPr>
      <w:r>
        <w:rPr>
          <w:rFonts w:ascii="Times New Roman"/>
          <w:b w:val="false"/>
          <w:i w:val="false"/>
          <w:color w:val="000000"/>
          <w:sz w:val="28"/>
        </w:rPr>
        <w:t>
      40 Слабоволнистая равнина</w:t>
      </w:r>
    </w:p>
    <w:p>
      <w:pPr>
        <w:spacing w:after="0"/>
        <w:ind w:left="0"/>
        <w:jc w:val="both"/>
      </w:pPr>
      <w:r>
        <w:rPr>
          <w:rFonts w:ascii="Times New Roman"/>
          <w:b w:val="false"/>
          <w:i w:val="false"/>
          <w:color w:val="000000"/>
          <w:sz w:val="28"/>
        </w:rPr>
        <w:t>
      15Б (20) 1.Ковыльно-злаково-полынный с С-2д разнотравьем (ковыль волосатик,</w:t>
      </w:r>
    </w:p>
    <w:p>
      <w:pPr>
        <w:spacing w:after="0"/>
        <w:ind w:left="0"/>
        <w:jc w:val="both"/>
      </w:pPr>
      <w:r>
        <w:rPr>
          <w:rFonts w:ascii="Times New Roman"/>
          <w:b w:val="false"/>
          <w:i w:val="false"/>
          <w:color w:val="000000"/>
          <w:sz w:val="28"/>
        </w:rPr>
        <w:t>
      тонконог стройный, типчак, полынь селитряная, полынь Шрековская, кермек Гмелина, грудница обыкно-венная, тысячилистник обыкновен-ный) на солонцах каштановых мел-</w:t>
      </w:r>
    </w:p>
    <w:p>
      <w:pPr>
        <w:spacing w:after="0"/>
        <w:ind w:left="0"/>
        <w:jc w:val="both"/>
      </w:pPr>
      <w:r>
        <w:rPr>
          <w:rFonts w:ascii="Times New Roman"/>
          <w:b w:val="false"/>
          <w:i w:val="false"/>
          <w:color w:val="000000"/>
          <w:sz w:val="28"/>
        </w:rPr>
        <w:t>
      ких, средних тяжелосуглинистых</w:t>
      </w:r>
    </w:p>
    <w:p>
      <w:pPr>
        <w:spacing w:after="0"/>
        <w:ind w:left="0"/>
        <w:jc w:val="both"/>
      </w:pPr>
      <w:r>
        <w:rPr>
          <w:rFonts w:ascii="Times New Roman"/>
          <w:b w:val="false"/>
          <w:i w:val="false"/>
          <w:color w:val="000000"/>
          <w:sz w:val="28"/>
        </w:rPr>
        <w:t>
      пастб. 40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3817 Выпас 10.8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7.2 10.3 8.7 4.8 5.4 3.8 57.4 44.6 22.8</w:t>
      </w:r>
    </w:p>
    <w:p>
      <w:pPr>
        <w:spacing w:after="0"/>
        <w:ind w:left="0"/>
        <w:jc w:val="both"/>
      </w:pPr>
      <w:r>
        <w:rPr>
          <w:rFonts w:ascii="Times New Roman"/>
          <w:b w:val="false"/>
          <w:i w:val="false"/>
          <w:color w:val="000000"/>
          <w:sz w:val="28"/>
        </w:rPr>
        <w:t>
      10.3 39313.0</w:t>
      </w:r>
    </w:p>
    <w:p>
      <w:pPr>
        <w:spacing w:after="0"/>
        <w:ind w:left="0"/>
        <w:jc w:val="both"/>
      </w:pPr>
      <w:r>
        <w:rPr>
          <w:rFonts w:ascii="Times New Roman"/>
          <w:b w:val="false"/>
          <w:i w:val="false"/>
          <w:color w:val="000000"/>
          <w:sz w:val="28"/>
        </w:rPr>
        <w:t>
      5.4 20610.7</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15А (48) 2.Ковыльно-злаково-полынный с С-2а разнотравьем (ковыль волосатик,</w:t>
      </w:r>
    </w:p>
    <w:p>
      <w:pPr>
        <w:spacing w:after="0"/>
        <w:ind w:left="0"/>
        <w:jc w:val="both"/>
      </w:pPr>
      <w:r>
        <w:rPr>
          <w:rFonts w:ascii="Times New Roman"/>
          <w:b w:val="false"/>
          <w:i w:val="false"/>
          <w:color w:val="000000"/>
          <w:sz w:val="28"/>
        </w:rPr>
        <w:t>
      тонконог стройный, типчак, полынь селитряная, полынь Шрековская, кермек Гмелина, грудница обыкно-венная, тысячилистник обыкновен-ный) на темно-каштановых мало-мощных легкоглинистых почвах</w:t>
      </w:r>
    </w:p>
    <w:p>
      <w:pPr>
        <w:spacing w:after="0"/>
        <w:ind w:left="0"/>
        <w:jc w:val="both"/>
      </w:pPr>
      <w:r>
        <w:rPr>
          <w:rFonts w:ascii="Times New Roman"/>
          <w:b w:val="false"/>
          <w:i w:val="false"/>
          <w:color w:val="000000"/>
          <w:sz w:val="28"/>
        </w:rPr>
        <w:t>
      по слабоволнистым равнинам</w:t>
      </w:r>
    </w:p>
    <w:p>
      <w:pPr>
        <w:spacing w:after="0"/>
        <w:ind w:left="0"/>
        <w:jc w:val="both"/>
      </w:pPr>
      <w:r>
        <w:rPr>
          <w:rFonts w:ascii="Times New Roman"/>
          <w:b w:val="false"/>
          <w:i w:val="false"/>
          <w:color w:val="000000"/>
          <w:sz w:val="28"/>
        </w:rPr>
        <w:t>
      9 (16) 3.Ковыльно-полынный с кермеком С-2д (ковыль красный, ковыль волосатик,</w:t>
      </w:r>
    </w:p>
    <w:p>
      <w:pPr>
        <w:spacing w:after="0"/>
        <w:ind w:left="0"/>
        <w:jc w:val="both"/>
      </w:pPr>
      <w:r>
        <w:rPr>
          <w:rFonts w:ascii="Times New Roman"/>
          <w:b w:val="false"/>
          <w:i w:val="false"/>
          <w:color w:val="000000"/>
          <w:sz w:val="28"/>
        </w:rPr>
        <w:t>
      полынь селитряная, полынь понтий-</w:t>
      </w:r>
    </w:p>
    <w:p>
      <w:pPr>
        <w:spacing w:after="0"/>
        <w:ind w:left="0"/>
        <w:jc w:val="both"/>
      </w:pPr>
      <w:r>
        <w:rPr>
          <w:rFonts w:ascii="Times New Roman"/>
          <w:b w:val="false"/>
          <w:i w:val="false"/>
          <w:color w:val="000000"/>
          <w:sz w:val="28"/>
        </w:rPr>
        <w:t>
      ская, кермек Гмелина) на солонцах</w:t>
      </w:r>
    </w:p>
    <w:p>
      <w:pPr>
        <w:spacing w:after="0"/>
        <w:ind w:left="0"/>
        <w:jc w:val="both"/>
      </w:pPr>
      <w:r>
        <w:rPr>
          <w:rFonts w:ascii="Times New Roman"/>
          <w:b w:val="false"/>
          <w:i w:val="false"/>
          <w:color w:val="000000"/>
          <w:sz w:val="28"/>
        </w:rPr>
        <w:t>
      пастб. 25 2386 14 ест.</w:t>
      </w:r>
    </w:p>
    <w:p>
      <w:pPr>
        <w:spacing w:after="0"/>
        <w:ind w:left="0"/>
        <w:jc w:val="both"/>
      </w:pPr>
      <w:r>
        <w:rPr>
          <w:rFonts w:ascii="Times New Roman"/>
          <w:b w:val="false"/>
          <w:i w:val="false"/>
          <w:color w:val="000000"/>
          <w:sz w:val="28"/>
        </w:rPr>
        <w:t>
      пастб. 20 1908 14.3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10.7 15.3 13.0 7.1 7.8 5.5 82.5 63.7 33.5</w:t>
      </w:r>
    </w:p>
    <w:p>
      <w:pPr>
        <w:spacing w:after="0"/>
        <w:ind w:left="0"/>
        <w:jc w:val="both"/>
      </w:pPr>
      <w:r>
        <w:rPr>
          <w:rFonts w:ascii="Times New Roman"/>
          <w:b w:val="false"/>
          <w:i w:val="false"/>
          <w:color w:val="000000"/>
          <w:sz w:val="28"/>
        </w:rPr>
        <w:t>
      9.3 14.3 11.4 6.2 8.5 5.9 59.1 66.4 34.6</w:t>
      </w:r>
    </w:p>
    <w:p>
      <w:pPr>
        <w:spacing w:after="0"/>
        <w:ind w:left="0"/>
        <w:jc w:val="both"/>
      </w:pPr>
      <w:r>
        <w:rPr>
          <w:rFonts w:ascii="Times New Roman"/>
          <w:b w:val="false"/>
          <w:i w:val="false"/>
          <w:color w:val="000000"/>
          <w:sz w:val="28"/>
        </w:rPr>
        <w:t>
      15.3 36498.2 7.8 18606.9</w:t>
      </w:r>
    </w:p>
    <w:p>
      <w:pPr>
        <w:spacing w:after="0"/>
        <w:ind w:left="0"/>
        <w:jc w:val="both"/>
      </w:pPr>
      <w:r>
        <w:rPr>
          <w:rFonts w:ascii="Times New Roman"/>
          <w:b w:val="false"/>
          <w:i w:val="false"/>
          <w:color w:val="000000"/>
          <w:sz w:val="28"/>
        </w:rPr>
        <w:t>
      14.3 27290.1</w:t>
      </w:r>
    </w:p>
    <w:p>
      <w:pPr>
        <w:spacing w:after="0"/>
        <w:ind w:left="0"/>
        <w:jc w:val="both"/>
      </w:pPr>
      <w:r>
        <w:rPr>
          <w:rFonts w:ascii="Times New Roman"/>
          <w:b w:val="false"/>
          <w:i w:val="false"/>
          <w:color w:val="000000"/>
          <w:sz w:val="28"/>
        </w:rPr>
        <w:t>
      8.5 16221.4</w:t>
      </w:r>
    </w:p>
    <w:p>
      <w:pPr>
        <w:spacing w:after="0"/>
        <w:ind w:left="0"/>
        <w:jc w:val="both"/>
      </w:pPr>
      <w:r>
        <w:rPr>
          <w:rFonts w:ascii="Times New Roman"/>
          <w:b w:val="false"/>
          <w:i w:val="false"/>
          <w:color w:val="000000"/>
          <w:sz w:val="28"/>
        </w:rPr>
        <w:t>
      Сильно затырсован</w:t>
      </w:r>
    </w:p>
    <w:p>
      <w:pPr>
        <w:spacing w:after="0"/>
        <w:ind w:left="0"/>
        <w:jc w:val="both"/>
      </w:pPr>
      <w:r>
        <w:rPr>
          <w:rFonts w:ascii="Times New Roman"/>
          <w:b w:val="false"/>
          <w:i w:val="false"/>
          <w:color w:val="000000"/>
          <w:sz w:val="28"/>
        </w:rPr>
        <w:t>
      Средне затырсован</w:t>
      </w:r>
    </w:p>
    <w:p>
      <w:pPr>
        <w:spacing w:after="0"/>
        <w:ind w:left="0"/>
        <w:jc w:val="both"/>
      </w:pPr>
      <w:r>
        <w:rPr>
          <w:rFonts w:ascii="Times New Roman"/>
          <w:b w:val="false"/>
          <w:i w:val="false"/>
          <w:color w:val="000000"/>
          <w:sz w:val="28"/>
        </w:rPr>
        <w:t>
      Кермек</w:t>
      </w:r>
    </w:p>
    <w:p>
      <w:pPr>
        <w:spacing w:after="0"/>
        <w:ind w:left="0"/>
        <w:jc w:val="both"/>
      </w:pPr>
      <w:r>
        <w:rPr>
          <w:rFonts w:ascii="Times New Roman"/>
          <w:b w:val="false"/>
          <w:i w:val="false"/>
          <w:color w:val="000000"/>
          <w:sz w:val="28"/>
        </w:rPr>
        <w:t>
      1 2 3 4 5 6 7 8 9 10 11 12 13 14 15 16 каштановых мелких, средних тяже-</w:t>
      </w:r>
    </w:p>
    <w:p>
      <w:pPr>
        <w:spacing w:after="0"/>
        <w:ind w:left="0"/>
        <w:jc w:val="both"/>
      </w:pPr>
      <w:r>
        <w:rPr>
          <w:rFonts w:ascii="Times New Roman"/>
          <w:b w:val="false"/>
          <w:i w:val="false"/>
          <w:color w:val="000000"/>
          <w:sz w:val="28"/>
        </w:rPr>
        <w:t>
      лосуглинистых по слабоволнистым</w:t>
      </w:r>
    </w:p>
    <w:p>
      <w:pPr>
        <w:spacing w:after="0"/>
        <w:ind w:left="0"/>
        <w:jc w:val="both"/>
      </w:pPr>
      <w:r>
        <w:rPr>
          <w:rFonts w:ascii="Times New Roman"/>
          <w:b w:val="false"/>
          <w:i w:val="false"/>
          <w:color w:val="000000"/>
          <w:sz w:val="28"/>
        </w:rPr>
        <w:t>
      равнинам</w:t>
      </w:r>
    </w:p>
    <w:p>
      <w:pPr>
        <w:spacing w:after="0"/>
        <w:ind w:left="0"/>
        <w:jc w:val="both"/>
      </w:pPr>
      <w:r>
        <w:rPr>
          <w:rFonts w:ascii="Times New Roman"/>
          <w:b w:val="false"/>
          <w:i w:val="false"/>
          <w:color w:val="000000"/>
          <w:sz w:val="28"/>
        </w:rPr>
        <w:t>
      17 18</w:t>
      </w:r>
    </w:p>
    <w:p>
      <w:pPr>
        <w:spacing w:after="0"/>
        <w:ind w:left="0"/>
        <w:jc w:val="both"/>
      </w:pPr>
      <w:r>
        <w:rPr>
          <w:rFonts w:ascii="Times New Roman"/>
          <w:b w:val="false"/>
          <w:i w:val="false"/>
          <w:color w:val="000000"/>
          <w:sz w:val="28"/>
        </w:rPr>
        <w:t>
      Гмелина</w:t>
      </w:r>
    </w:p>
    <w:p>
      <w:pPr>
        <w:spacing w:after="0"/>
        <w:ind w:left="0"/>
        <w:jc w:val="both"/>
      </w:pPr>
      <w:r>
        <w:rPr>
          <w:rFonts w:ascii="Times New Roman"/>
          <w:b w:val="false"/>
          <w:i w:val="false"/>
          <w:color w:val="000000"/>
          <w:sz w:val="28"/>
        </w:rPr>
        <w:t>
      19 (44) 4.Ковыльно-злаково-полынный</w:t>
      </w:r>
    </w:p>
    <w:p>
      <w:pPr>
        <w:spacing w:after="0"/>
        <w:ind w:left="0"/>
        <w:jc w:val="both"/>
      </w:pPr>
      <w:r>
        <w:rPr>
          <w:rFonts w:ascii="Times New Roman"/>
          <w:b w:val="false"/>
          <w:i w:val="false"/>
          <w:color w:val="000000"/>
          <w:sz w:val="28"/>
        </w:rPr>
        <w:t>
      С-2а (50) (ковыль волосатик, тонконог строй-ный, типчак, полынь Шренковская, полынь австрийская) на темно-каш-тановых маломощных почвах по сла-боволнистым равнинам</w:t>
      </w:r>
    </w:p>
    <w:p>
      <w:pPr>
        <w:spacing w:after="0"/>
        <w:ind w:left="0"/>
        <w:jc w:val="both"/>
      </w:pPr>
      <w:r>
        <w:rPr>
          <w:rFonts w:ascii="Times New Roman"/>
          <w:b w:val="false"/>
          <w:i w:val="false"/>
          <w:color w:val="000000"/>
          <w:sz w:val="28"/>
        </w:rPr>
        <w:t>
      21А (45) 5.Ковыльный с полынью (ковыль С-2а волосатик, полынь Шренковская,</w:t>
      </w:r>
    </w:p>
    <w:p>
      <w:pPr>
        <w:spacing w:after="0"/>
        <w:ind w:left="0"/>
        <w:jc w:val="both"/>
      </w:pPr>
      <w:r>
        <w:rPr>
          <w:rFonts w:ascii="Times New Roman"/>
          <w:b w:val="false"/>
          <w:i w:val="false"/>
          <w:color w:val="000000"/>
          <w:sz w:val="28"/>
        </w:rPr>
        <w:t>
      полынь австрийская) на темно-каш-тановых маломощных легкоглинис-тых почвах по слабоволнистым рав-</w:t>
      </w:r>
    </w:p>
    <w:p>
      <w:pPr>
        <w:spacing w:after="0"/>
        <w:ind w:left="0"/>
        <w:jc w:val="both"/>
      </w:pPr>
      <w:r>
        <w:rPr>
          <w:rFonts w:ascii="Times New Roman"/>
          <w:b w:val="false"/>
          <w:i w:val="false"/>
          <w:color w:val="000000"/>
          <w:sz w:val="28"/>
        </w:rPr>
        <w:t>
      нинам</w:t>
      </w:r>
    </w:p>
    <w:p>
      <w:pPr>
        <w:spacing w:after="0"/>
        <w:ind w:left="0"/>
        <w:jc w:val="both"/>
      </w:pPr>
      <w:r>
        <w:rPr>
          <w:rFonts w:ascii="Times New Roman"/>
          <w:b w:val="false"/>
          <w:i w:val="false"/>
          <w:color w:val="000000"/>
          <w:sz w:val="28"/>
        </w:rPr>
        <w:t>
      пастб. 10 954 7.5 ест. 12.5</w:t>
      </w:r>
    </w:p>
    <w:p>
      <w:pPr>
        <w:spacing w:after="0"/>
        <w:ind w:left="0"/>
        <w:jc w:val="both"/>
      </w:pPr>
      <w:r>
        <w:rPr>
          <w:rFonts w:ascii="Times New Roman"/>
          <w:b w:val="false"/>
          <w:i w:val="false"/>
          <w:color w:val="000000"/>
          <w:sz w:val="28"/>
        </w:rPr>
        <w:t>
      пастб. 5 477 13.3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6.0 8.5 7.9 4.0 4.5 3.6 47.4 36.6 22.6</w:t>
      </w:r>
    </w:p>
    <w:p>
      <w:pPr>
        <w:spacing w:after="0"/>
        <w:ind w:left="0"/>
        <w:jc w:val="both"/>
      </w:pPr>
      <w:r>
        <w:rPr>
          <w:rFonts w:ascii="Times New Roman"/>
          <w:b w:val="false"/>
          <w:i w:val="false"/>
          <w:color w:val="000000"/>
          <w:sz w:val="28"/>
        </w:rPr>
        <w:t>
      6.9 9.8 11.3 4.8 5.9 6.0 64.9 49.7 40.7</w:t>
      </w:r>
    </w:p>
    <w:p>
      <w:pPr>
        <w:spacing w:after="0"/>
        <w:ind w:left="0"/>
        <w:jc w:val="both"/>
      </w:pPr>
      <w:r>
        <w:rPr>
          <w:rFonts w:ascii="Times New Roman"/>
          <w:b w:val="false"/>
          <w:i w:val="false"/>
          <w:color w:val="000000"/>
          <w:sz w:val="28"/>
        </w:rPr>
        <w:t>
      8.5 8110.7 4.5 4293.9</w:t>
      </w:r>
    </w:p>
    <w:p>
      <w:pPr>
        <w:spacing w:after="0"/>
        <w:ind w:left="0"/>
        <w:jc w:val="both"/>
      </w:pPr>
      <w:r>
        <w:rPr>
          <w:rFonts w:ascii="Times New Roman"/>
          <w:b w:val="false"/>
          <w:i w:val="false"/>
          <w:color w:val="000000"/>
          <w:sz w:val="28"/>
        </w:rPr>
        <w:t>
      9.8 4675.6</w:t>
      </w:r>
    </w:p>
    <w:p>
      <w:pPr>
        <w:spacing w:after="0"/>
        <w:ind w:left="0"/>
        <w:jc w:val="both"/>
      </w:pPr>
      <w:r>
        <w:rPr>
          <w:rFonts w:ascii="Times New Roman"/>
          <w:b w:val="false"/>
          <w:i w:val="false"/>
          <w:color w:val="000000"/>
          <w:sz w:val="28"/>
        </w:rPr>
        <w:t>
      5.9 2814.9</w:t>
      </w:r>
    </w:p>
    <w:p>
      <w:pPr>
        <w:spacing w:after="0"/>
        <w:ind w:left="0"/>
        <w:jc w:val="both"/>
      </w:pPr>
      <w:r>
        <w:rPr>
          <w:rFonts w:ascii="Times New Roman"/>
          <w:b w:val="false"/>
          <w:i w:val="false"/>
          <w:color w:val="000000"/>
          <w:sz w:val="28"/>
        </w:rPr>
        <w:t>
      Сильно затырсован</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Итого: пастб. 100 9542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8.4 12.1 10.4</w:t>
      </w:r>
    </w:p>
    <w:p>
      <w:pPr>
        <w:spacing w:after="0"/>
        <w:ind w:left="0"/>
        <w:jc w:val="both"/>
      </w:pPr>
      <w:r>
        <w:rPr>
          <w:rFonts w:ascii="Times New Roman"/>
          <w:b w:val="false"/>
          <w:i w:val="false"/>
          <w:color w:val="000000"/>
          <w:sz w:val="28"/>
        </w:rPr>
        <w:t>
      5.6 6.6 4.7</w:t>
      </w:r>
    </w:p>
    <w:p>
      <w:pPr>
        <w:spacing w:after="0"/>
        <w:ind w:left="0"/>
        <w:jc w:val="both"/>
      </w:pPr>
      <w:r>
        <w:rPr>
          <w:rFonts w:ascii="Times New Roman"/>
          <w:b w:val="false"/>
          <w:i w:val="false"/>
          <w:color w:val="000000"/>
          <w:sz w:val="28"/>
        </w:rPr>
        <w:t>
      12.1 115887.6</w:t>
      </w:r>
    </w:p>
    <w:p>
      <w:pPr>
        <w:spacing w:after="0"/>
        <w:ind w:left="0"/>
        <w:jc w:val="both"/>
      </w:pPr>
      <w:r>
        <w:rPr>
          <w:rFonts w:ascii="Times New Roman"/>
          <w:b w:val="false"/>
          <w:i w:val="false"/>
          <w:color w:val="000000"/>
          <w:sz w:val="28"/>
        </w:rPr>
        <w:t>
      6.6 62547.8</w:t>
      </w:r>
    </w:p>
    <w:p>
      <w:pPr>
        <w:spacing w:after="0"/>
        <w:ind w:left="0"/>
        <w:jc w:val="both"/>
      </w:pPr>
      <w:r>
        <w:rPr>
          <w:rFonts w:ascii="Times New Roman"/>
          <w:b w:val="false"/>
          <w:i w:val="false"/>
          <w:color w:val="000000"/>
          <w:sz w:val="28"/>
        </w:rPr>
        <w:t>
      41 Слабоволнистая равнина</w:t>
      </w:r>
    </w:p>
    <w:p>
      <w:pPr>
        <w:spacing w:after="0"/>
        <w:ind w:left="0"/>
        <w:jc w:val="both"/>
      </w:pPr>
      <w:r>
        <w:rPr>
          <w:rFonts w:ascii="Times New Roman"/>
          <w:b w:val="false"/>
          <w:i w:val="false"/>
          <w:color w:val="000000"/>
          <w:sz w:val="28"/>
        </w:rPr>
        <w:t>
      51 Житняково-злаково-полынный С-2а (житняк гребенчатый, типчак,</w:t>
      </w:r>
    </w:p>
    <w:p>
      <w:pPr>
        <w:spacing w:after="0"/>
        <w:ind w:left="0"/>
        <w:jc w:val="both"/>
      </w:pPr>
      <w:r>
        <w:rPr>
          <w:rFonts w:ascii="Times New Roman"/>
          <w:b w:val="false"/>
          <w:i w:val="false"/>
          <w:color w:val="000000"/>
          <w:sz w:val="28"/>
        </w:rPr>
        <w:t>
      тонконог стройный, ковыль воло-сатик, полынь Шренковская, по-</w:t>
      </w:r>
    </w:p>
    <w:p>
      <w:pPr>
        <w:spacing w:after="0"/>
        <w:ind w:left="0"/>
        <w:jc w:val="both"/>
      </w:pPr>
      <w:r>
        <w:rPr>
          <w:rFonts w:ascii="Times New Roman"/>
          <w:b w:val="false"/>
          <w:i w:val="false"/>
          <w:color w:val="000000"/>
          <w:sz w:val="28"/>
        </w:rPr>
        <w:t>
      лынь австрийская) на темно-каштано-</w:t>
      </w:r>
    </w:p>
    <w:p>
      <w:pPr>
        <w:spacing w:after="0"/>
        <w:ind w:left="0"/>
        <w:jc w:val="both"/>
      </w:pPr>
      <w:r>
        <w:rPr>
          <w:rFonts w:ascii="Times New Roman"/>
          <w:b w:val="false"/>
          <w:i w:val="false"/>
          <w:color w:val="000000"/>
          <w:sz w:val="28"/>
        </w:rPr>
        <w:t>
      вых маломощных легкосуглинистых</w:t>
      </w:r>
    </w:p>
    <w:p>
      <w:pPr>
        <w:spacing w:after="0"/>
        <w:ind w:left="0"/>
        <w:jc w:val="both"/>
      </w:pPr>
      <w:r>
        <w:rPr>
          <w:rFonts w:ascii="Times New Roman"/>
          <w:b w:val="false"/>
          <w:i w:val="false"/>
          <w:color w:val="000000"/>
          <w:sz w:val="28"/>
        </w:rPr>
        <w:t>
      пастб. 100 149</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6.6 8.9 8.7 4.0 4.8 3.8 55.7 40.0 24.9</w:t>
      </w:r>
    </w:p>
    <w:p>
      <w:pPr>
        <w:spacing w:after="0"/>
        <w:ind w:left="0"/>
        <w:jc w:val="both"/>
      </w:pPr>
      <w:r>
        <w:rPr>
          <w:rFonts w:ascii="Times New Roman"/>
          <w:b w:val="false"/>
          <w:i w:val="false"/>
          <w:color w:val="000000"/>
          <w:sz w:val="28"/>
        </w:rPr>
        <w:t>
      8.9 1326.1</w:t>
      </w:r>
    </w:p>
    <w:p>
      <w:pPr>
        <w:spacing w:after="0"/>
        <w:ind w:left="0"/>
        <w:jc w:val="both"/>
      </w:pPr>
      <w:r>
        <w:rPr>
          <w:rFonts w:ascii="Times New Roman"/>
          <w:b w:val="false"/>
          <w:i w:val="false"/>
          <w:color w:val="000000"/>
          <w:sz w:val="28"/>
        </w:rPr>
        <w:t>
      4.8 715.2</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1 2 3 4 5 6 7 8 9 10 11 12 13 14 15 16 17 18 почвах</w:t>
      </w:r>
    </w:p>
    <w:p>
      <w:pPr>
        <w:spacing w:after="0"/>
        <w:ind w:left="0"/>
        <w:jc w:val="both"/>
      </w:pPr>
      <w:r>
        <w:rPr>
          <w:rFonts w:ascii="Times New Roman"/>
          <w:b w:val="false"/>
          <w:i w:val="false"/>
          <w:color w:val="000000"/>
          <w:sz w:val="28"/>
        </w:rPr>
        <w:t>
      Итого: пастб. 100 149</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6.6 8.9 8.7</w:t>
      </w:r>
    </w:p>
    <w:p>
      <w:pPr>
        <w:spacing w:after="0"/>
        <w:ind w:left="0"/>
        <w:jc w:val="both"/>
      </w:pPr>
      <w:r>
        <w:rPr>
          <w:rFonts w:ascii="Times New Roman"/>
          <w:b w:val="false"/>
          <w:i w:val="false"/>
          <w:color w:val="000000"/>
          <w:sz w:val="28"/>
        </w:rPr>
        <w:t>
      4.0 4.8 3.8</w:t>
      </w:r>
    </w:p>
    <w:p>
      <w:pPr>
        <w:spacing w:after="0"/>
        <w:ind w:left="0"/>
        <w:jc w:val="both"/>
      </w:pPr>
      <w:r>
        <w:rPr>
          <w:rFonts w:ascii="Times New Roman"/>
          <w:b w:val="false"/>
          <w:i w:val="false"/>
          <w:color w:val="000000"/>
          <w:sz w:val="28"/>
        </w:rPr>
        <w:t>
      8.9 1326.1</w:t>
      </w:r>
    </w:p>
    <w:p>
      <w:pPr>
        <w:spacing w:after="0"/>
        <w:ind w:left="0"/>
        <w:jc w:val="both"/>
      </w:pPr>
      <w:r>
        <w:rPr>
          <w:rFonts w:ascii="Times New Roman"/>
          <w:b w:val="false"/>
          <w:i w:val="false"/>
          <w:color w:val="000000"/>
          <w:sz w:val="28"/>
        </w:rPr>
        <w:t>
      4.8 715.2</w:t>
      </w:r>
    </w:p>
    <w:p>
      <w:pPr>
        <w:spacing w:after="0"/>
        <w:ind w:left="0"/>
        <w:jc w:val="both"/>
      </w:pPr>
      <w:r>
        <w:rPr>
          <w:rFonts w:ascii="Times New Roman"/>
          <w:b w:val="false"/>
          <w:i w:val="false"/>
          <w:color w:val="000000"/>
          <w:sz w:val="28"/>
        </w:rPr>
        <w:t>
      42 Слабоволнистая равнина</w:t>
      </w:r>
    </w:p>
    <w:p>
      <w:pPr>
        <w:spacing w:after="0"/>
        <w:ind w:left="0"/>
        <w:jc w:val="both"/>
      </w:pPr>
      <w:r>
        <w:rPr>
          <w:rFonts w:ascii="Times New Roman"/>
          <w:b w:val="false"/>
          <w:i w:val="false"/>
          <w:color w:val="000000"/>
          <w:sz w:val="28"/>
        </w:rPr>
        <w:t>
      49 (23) Житняково-злаково-разнотравный С-2а с полынью (житняк гребенчатый,</w:t>
      </w:r>
    </w:p>
    <w:p>
      <w:pPr>
        <w:spacing w:after="0"/>
        <w:ind w:left="0"/>
        <w:jc w:val="both"/>
      </w:pPr>
      <w:r>
        <w:rPr>
          <w:rFonts w:ascii="Times New Roman"/>
          <w:b w:val="false"/>
          <w:i w:val="false"/>
          <w:color w:val="000000"/>
          <w:sz w:val="28"/>
        </w:rPr>
        <w:t>
      тонконог стройный, типчак, подма-ренник настоящий, подорожник средний, люцерна желтая, вероника колосистая, полынь Шренковская, полынь австрийская) на темно-каш-тановых маломощных легкосугли-</w:t>
      </w:r>
    </w:p>
    <w:p>
      <w:pPr>
        <w:spacing w:after="0"/>
        <w:ind w:left="0"/>
        <w:jc w:val="both"/>
      </w:pPr>
      <w:r>
        <w:rPr>
          <w:rFonts w:ascii="Times New Roman"/>
          <w:b w:val="false"/>
          <w:i w:val="false"/>
          <w:color w:val="000000"/>
          <w:sz w:val="28"/>
        </w:rPr>
        <w:t>
      нистых почвах</w:t>
      </w:r>
    </w:p>
    <w:p>
      <w:pPr>
        <w:spacing w:after="0"/>
        <w:ind w:left="0"/>
        <w:jc w:val="both"/>
      </w:pPr>
      <w:r>
        <w:rPr>
          <w:rFonts w:ascii="Times New Roman"/>
          <w:b w:val="false"/>
          <w:i w:val="false"/>
          <w:color w:val="000000"/>
          <w:sz w:val="28"/>
        </w:rPr>
        <w:t>
      пастб. 100 506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11.8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9.2 12.6 11.0 5.7 6.8 4.5 79.0 56.8 28.0</w:t>
      </w:r>
    </w:p>
    <w:p>
      <w:pPr>
        <w:spacing w:after="0"/>
        <w:ind w:left="0"/>
        <w:jc w:val="both"/>
      </w:pPr>
      <w:r>
        <w:rPr>
          <w:rFonts w:ascii="Times New Roman"/>
          <w:b w:val="false"/>
          <w:i w:val="false"/>
          <w:color w:val="000000"/>
          <w:sz w:val="28"/>
        </w:rPr>
        <w:t>
      12.6 6375.6</w:t>
      </w:r>
    </w:p>
    <w:p>
      <w:pPr>
        <w:spacing w:after="0"/>
        <w:ind w:left="0"/>
        <w:jc w:val="both"/>
      </w:pPr>
      <w:r>
        <w:rPr>
          <w:rFonts w:ascii="Times New Roman"/>
          <w:b w:val="false"/>
          <w:i w:val="false"/>
          <w:color w:val="000000"/>
          <w:sz w:val="28"/>
        </w:rPr>
        <w:t>
      6.8 3440.8</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100 506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9.2 12.6 11.0</w:t>
      </w:r>
    </w:p>
    <w:p>
      <w:pPr>
        <w:spacing w:after="0"/>
        <w:ind w:left="0"/>
        <w:jc w:val="both"/>
      </w:pPr>
      <w:r>
        <w:rPr>
          <w:rFonts w:ascii="Times New Roman"/>
          <w:b w:val="false"/>
          <w:i w:val="false"/>
          <w:color w:val="000000"/>
          <w:sz w:val="28"/>
        </w:rPr>
        <w:t>
      5.7 6.8 4.5</w:t>
      </w:r>
    </w:p>
    <w:p>
      <w:pPr>
        <w:spacing w:after="0"/>
        <w:ind w:left="0"/>
        <w:jc w:val="both"/>
      </w:pPr>
      <w:r>
        <w:rPr>
          <w:rFonts w:ascii="Times New Roman"/>
          <w:b w:val="false"/>
          <w:i w:val="false"/>
          <w:color w:val="000000"/>
          <w:sz w:val="28"/>
        </w:rPr>
        <w:t>
      12.6 6375.6</w:t>
      </w:r>
    </w:p>
    <w:p>
      <w:pPr>
        <w:spacing w:after="0"/>
        <w:ind w:left="0"/>
        <w:jc w:val="both"/>
      </w:pPr>
      <w:r>
        <w:rPr>
          <w:rFonts w:ascii="Times New Roman"/>
          <w:b w:val="false"/>
          <w:i w:val="false"/>
          <w:color w:val="000000"/>
          <w:sz w:val="28"/>
        </w:rPr>
        <w:t>
      6.8 3440.8</w:t>
      </w:r>
    </w:p>
    <w:p>
      <w:pPr>
        <w:spacing w:after="0"/>
        <w:ind w:left="0"/>
        <w:jc w:val="both"/>
      </w:pPr>
      <w:r>
        <w:rPr>
          <w:rFonts w:ascii="Times New Roman"/>
          <w:b w:val="false"/>
          <w:i w:val="false"/>
          <w:color w:val="000000"/>
          <w:sz w:val="28"/>
        </w:rPr>
        <w:t>
      43 Замкнутое заливное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100 15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8.8 132.0 Чистый</w:t>
      </w:r>
    </w:p>
    <w:p>
      <w:pPr>
        <w:spacing w:after="0"/>
        <w:ind w:left="0"/>
        <w:jc w:val="both"/>
      </w:pPr>
      <w:r>
        <w:rPr>
          <w:rFonts w:ascii="Times New Roman"/>
          <w:b w:val="false"/>
          <w:i w:val="false"/>
          <w:color w:val="000000"/>
          <w:sz w:val="28"/>
        </w:rPr>
        <w:t>
      5.2 78.0</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15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8.8 132.0</w:t>
      </w:r>
    </w:p>
    <w:p>
      <w:pPr>
        <w:spacing w:after="0"/>
        <w:ind w:left="0"/>
        <w:jc w:val="both"/>
      </w:pPr>
      <w:r>
        <w:rPr>
          <w:rFonts w:ascii="Times New Roman"/>
          <w:b w:val="false"/>
          <w:i w:val="false"/>
          <w:color w:val="000000"/>
          <w:sz w:val="28"/>
        </w:rPr>
        <w:t>
      5.2 78.0</w:t>
      </w:r>
    </w:p>
    <w:p>
      <w:pPr>
        <w:spacing w:after="0"/>
        <w:ind w:left="0"/>
        <w:jc w:val="both"/>
      </w:pPr>
      <w:r>
        <w:rPr>
          <w:rFonts w:ascii="Times New Roman"/>
          <w:b w:val="false"/>
          <w:i w:val="false"/>
          <w:color w:val="000000"/>
          <w:sz w:val="28"/>
        </w:rPr>
        <w:t>
      44 Замкнутое заливное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100 13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8.8 114.4 Чистый</w:t>
      </w:r>
    </w:p>
    <w:p>
      <w:pPr>
        <w:spacing w:after="0"/>
        <w:ind w:left="0"/>
        <w:jc w:val="both"/>
      </w:pPr>
      <w:r>
        <w:rPr>
          <w:rFonts w:ascii="Times New Roman"/>
          <w:b w:val="false"/>
          <w:i w:val="false"/>
          <w:color w:val="000000"/>
          <w:sz w:val="28"/>
        </w:rPr>
        <w:t>
      5.2 67.6</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8.8 114.4</w:t>
      </w:r>
    </w:p>
    <w:p>
      <w:pPr>
        <w:spacing w:after="0"/>
        <w:ind w:left="0"/>
        <w:jc w:val="both"/>
      </w:pPr>
      <w:r>
        <w:rPr>
          <w:rFonts w:ascii="Times New Roman"/>
          <w:b w:val="false"/>
          <w:i w:val="false"/>
          <w:color w:val="000000"/>
          <w:sz w:val="28"/>
        </w:rPr>
        <w:t>
      5.2 67.6</w:t>
      </w:r>
    </w:p>
    <w:p>
      <w:pPr>
        <w:spacing w:after="0"/>
        <w:ind w:left="0"/>
        <w:jc w:val="both"/>
      </w:pPr>
      <w:r>
        <w:rPr>
          <w:rFonts w:ascii="Times New Roman"/>
          <w:b w:val="false"/>
          <w:i w:val="false"/>
          <w:color w:val="000000"/>
          <w:sz w:val="28"/>
        </w:rPr>
        <w:t>
      45 Замкнутое заливное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100 37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8.8 325.6 Чистый</w:t>
      </w:r>
    </w:p>
    <w:p>
      <w:pPr>
        <w:spacing w:after="0"/>
        <w:ind w:left="0"/>
        <w:jc w:val="both"/>
      </w:pPr>
      <w:r>
        <w:rPr>
          <w:rFonts w:ascii="Times New Roman"/>
          <w:b w:val="false"/>
          <w:i w:val="false"/>
          <w:color w:val="000000"/>
          <w:sz w:val="28"/>
        </w:rPr>
        <w:t>
      5.2 192.4</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37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8.8 325.6</w:t>
      </w:r>
    </w:p>
    <w:p>
      <w:pPr>
        <w:spacing w:after="0"/>
        <w:ind w:left="0"/>
        <w:jc w:val="both"/>
      </w:pPr>
      <w:r>
        <w:rPr>
          <w:rFonts w:ascii="Times New Roman"/>
          <w:b w:val="false"/>
          <w:i w:val="false"/>
          <w:color w:val="000000"/>
          <w:sz w:val="28"/>
        </w:rPr>
        <w:t>
      5.2 192.4</w:t>
      </w:r>
    </w:p>
    <w:p>
      <w:pPr>
        <w:spacing w:after="0"/>
        <w:ind w:left="0"/>
        <w:jc w:val="both"/>
      </w:pPr>
      <w:r>
        <w:rPr>
          <w:rFonts w:ascii="Times New Roman"/>
          <w:b w:val="false"/>
          <w:i w:val="false"/>
          <w:color w:val="000000"/>
          <w:sz w:val="28"/>
        </w:rPr>
        <w:t>
      46 Слабоволнистая равнина</w:t>
      </w:r>
    </w:p>
    <w:p>
      <w:pPr>
        <w:spacing w:after="0"/>
        <w:ind w:left="0"/>
        <w:jc w:val="both"/>
      </w:pPr>
      <w:r>
        <w:rPr>
          <w:rFonts w:ascii="Times New Roman"/>
          <w:b w:val="false"/>
          <w:i w:val="false"/>
          <w:color w:val="000000"/>
          <w:sz w:val="28"/>
        </w:rPr>
        <w:t>
      52Аб (18) Ковыльно-злаково-полынный с С-2д кермеком (ковыль волосатик, ко-</w:t>
      </w:r>
    </w:p>
    <w:p>
      <w:pPr>
        <w:spacing w:after="0"/>
        <w:ind w:left="0"/>
        <w:jc w:val="both"/>
      </w:pPr>
      <w:r>
        <w:rPr>
          <w:rFonts w:ascii="Times New Roman"/>
          <w:b w:val="false"/>
          <w:i w:val="false"/>
          <w:color w:val="000000"/>
          <w:sz w:val="28"/>
        </w:rPr>
        <w:t>
      выль красный, тонконог стройный, типчак, полынь селитряная, полынь Шренковская, кермек Гмелина) на на солонцах каштановых мелких,</w:t>
      </w:r>
    </w:p>
    <w:p>
      <w:pPr>
        <w:spacing w:after="0"/>
        <w:ind w:left="0"/>
        <w:jc w:val="both"/>
      </w:pPr>
      <w:r>
        <w:rPr>
          <w:rFonts w:ascii="Times New Roman"/>
          <w:b w:val="false"/>
          <w:i w:val="false"/>
          <w:color w:val="000000"/>
          <w:sz w:val="28"/>
        </w:rPr>
        <w:t>
      средних тяжелосуглинистых</w:t>
      </w:r>
    </w:p>
    <w:p>
      <w:pPr>
        <w:spacing w:after="0"/>
        <w:ind w:left="0"/>
        <w:jc w:val="both"/>
      </w:pPr>
      <w:r>
        <w:rPr>
          <w:rFonts w:ascii="Times New Roman"/>
          <w:b w:val="false"/>
          <w:i w:val="false"/>
          <w:color w:val="000000"/>
          <w:sz w:val="28"/>
        </w:rPr>
        <w:t>
      пастб. 100 572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8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5.5 7.5 6.8 3.6 4.3 3.1 48.1 36.1 19.6</w:t>
      </w:r>
    </w:p>
    <w:p>
      <w:pPr>
        <w:spacing w:after="0"/>
        <w:ind w:left="0"/>
        <w:jc w:val="both"/>
      </w:pPr>
      <w:r>
        <w:rPr>
          <w:rFonts w:ascii="Times New Roman"/>
          <w:b w:val="false"/>
          <w:i w:val="false"/>
          <w:color w:val="000000"/>
          <w:sz w:val="28"/>
        </w:rPr>
        <w:t>
      7.5 4290.0</w:t>
      </w:r>
    </w:p>
    <w:p>
      <w:pPr>
        <w:spacing w:after="0"/>
        <w:ind w:left="0"/>
        <w:jc w:val="both"/>
      </w:pPr>
      <w:r>
        <w:rPr>
          <w:rFonts w:ascii="Times New Roman"/>
          <w:b w:val="false"/>
          <w:i w:val="false"/>
          <w:color w:val="000000"/>
          <w:sz w:val="28"/>
        </w:rPr>
        <w:t>
      4.3 2459.6</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100 572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5.5 7.5 6.8</w:t>
      </w:r>
    </w:p>
    <w:p>
      <w:pPr>
        <w:spacing w:after="0"/>
        <w:ind w:left="0"/>
        <w:jc w:val="both"/>
      </w:pPr>
      <w:r>
        <w:rPr>
          <w:rFonts w:ascii="Times New Roman"/>
          <w:b w:val="false"/>
          <w:i w:val="false"/>
          <w:color w:val="000000"/>
          <w:sz w:val="28"/>
        </w:rPr>
        <w:t>
      3.6 4.3 3.1</w:t>
      </w:r>
    </w:p>
    <w:p>
      <w:pPr>
        <w:spacing w:after="0"/>
        <w:ind w:left="0"/>
        <w:jc w:val="both"/>
      </w:pPr>
      <w:r>
        <w:rPr>
          <w:rFonts w:ascii="Times New Roman"/>
          <w:b w:val="false"/>
          <w:i w:val="false"/>
          <w:color w:val="000000"/>
          <w:sz w:val="28"/>
        </w:rPr>
        <w:t>
      7.5 4290.0</w:t>
      </w:r>
    </w:p>
    <w:p>
      <w:pPr>
        <w:spacing w:after="0"/>
        <w:ind w:left="0"/>
        <w:jc w:val="both"/>
      </w:pPr>
      <w:r>
        <w:rPr>
          <w:rFonts w:ascii="Times New Roman"/>
          <w:b w:val="false"/>
          <w:i w:val="false"/>
          <w:color w:val="000000"/>
          <w:sz w:val="28"/>
        </w:rPr>
        <w:t>
      4.3 2459.6</w:t>
      </w:r>
    </w:p>
    <w:p>
      <w:pPr>
        <w:spacing w:after="0"/>
        <w:ind w:left="0"/>
        <w:jc w:val="both"/>
      </w:pPr>
      <w:r>
        <w:rPr>
          <w:rFonts w:ascii="Times New Roman"/>
          <w:b w:val="false"/>
          <w:i w:val="false"/>
          <w:color w:val="000000"/>
          <w:sz w:val="28"/>
        </w:rPr>
        <w:t>
      47 Слабоволнистая равнина</w:t>
      </w:r>
    </w:p>
    <w:p>
      <w:pPr>
        <w:spacing w:after="0"/>
        <w:ind w:left="0"/>
        <w:jc w:val="both"/>
      </w:pPr>
      <w:r>
        <w:rPr>
          <w:rFonts w:ascii="Times New Roman"/>
          <w:b w:val="false"/>
          <w:i w:val="false"/>
          <w:color w:val="000000"/>
          <w:sz w:val="28"/>
        </w:rPr>
        <w:t>
      47 (19) Селитрянополынно-злаковый с кер-С-4в меком (полынь селитряная, острец</w:t>
      </w:r>
    </w:p>
    <w:p>
      <w:pPr>
        <w:spacing w:after="0"/>
        <w:ind w:left="0"/>
        <w:jc w:val="both"/>
      </w:pPr>
      <w:r>
        <w:rPr>
          <w:rFonts w:ascii="Times New Roman"/>
          <w:b w:val="false"/>
          <w:i w:val="false"/>
          <w:color w:val="000000"/>
          <w:sz w:val="28"/>
        </w:rPr>
        <w:t>
      ветвистый, ковыль красный, кер-мек Гмелина) на солонцах лугово-каштановых мелких, тяжелосугли-</w:t>
      </w:r>
    </w:p>
    <w:p>
      <w:pPr>
        <w:spacing w:after="0"/>
        <w:ind w:left="0"/>
        <w:jc w:val="both"/>
      </w:pPr>
      <w:r>
        <w:rPr>
          <w:rFonts w:ascii="Times New Roman"/>
          <w:b w:val="false"/>
          <w:i w:val="false"/>
          <w:color w:val="000000"/>
          <w:sz w:val="28"/>
        </w:rPr>
        <w:t>
      нистых</w:t>
      </w:r>
    </w:p>
    <w:p>
      <w:pPr>
        <w:spacing w:after="0"/>
        <w:ind w:left="0"/>
        <w:jc w:val="both"/>
      </w:pPr>
      <w:r>
        <w:rPr>
          <w:rFonts w:ascii="Times New Roman"/>
          <w:b w:val="false"/>
          <w:i w:val="false"/>
          <w:color w:val="000000"/>
          <w:sz w:val="28"/>
        </w:rPr>
        <w:t>
      пастб. 100 55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2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1.5 1.5 82.5 0.9 0.9 49.5 7.2</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55 1.5 1.5 82.5</w:t>
      </w:r>
    </w:p>
    <w:p>
      <w:pPr>
        <w:spacing w:after="0"/>
        <w:ind w:left="0"/>
        <w:jc w:val="both"/>
      </w:pPr>
      <w:r>
        <w:rPr>
          <w:rFonts w:ascii="Times New Roman"/>
          <w:b w:val="false"/>
          <w:i w:val="false"/>
          <w:color w:val="000000"/>
          <w:sz w:val="28"/>
        </w:rPr>
        <w:t>
      1 2 3 4 5 6 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 9 10 11 12 13 14 15 16 17 18</w:t>
      </w:r>
    </w:p>
    <w:p>
      <w:pPr>
        <w:spacing w:after="0"/>
        <w:ind w:left="0"/>
        <w:jc w:val="both"/>
      </w:pPr>
      <w:r>
        <w:rPr>
          <w:rFonts w:ascii="Times New Roman"/>
          <w:b w:val="false"/>
          <w:i w:val="false"/>
          <w:color w:val="000000"/>
          <w:sz w:val="28"/>
        </w:rPr>
        <w:t>
      0.9 0.9 49.5</w:t>
      </w:r>
    </w:p>
    <w:p>
      <w:pPr>
        <w:spacing w:after="0"/>
        <w:ind w:left="0"/>
        <w:jc w:val="both"/>
      </w:pPr>
      <w:r>
        <w:rPr>
          <w:rFonts w:ascii="Times New Roman"/>
          <w:b w:val="false"/>
          <w:i w:val="false"/>
          <w:color w:val="000000"/>
          <w:sz w:val="28"/>
        </w:rPr>
        <w:t>
      48 Заливное замкнутое понижение.</w:t>
      </w:r>
    </w:p>
    <w:p>
      <w:pPr>
        <w:spacing w:after="0"/>
        <w:ind w:left="0"/>
        <w:jc w:val="both"/>
      </w:pPr>
      <w:r>
        <w:rPr>
          <w:rFonts w:ascii="Times New Roman"/>
          <w:b w:val="false"/>
          <w:i w:val="false"/>
          <w:color w:val="000000"/>
          <w:sz w:val="28"/>
        </w:rPr>
        <w:t>
      46 Грубостебельнозлаково-ситнико-С-6а вый (камыш озерный, вейник на-</w:t>
      </w:r>
    </w:p>
    <w:p>
      <w:pPr>
        <w:spacing w:after="0"/>
        <w:ind w:left="0"/>
        <w:jc w:val="both"/>
      </w:pPr>
      <w:r>
        <w:rPr>
          <w:rFonts w:ascii="Times New Roman"/>
          <w:b w:val="false"/>
          <w:i w:val="false"/>
          <w:color w:val="000000"/>
          <w:sz w:val="28"/>
        </w:rPr>
        <w:t>
      земный, тростник обыкновенный, ситник Жерара) на лугово-болот-</w:t>
      </w:r>
    </w:p>
    <w:p>
      <w:pPr>
        <w:spacing w:after="0"/>
        <w:ind w:left="0"/>
        <w:jc w:val="both"/>
      </w:pPr>
      <w:r>
        <w:rPr>
          <w:rFonts w:ascii="Times New Roman"/>
          <w:b w:val="false"/>
          <w:i w:val="false"/>
          <w:color w:val="000000"/>
          <w:sz w:val="28"/>
        </w:rPr>
        <w:t>
      ных легкоглинистых почвах</w:t>
      </w:r>
    </w:p>
    <w:p>
      <w:pPr>
        <w:spacing w:after="0"/>
        <w:ind w:left="0"/>
        <w:jc w:val="both"/>
      </w:pPr>
      <w:r>
        <w:rPr>
          <w:rFonts w:ascii="Times New Roman"/>
          <w:b w:val="false"/>
          <w:i w:val="false"/>
          <w:color w:val="000000"/>
          <w:sz w:val="28"/>
        </w:rPr>
        <w:t>
      пастб. 100 29 Не</w:t>
      </w:r>
    </w:p>
    <w:p>
      <w:pPr>
        <w:spacing w:after="0"/>
        <w:ind w:left="0"/>
        <w:jc w:val="both"/>
      </w:pPr>
      <w:r>
        <w:rPr>
          <w:rFonts w:ascii="Times New Roman"/>
          <w:b w:val="false"/>
          <w:i w:val="false"/>
          <w:color w:val="000000"/>
          <w:sz w:val="28"/>
        </w:rPr>
        <w:t>
      ест. исп.ся</w:t>
      </w:r>
    </w:p>
    <w:p>
      <w:pPr>
        <w:spacing w:after="0"/>
        <w:ind w:left="0"/>
        <w:jc w:val="both"/>
      </w:pPr>
      <w:r>
        <w:rPr>
          <w:rFonts w:ascii="Times New Roman"/>
          <w:b w:val="false"/>
          <w:i w:val="false"/>
          <w:color w:val="000000"/>
          <w:sz w:val="28"/>
        </w:rPr>
        <w:t>
      7.4 9.3 5.6 4.7 5.2 1.9 91.7 73.1 13.5</w:t>
      </w:r>
    </w:p>
    <w:p>
      <w:pPr>
        <w:spacing w:after="0"/>
        <w:ind w:left="0"/>
        <w:jc w:val="both"/>
      </w:pPr>
      <w:r>
        <w:rPr>
          <w:rFonts w:ascii="Times New Roman"/>
          <w:b w:val="false"/>
          <w:i w:val="false"/>
          <w:color w:val="000000"/>
          <w:sz w:val="28"/>
        </w:rPr>
        <w:t>
      9.3 269.7</w:t>
      </w:r>
    </w:p>
    <w:p>
      <w:pPr>
        <w:spacing w:after="0"/>
        <w:ind w:left="0"/>
        <w:jc w:val="both"/>
      </w:pPr>
      <w:r>
        <w:rPr>
          <w:rFonts w:ascii="Times New Roman"/>
          <w:b w:val="false"/>
          <w:i w:val="false"/>
          <w:color w:val="000000"/>
          <w:sz w:val="28"/>
        </w:rPr>
        <w:t>
      5.2 150.8</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заболочен</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КРС</w:t>
      </w:r>
    </w:p>
    <w:p>
      <w:pPr>
        <w:spacing w:after="0"/>
        <w:ind w:left="0"/>
        <w:jc w:val="both"/>
      </w:pPr>
      <w:r>
        <w:rPr>
          <w:rFonts w:ascii="Times New Roman"/>
          <w:b w:val="false"/>
          <w:i w:val="false"/>
          <w:color w:val="000000"/>
          <w:sz w:val="28"/>
        </w:rPr>
        <w:t>
      Итого: пастб. 100 29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7.4 9.3 5.6</w:t>
      </w:r>
    </w:p>
    <w:p>
      <w:pPr>
        <w:spacing w:after="0"/>
        <w:ind w:left="0"/>
        <w:jc w:val="both"/>
      </w:pPr>
      <w:r>
        <w:rPr>
          <w:rFonts w:ascii="Times New Roman"/>
          <w:b w:val="false"/>
          <w:i w:val="false"/>
          <w:color w:val="000000"/>
          <w:sz w:val="28"/>
        </w:rPr>
        <w:t>
      4.7 5.2 1.9</w:t>
      </w:r>
    </w:p>
    <w:p>
      <w:pPr>
        <w:spacing w:after="0"/>
        <w:ind w:left="0"/>
        <w:jc w:val="both"/>
      </w:pPr>
      <w:r>
        <w:rPr>
          <w:rFonts w:ascii="Times New Roman"/>
          <w:b w:val="false"/>
          <w:i w:val="false"/>
          <w:color w:val="000000"/>
          <w:sz w:val="28"/>
        </w:rPr>
        <w:t>
      9.3 269.7</w:t>
      </w:r>
    </w:p>
    <w:p>
      <w:pPr>
        <w:spacing w:after="0"/>
        <w:ind w:left="0"/>
        <w:jc w:val="both"/>
      </w:pPr>
      <w:r>
        <w:rPr>
          <w:rFonts w:ascii="Times New Roman"/>
          <w:b w:val="false"/>
          <w:i w:val="false"/>
          <w:color w:val="000000"/>
          <w:sz w:val="28"/>
        </w:rPr>
        <w:t>
      5.2 150.8</w:t>
      </w:r>
    </w:p>
    <w:p>
      <w:pPr>
        <w:spacing w:after="0"/>
        <w:ind w:left="0"/>
        <w:jc w:val="both"/>
      </w:pPr>
      <w:r>
        <w:rPr>
          <w:rFonts w:ascii="Times New Roman"/>
          <w:b w:val="false"/>
          <w:i w:val="false"/>
          <w:color w:val="000000"/>
          <w:sz w:val="28"/>
        </w:rPr>
        <w:t>
      49 Замкнутое заливное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100 18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8.8 158.4 Чистый</w:t>
      </w:r>
    </w:p>
    <w:p>
      <w:pPr>
        <w:spacing w:after="0"/>
        <w:ind w:left="0"/>
        <w:jc w:val="both"/>
      </w:pPr>
      <w:r>
        <w:rPr>
          <w:rFonts w:ascii="Times New Roman"/>
          <w:b w:val="false"/>
          <w:i w:val="false"/>
          <w:color w:val="000000"/>
          <w:sz w:val="28"/>
        </w:rPr>
        <w:t>
      5.2 93.6</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8.8 158.4</w:t>
      </w:r>
    </w:p>
    <w:p>
      <w:pPr>
        <w:spacing w:after="0"/>
        <w:ind w:left="0"/>
        <w:jc w:val="both"/>
      </w:pPr>
      <w:r>
        <w:rPr>
          <w:rFonts w:ascii="Times New Roman"/>
          <w:b w:val="false"/>
          <w:i w:val="false"/>
          <w:color w:val="000000"/>
          <w:sz w:val="28"/>
        </w:rPr>
        <w:t>
      5.2 93.6</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50 Слабоволнистая равнина</w:t>
      </w:r>
    </w:p>
    <w:p>
      <w:pPr>
        <w:spacing w:after="0"/>
        <w:ind w:left="0"/>
        <w:jc w:val="both"/>
      </w:pPr>
      <w:r>
        <w:rPr>
          <w:rFonts w:ascii="Times New Roman"/>
          <w:b w:val="false"/>
          <w:i w:val="false"/>
          <w:color w:val="000000"/>
          <w:sz w:val="28"/>
        </w:rPr>
        <w:t>
      52Аа Ковыльно-злаково-полынный с раз-С-2д нотравьем (ковыль волосатик, ко-</w:t>
      </w:r>
    </w:p>
    <w:p>
      <w:pPr>
        <w:spacing w:after="0"/>
        <w:ind w:left="0"/>
        <w:jc w:val="both"/>
      </w:pPr>
      <w:r>
        <w:rPr>
          <w:rFonts w:ascii="Times New Roman"/>
          <w:b w:val="false"/>
          <w:i w:val="false"/>
          <w:color w:val="000000"/>
          <w:sz w:val="28"/>
        </w:rPr>
        <w:t>
      выль красный, тонконог стройный, типчак, полынь селитряная, полынь Шренковская, кермек Гмелина) на на солонцах каштановых мелких,</w:t>
      </w:r>
    </w:p>
    <w:p>
      <w:pPr>
        <w:spacing w:after="0"/>
        <w:ind w:left="0"/>
        <w:jc w:val="both"/>
      </w:pPr>
      <w:r>
        <w:rPr>
          <w:rFonts w:ascii="Times New Roman"/>
          <w:b w:val="false"/>
          <w:i w:val="false"/>
          <w:color w:val="000000"/>
          <w:sz w:val="28"/>
        </w:rPr>
        <w:t>
      средних тяжелосуглинистых</w:t>
      </w:r>
    </w:p>
    <w:p>
      <w:pPr>
        <w:spacing w:after="0"/>
        <w:ind w:left="0"/>
        <w:jc w:val="both"/>
      </w:pPr>
      <w:r>
        <w:rPr>
          <w:rFonts w:ascii="Times New Roman"/>
          <w:b w:val="false"/>
          <w:i w:val="false"/>
          <w:color w:val="000000"/>
          <w:sz w:val="28"/>
        </w:rPr>
        <w:t>
      пастб. 100 96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8.3 11.4 10.5 5.5 6.5 4.9 73.2 55.1 31.4</w:t>
      </w:r>
    </w:p>
    <w:p>
      <w:pPr>
        <w:spacing w:after="0"/>
        <w:ind w:left="0"/>
        <w:jc w:val="both"/>
      </w:pPr>
      <w:r>
        <w:rPr>
          <w:rFonts w:ascii="Times New Roman"/>
          <w:b w:val="false"/>
          <w:i w:val="false"/>
          <w:color w:val="000000"/>
          <w:sz w:val="28"/>
        </w:rPr>
        <w:t>
      11.4 1094.4</w:t>
      </w:r>
    </w:p>
    <w:p>
      <w:pPr>
        <w:spacing w:after="0"/>
        <w:ind w:left="0"/>
        <w:jc w:val="both"/>
      </w:pPr>
      <w:r>
        <w:rPr>
          <w:rFonts w:ascii="Times New Roman"/>
          <w:b w:val="false"/>
          <w:i w:val="false"/>
          <w:color w:val="000000"/>
          <w:sz w:val="28"/>
        </w:rPr>
        <w:t>
      6.5 624.0</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96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8.3 11.4 10.5</w:t>
      </w:r>
    </w:p>
    <w:p>
      <w:pPr>
        <w:spacing w:after="0"/>
        <w:ind w:left="0"/>
        <w:jc w:val="both"/>
      </w:pPr>
      <w:r>
        <w:rPr>
          <w:rFonts w:ascii="Times New Roman"/>
          <w:b w:val="false"/>
          <w:i w:val="false"/>
          <w:color w:val="000000"/>
          <w:sz w:val="28"/>
        </w:rPr>
        <w:t>
      5.5 6.5 4.9</w:t>
      </w:r>
    </w:p>
    <w:p>
      <w:pPr>
        <w:spacing w:after="0"/>
        <w:ind w:left="0"/>
        <w:jc w:val="both"/>
      </w:pPr>
      <w:r>
        <w:rPr>
          <w:rFonts w:ascii="Times New Roman"/>
          <w:b w:val="false"/>
          <w:i w:val="false"/>
          <w:color w:val="000000"/>
          <w:sz w:val="28"/>
        </w:rPr>
        <w:t>
      11.4 1094.4</w:t>
      </w:r>
    </w:p>
    <w:p>
      <w:pPr>
        <w:spacing w:after="0"/>
        <w:ind w:left="0"/>
        <w:jc w:val="both"/>
      </w:pPr>
      <w:r>
        <w:rPr>
          <w:rFonts w:ascii="Times New Roman"/>
          <w:b w:val="false"/>
          <w:i w:val="false"/>
          <w:color w:val="000000"/>
          <w:sz w:val="28"/>
        </w:rPr>
        <w:t>
      6.5 624.0</w:t>
      </w:r>
    </w:p>
    <w:p>
      <w:pPr>
        <w:spacing w:after="0"/>
        <w:ind w:left="0"/>
        <w:jc w:val="both"/>
      </w:pPr>
      <w:r>
        <w:rPr>
          <w:rFonts w:ascii="Times New Roman"/>
          <w:b w:val="false"/>
          <w:i w:val="false"/>
          <w:color w:val="000000"/>
          <w:sz w:val="28"/>
        </w:rPr>
        <w:t>
      51 Вершины и склоны сопок.</w:t>
      </w:r>
    </w:p>
    <w:p>
      <w:pPr>
        <w:spacing w:after="0"/>
        <w:ind w:left="0"/>
        <w:jc w:val="both"/>
      </w:pPr>
      <w:r>
        <w:rPr>
          <w:rFonts w:ascii="Times New Roman"/>
          <w:b w:val="false"/>
          <w:i w:val="false"/>
          <w:color w:val="000000"/>
          <w:sz w:val="28"/>
        </w:rPr>
        <w:t>
      26Б 1.Типчаково-ковыльно-полынный С-2б (типчак, ковыль красный, ковыль</w:t>
      </w:r>
    </w:p>
    <w:p>
      <w:pPr>
        <w:spacing w:after="0"/>
        <w:ind w:left="0"/>
        <w:jc w:val="both"/>
      </w:pPr>
      <w:r>
        <w:rPr>
          <w:rFonts w:ascii="Times New Roman"/>
          <w:b w:val="false"/>
          <w:i w:val="false"/>
          <w:color w:val="000000"/>
          <w:sz w:val="28"/>
        </w:rPr>
        <w:t>
      волосатик, полынь Шренковская, по-лынь австрийская) на темно-каш-тановых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14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7.0 9.3 8.1 4.4 5.1 3.7 49.3 40.5 22.3</w:t>
      </w:r>
    </w:p>
    <w:p>
      <w:pPr>
        <w:spacing w:after="0"/>
        <w:ind w:left="0"/>
        <w:jc w:val="both"/>
      </w:pPr>
      <w:r>
        <w:rPr>
          <w:rFonts w:ascii="Times New Roman"/>
          <w:b w:val="false"/>
          <w:i w:val="false"/>
          <w:color w:val="000000"/>
          <w:sz w:val="28"/>
        </w:rPr>
        <w:t>
      9.3 130.2</w:t>
      </w:r>
    </w:p>
    <w:p>
      <w:pPr>
        <w:spacing w:after="0"/>
        <w:ind w:left="0"/>
        <w:jc w:val="both"/>
      </w:pPr>
      <w:r>
        <w:rPr>
          <w:rFonts w:ascii="Times New Roman"/>
          <w:b w:val="false"/>
          <w:i w:val="false"/>
          <w:color w:val="000000"/>
          <w:sz w:val="28"/>
        </w:rPr>
        <w:t>
      5.1 71.4</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17Б 2. Ковыльно-злаково-полынный</w:t>
      </w:r>
    </w:p>
    <w:p>
      <w:pPr>
        <w:spacing w:after="0"/>
        <w:ind w:left="0"/>
        <w:jc w:val="both"/>
      </w:pPr>
      <w:r>
        <w:rPr>
          <w:rFonts w:ascii="Times New Roman"/>
          <w:b w:val="false"/>
          <w:i w:val="false"/>
          <w:color w:val="000000"/>
          <w:sz w:val="28"/>
        </w:rPr>
        <w:t>
      С-2б с кустарничком (ковыль волосатик, типчак, тонконог стройный, ковыль красный, полынь Шренковская, по-</w:t>
      </w:r>
    </w:p>
    <w:p>
      <w:pPr>
        <w:spacing w:after="0"/>
        <w:ind w:left="0"/>
        <w:jc w:val="both"/>
      </w:pPr>
      <w:r>
        <w:rPr>
          <w:rFonts w:ascii="Times New Roman"/>
          <w:b w:val="false"/>
          <w:i w:val="false"/>
          <w:color w:val="000000"/>
          <w:sz w:val="28"/>
        </w:rPr>
        <w:t>
      лынь австрийская, таволга зверо-</w:t>
      </w:r>
    </w:p>
    <w:p>
      <w:pPr>
        <w:spacing w:after="0"/>
        <w:ind w:left="0"/>
        <w:jc w:val="both"/>
      </w:pPr>
      <w:r>
        <w:rPr>
          <w:rFonts w:ascii="Times New Roman"/>
          <w:b w:val="false"/>
          <w:i w:val="false"/>
          <w:color w:val="000000"/>
          <w:sz w:val="28"/>
        </w:rPr>
        <w:t>
      пастб. 30 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60.6</w:t>
      </w:r>
    </w:p>
    <w:p>
      <w:pPr>
        <w:spacing w:after="0"/>
        <w:ind w:left="0"/>
        <w:jc w:val="both"/>
      </w:pPr>
      <w:r>
        <w:rPr>
          <w:rFonts w:ascii="Times New Roman"/>
          <w:b w:val="false"/>
          <w:i w:val="false"/>
          <w:color w:val="000000"/>
          <w:sz w:val="28"/>
        </w:rPr>
        <w:t>
      5.4 32.4</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1 2 3 4 5 6 7 8 9 10 11 12 13 14 15 16 17 18 боелистная) на темно-каштановых</w:t>
      </w:r>
    </w:p>
    <w:p>
      <w:pPr>
        <w:spacing w:after="0"/>
        <w:ind w:left="0"/>
        <w:jc w:val="both"/>
      </w:pPr>
      <w:r>
        <w:rPr>
          <w:rFonts w:ascii="Times New Roman"/>
          <w:b w:val="false"/>
          <w:i w:val="false"/>
          <w:color w:val="000000"/>
          <w:sz w:val="28"/>
        </w:rPr>
        <w:t>
      неполно-, малоразвитых суглинистых почвах</w:t>
      </w:r>
    </w:p>
    <w:p>
      <w:pPr>
        <w:spacing w:after="0"/>
        <w:ind w:left="0"/>
        <w:jc w:val="both"/>
      </w:pPr>
      <w:r>
        <w:rPr>
          <w:rFonts w:ascii="Times New Roman"/>
          <w:b w:val="false"/>
          <w:i w:val="false"/>
          <w:color w:val="000000"/>
          <w:sz w:val="28"/>
        </w:rPr>
        <w:t>
      Итого: пастб. 100 20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3.1 9.5 8.3</w:t>
      </w:r>
    </w:p>
    <w:p>
      <w:pPr>
        <w:spacing w:after="0"/>
        <w:ind w:left="0"/>
        <w:jc w:val="both"/>
      </w:pPr>
      <w:r>
        <w:rPr>
          <w:rFonts w:ascii="Times New Roman"/>
          <w:b w:val="false"/>
          <w:i w:val="false"/>
          <w:color w:val="000000"/>
          <w:sz w:val="28"/>
        </w:rPr>
        <w:t>
      4.5 5.2 3.8</w:t>
      </w:r>
    </w:p>
    <w:p>
      <w:pPr>
        <w:spacing w:after="0"/>
        <w:ind w:left="0"/>
        <w:jc w:val="both"/>
      </w:pPr>
      <w:r>
        <w:rPr>
          <w:rFonts w:ascii="Times New Roman"/>
          <w:b w:val="false"/>
          <w:i w:val="false"/>
          <w:color w:val="000000"/>
          <w:sz w:val="28"/>
        </w:rPr>
        <w:t>
      9.5 190.8</w:t>
      </w:r>
    </w:p>
    <w:p>
      <w:pPr>
        <w:spacing w:after="0"/>
        <w:ind w:left="0"/>
        <w:jc w:val="both"/>
      </w:pPr>
      <w:r>
        <w:rPr>
          <w:rFonts w:ascii="Times New Roman"/>
          <w:b w:val="false"/>
          <w:i w:val="false"/>
          <w:color w:val="000000"/>
          <w:sz w:val="28"/>
        </w:rPr>
        <w:t>
      5.2 103.8</w:t>
      </w:r>
    </w:p>
    <w:p>
      <w:pPr>
        <w:spacing w:after="0"/>
        <w:ind w:left="0"/>
        <w:jc w:val="both"/>
      </w:pPr>
      <w:r>
        <w:rPr>
          <w:rFonts w:ascii="Times New Roman"/>
          <w:b w:val="false"/>
          <w:i w:val="false"/>
          <w:color w:val="000000"/>
          <w:sz w:val="28"/>
        </w:rPr>
        <w:t>
      52 Слабоволнистая равнина</w:t>
      </w:r>
    </w:p>
    <w:p>
      <w:pPr>
        <w:spacing w:after="0"/>
        <w:ind w:left="0"/>
        <w:jc w:val="both"/>
      </w:pPr>
      <w:r>
        <w:rPr>
          <w:rFonts w:ascii="Times New Roman"/>
          <w:b w:val="false"/>
          <w:i w:val="false"/>
          <w:color w:val="000000"/>
          <w:sz w:val="28"/>
        </w:rPr>
        <w:t>
      50 (22) Житняково-злаково-полынный с</w:t>
      </w:r>
    </w:p>
    <w:p>
      <w:pPr>
        <w:spacing w:after="0"/>
        <w:ind w:left="0"/>
        <w:jc w:val="both"/>
      </w:pPr>
      <w:r>
        <w:rPr>
          <w:rFonts w:ascii="Times New Roman"/>
          <w:b w:val="false"/>
          <w:i w:val="false"/>
          <w:color w:val="000000"/>
          <w:sz w:val="28"/>
        </w:rPr>
        <w:t>
      С-2а разнотравьем (житняк гребенчатый, ковыль волосатик, тонконог строй-ный, типчак, полынь Шренковская,</w:t>
      </w:r>
    </w:p>
    <w:p>
      <w:pPr>
        <w:spacing w:after="0"/>
        <w:ind w:left="0"/>
        <w:jc w:val="both"/>
      </w:pPr>
      <w:r>
        <w:rPr>
          <w:rFonts w:ascii="Times New Roman"/>
          <w:b w:val="false"/>
          <w:i w:val="false"/>
          <w:color w:val="000000"/>
          <w:sz w:val="28"/>
        </w:rPr>
        <w:t>
      полынь австрийская, солодка ураль-ская, люцерна желтая) на темно-каштановых маломощных легкосуг-</w:t>
      </w:r>
    </w:p>
    <w:p>
      <w:pPr>
        <w:spacing w:after="0"/>
        <w:ind w:left="0"/>
        <w:jc w:val="both"/>
      </w:pPr>
      <w:r>
        <w:rPr>
          <w:rFonts w:ascii="Times New Roman"/>
          <w:b w:val="false"/>
          <w:i w:val="false"/>
          <w:color w:val="000000"/>
          <w:sz w:val="28"/>
        </w:rPr>
        <w:t>
      линистых почвах</w:t>
      </w:r>
    </w:p>
    <w:p>
      <w:pPr>
        <w:spacing w:after="0"/>
        <w:ind w:left="0"/>
        <w:jc w:val="both"/>
      </w:pPr>
      <w:r>
        <w:rPr>
          <w:rFonts w:ascii="Times New Roman"/>
          <w:b w:val="false"/>
          <w:i w:val="false"/>
          <w:color w:val="000000"/>
          <w:sz w:val="28"/>
        </w:rPr>
        <w:t>
      пастб. 100 424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13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7.9 11.3 9.6 5.0 6.4 4.1 71.2 53.3 24.7</w:t>
      </w:r>
    </w:p>
    <w:p>
      <w:pPr>
        <w:spacing w:after="0"/>
        <w:ind w:left="0"/>
        <w:jc w:val="both"/>
      </w:pPr>
      <w:r>
        <w:rPr>
          <w:rFonts w:ascii="Times New Roman"/>
          <w:b w:val="false"/>
          <w:i w:val="false"/>
          <w:color w:val="000000"/>
          <w:sz w:val="28"/>
        </w:rPr>
        <w:t>
      11.3 4791.2</w:t>
      </w:r>
    </w:p>
    <w:p>
      <w:pPr>
        <w:spacing w:after="0"/>
        <w:ind w:left="0"/>
        <w:jc w:val="both"/>
      </w:pPr>
      <w:r>
        <w:rPr>
          <w:rFonts w:ascii="Times New Roman"/>
          <w:b w:val="false"/>
          <w:i w:val="false"/>
          <w:color w:val="000000"/>
          <w:sz w:val="28"/>
        </w:rPr>
        <w:t>
      6.4 2713.6</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100 424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7.9 11.3 9.6</w:t>
      </w:r>
    </w:p>
    <w:p>
      <w:pPr>
        <w:spacing w:after="0"/>
        <w:ind w:left="0"/>
        <w:jc w:val="both"/>
      </w:pPr>
      <w:r>
        <w:rPr>
          <w:rFonts w:ascii="Times New Roman"/>
          <w:b w:val="false"/>
          <w:i w:val="false"/>
          <w:color w:val="000000"/>
          <w:sz w:val="28"/>
        </w:rPr>
        <w:t>
      5.0 6.4 4.1</w:t>
      </w:r>
    </w:p>
    <w:p>
      <w:pPr>
        <w:spacing w:after="0"/>
        <w:ind w:left="0"/>
        <w:jc w:val="both"/>
      </w:pPr>
      <w:r>
        <w:rPr>
          <w:rFonts w:ascii="Times New Roman"/>
          <w:b w:val="false"/>
          <w:i w:val="false"/>
          <w:color w:val="000000"/>
          <w:sz w:val="28"/>
        </w:rPr>
        <w:t>
      11.3 4791.2</w:t>
      </w:r>
    </w:p>
    <w:p>
      <w:pPr>
        <w:spacing w:after="0"/>
        <w:ind w:left="0"/>
        <w:jc w:val="both"/>
      </w:pPr>
      <w:r>
        <w:rPr>
          <w:rFonts w:ascii="Times New Roman"/>
          <w:b w:val="false"/>
          <w:i w:val="false"/>
          <w:color w:val="000000"/>
          <w:sz w:val="28"/>
        </w:rPr>
        <w:t>
      6.4 2713.6</w:t>
      </w:r>
    </w:p>
    <w:p>
      <w:pPr>
        <w:spacing w:after="0"/>
        <w:ind w:left="0"/>
        <w:jc w:val="both"/>
      </w:pPr>
      <w:r>
        <w:rPr>
          <w:rFonts w:ascii="Times New Roman"/>
          <w:b w:val="false"/>
          <w:i w:val="false"/>
          <w:color w:val="000000"/>
          <w:sz w:val="28"/>
        </w:rPr>
        <w:t>
      53 Слабоволнистая равнина</w:t>
      </w:r>
    </w:p>
    <w:p>
      <w:pPr>
        <w:spacing w:after="0"/>
        <w:ind w:left="0"/>
        <w:jc w:val="both"/>
      </w:pPr>
      <w:r>
        <w:rPr>
          <w:rFonts w:ascii="Times New Roman"/>
          <w:b w:val="false"/>
          <w:i w:val="false"/>
          <w:color w:val="000000"/>
          <w:sz w:val="28"/>
        </w:rPr>
        <w:t>
      52Аа (21) Ковыльно-злаково-полынный с раз-С-2д нотравьем (ковыль волосатик, ко-</w:t>
      </w:r>
    </w:p>
    <w:p>
      <w:pPr>
        <w:spacing w:after="0"/>
        <w:ind w:left="0"/>
        <w:jc w:val="both"/>
      </w:pPr>
      <w:r>
        <w:rPr>
          <w:rFonts w:ascii="Times New Roman"/>
          <w:b w:val="false"/>
          <w:i w:val="false"/>
          <w:color w:val="000000"/>
          <w:sz w:val="28"/>
        </w:rPr>
        <w:t>
      выль красный, тонконог стройный, типчак, полынь селитряная, полынь Шренковская, кермек Гмелина) на на солонцах каштановых мелких,</w:t>
      </w:r>
    </w:p>
    <w:p>
      <w:pPr>
        <w:spacing w:after="0"/>
        <w:ind w:left="0"/>
        <w:jc w:val="both"/>
      </w:pPr>
      <w:r>
        <w:rPr>
          <w:rFonts w:ascii="Times New Roman"/>
          <w:b w:val="false"/>
          <w:i w:val="false"/>
          <w:color w:val="000000"/>
          <w:sz w:val="28"/>
        </w:rPr>
        <w:t>
      средних тяжелосуглинистых</w:t>
      </w:r>
    </w:p>
    <w:p>
      <w:pPr>
        <w:spacing w:after="0"/>
        <w:ind w:left="0"/>
        <w:jc w:val="both"/>
      </w:pPr>
      <w:r>
        <w:rPr>
          <w:rFonts w:ascii="Times New Roman"/>
          <w:b w:val="false"/>
          <w:i w:val="false"/>
          <w:color w:val="000000"/>
          <w:sz w:val="28"/>
        </w:rPr>
        <w:t>
      пастб. 100 405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12.5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8.3 11.4 10.5 5.5 6.5 4.9 73.2 55.1 31.4</w:t>
      </w:r>
    </w:p>
    <w:p>
      <w:pPr>
        <w:spacing w:after="0"/>
        <w:ind w:left="0"/>
        <w:jc w:val="both"/>
      </w:pPr>
      <w:r>
        <w:rPr>
          <w:rFonts w:ascii="Times New Roman"/>
          <w:b w:val="false"/>
          <w:i w:val="false"/>
          <w:color w:val="000000"/>
          <w:sz w:val="28"/>
        </w:rPr>
        <w:t>
      11.4 4617.0</w:t>
      </w:r>
    </w:p>
    <w:p>
      <w:pPr>
        <w:spacing w:after="0"/>
        <w:ind w:left="0"/>
        <w:jc w:val="both"/>
      </w:pPr>
      <w:r>
        <w:rPr>
          <w:rFonts w:ascii="Times New Roman"/>
          <w:b w:val="false"/>
          <w:i w:val="false"/>
          <w:color w:val="000000"/>
          <w:sz w:val="28"/>
        </w:rPr>
        <w:t>
      6.5 2632.5</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100 405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8.3 11.4 10.5</w:t>
      </w:r>
    </w:p>
    <w:p>
      <w:pPr>
        <w:spacing w:after="0"/>
        <w:ind w:left="0"/>
        <w:jc w:val="both"/>
      </w:pPr>
      <w:r>
        <w:rPr>
          <w:rFonts w:ascii="Times New Roman"/>
          <w:b w:val="false"/>
          <w:i w:val="false"/>
          <w:color w:val="000000"/>
          <w:sz w:val="28"/>
        </w:rPr>
        <w:t>
      5.5 6.5 4.9</w:t>
      </w:r>
    </w:p>
    <w:p>
      <w:pPr>
        <w:spacing w:after="0"/>
        <w:ind w:left="0"/>
        <w:jc w:val="both"/>
      </w:pPr>
      <w:r>
        <w:rPr>
          <w:rFonts w:ascii="Times New Roman"/>
          <w:b w:val="false"/>
          <w:i w:val="false"/>
          <w:color w:val="000000"/>
          <w:sz w:val="28"/>
        </w:rPr>
        <w:t>
      11.4 4617.0</w:t>
      </w:r>
    </w:p>
    <w:p>
      <w:pPr>
        <w:spacing w:after="0"/>
        <w:ind w:left="0"/>
        <w:jc w:val="both"/>
      </w:pPr>
      <w:r>
        <w:rPr>
          <w:rFonts w:ascii="Times New Roman"/>
          <w:b w:val="false"/>
          <w:i w:val="false"/>
          <w:color w:val="000000"/>
          <w:sz w:val="28"/>
        </w:rPr>
        <w:t>
      6.5 2632.5</w:t>
      </w:r>
    </w:p>
    <w:p>
      <w:pPr>
        <w:spacing w:after="0"/>
        <w:ind w:left="0"/>
        <w:jc w:val="both"/>
      </w:pPr>
      <w:r>
        <w:rPr>
          <w:rFonts w:ascii="Times New Roman"/>
          <w:b w:val="false"/>
          <w:i w:val="false"/>
          <w:color w:val="000000"/>
          <w:sz w:val="28"/>
        </w:rPr>
        <w:t>
      54 Слабоволнистая равнина</w:t>
      </w:r>
    </w:p>
    <w:p>
      <w:pPr>
        <w:spacing w:after="0"/>
        <w:ind w:left="0"/>
        <w:jc w:val="both"/>
      </w:pPr>
      <w:r>
        <w:rPr>
          <w:rFonts w:ascii="Times New Roman"/>
          <w:b w:val="false"/>
          <w:i w:val="false"/>
          <w:color w:val="000000"/>
          <w:sz w:val="28"/>
        </w:rPr>
        <w:t>
      47 Селитрянополынно-злаковый с кер-С-4в меком (полынь селитряная, острец</w:t>
      </w:r>
    </w:p>
    <w:p>
      <w:pPr>
        <w:spacing w:after="0"/>
        <w:ind w:left="0"/>
        <w:jc w:val="both"/>
      </w:pPr>
      <w:r>
        <w:rPr>
          <w:rFonts w:ascii="Times New Roman"/>
          <w:b w:val="false"/>
          <w:i w:val="false"/>
          <w:color w:val="000000"/>
          <w:sz w:val="28"/>
        </w:rPr>
        <w:t>
      ветвистый, ковыль красный, кер-мек Гмелина) на солонцах лугово-каштановых мелких, тяжелосугли-</w:t>
      </w:r>
    </w:p>
    <w:p>
      <w:pPr>
        <w:spacing w:after="0"/>
        <w:ind w:left="0"/>
        <w:jc w:val="both"/>
      </w:pPr>
      <w:r>
        <w:rPr>
          <w:rFonts w:ascii="Times New Roman"/>
          <w:b w:val="false"/>
          <w:i w:val="false"/>
          <w:color w:val="000000"/>
          <w:sz w:val="28"/>
        </w:rPr>
        <w:t>
      нистых</w:t>
      </w:r>
    </w:p>
    <w:p>
      <w:pPr>
        <w:spacing w:after="0"/>
        <w:ind w:left="0"/>
        <w:jc w:val="both"/>
      </w:pPr>
      <w:r>
        <w:rPr>
          <w:rFonts w:ascii="Times New Roman"/>
          <w:b w:val="false"/>
          <w:i w:val="false"/>
          <w:color w:val="000000"/>
          <w:sz w:val="28"/>
        </w:rPr>
        <w:t>
      пастб. 100 167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1.5 1.5 250.5 Чистый 0.9 0.9 150.3</w:t>
      </w:r>
    </w:p>
    <w:p>
      <w:pPr>
        <w:spacing w:after="0"/>
        <w:ind w:left="0"/>
        <w:jc w:val="both"/>
      </w:pPr>
      <w:r>
        <w:rPr>
          <w:rFonts w:ascii="Times New Roman"/>
          <w:b w:val="false"/>
          <w:i w:val="false"/>
          <w:color w:val="000000"/>
          <w:sz w:val="28"/>
        </w:rPr>
        <w:t>
      7.2</w:t>
      </w:r>
    </w:p>
    <w:p>
      <w:pPr>
        <w:spacing w:after="0"/>
        <w:ind w:left="0"/>
        <w:jc w:val="both"/>
      </w:pPr>
      <w:r>
        <w:rPr>
          <w:rFonts w:ascii="Times New Roman"/>
          <w:b w:val="false"/>
          <w:i w:val="false"/>
          <w:color w:val="000000"/>
          <w:sz w:val="28"/>
        </w:rPr>
        <w:t>
      Осенние пастбища для коз</w:t>
      </w:r>
    </w:p>
    <w:p>
      <w:pPr>
        <w:spacing w:after="0"/>
        <w:ind w:left="0"/>
        <w:jc w:val="both"/>
      </w:pPr>
      <w:r>
        <w:rPr>
          <w:rFonts w:ascii="Times New Roman"/>
          <w:b w:val="false"/>
          <w:i w:val="false"/>
          <w:color w:val="000000"/>
          <w:sz w:val="28"/>
        </w:rPr>
        <w:t>
      и овец</w:t>
      </w:r>
    </w:p>
    <w:p>
      <w:pPr>
        <w:spacing w:after="0"/>
        <w:ind w:left="0"/>
        <w:jc w:val="both"/>
      </w:pPr>
      <w:r>
        <w:rPr>
          <w:rFonts w:ascii="Times New Roman"/>
          <w:b w:val="false"/>
          <w:i w:val="false"/>
          <w:color w:val="000000"/>
          <w:sz w:val="28"/>
        </w:rPr>
        <w:t>
      Итого: пастб. 100 167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 1.5 250.5</w:t>
      </w:r>
    </w:p>
    <w:p>
      <w:pPr>
        <w:spacing w:after="0"/>
        <w:ind w:left="0"/>
        <w:jc w:val="both"/>
      </w:pPr>
      <w:r>
        <w:rPr>
          <w:rFonts w:ascii="Times New Roman"/>
          <w:b w:val="false"/>
          <w:i w:val="false"/>
          <w:color w:val="000000"/>
          <w:sz w:val="28"/>
        </w:rPr>
        <w:t>
      0.9 0.9 150.3</w:t>
      </w:r>
    </w:p>
    <w:p>
      <w:pPr>
        <w:spacing w:after="0"/>
        <w:ind w:left="0"/>
        <w:jc w:val="both"/>
      </w:pPr>
      <w:r>
        <w:rPr>
          <w:rFonts w:ascii="Times New Roman"/>
          <w:b w:val="false"/>
          <w:i w:val="false"/>
          <w:color w:val="000000"/>
          <w:sz w:val="28"/>
        </w:rPr>
        <w:t>
      55 Замкнутое заливное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100 22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8.8 193.6 Чистый</w:t>
      </w:r>
    </w:p>
    <w:p>
      <w:pPr>
        <w:spacing w:after="0"/>
        <w:ind w:left="0"/>
        <w:jc w:val="both"/>
      </w:pPr>
      <w:r>
        <w:rPr>
          <w:rFonts w:ascii="Times New Roman"/>
          <w:b w:val="false"/>
          <w:i w:val="false"/>
          <w:color w:val="000000"/>
          <w:sz w:val="28"/>
        </w:rPr>
        <w:t>
      5.2 114.4</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22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8.8 193.6</w:t>
      </w:r>
    </w:p>
    <w:p>
      <w:pPr>
        <w:spacing w:after="0"/>
        <w:ind w:left="0"/>
        <w:jc w:val="both"/>
      </w:pPr>
      <w:r>
        <w:rPr>
          <w:rFonts w:ascii="Times New Roman"/>
          <w:b w:val="false"/>
          <w:i w:val="false"/>
          <w:color w:val="000000"/>
          <w:sz w:val="28"/>
        </w:rPr>
        <w:t>
      5.2 114.4</w:t>
      </w:r>
    </w:p>
    <w:p>
      <w:pPr>
        <w:spacing w:after="0"/>
        <w:ind w:left="0"/>
        <w:jc w:val="both"/>
      </w:pPr>
      <w:r>
        <w:rPr>
          <w:rFonts w:ascii="Times New Roman"/>
          <w:b w:val="false"/>
          <w:i w:val="false"/>
          <w:color w:val="000000"/>
          <w:sz w:val="28"/>
        </w:rPr>
        <w:t>
      56 Вершины и склоны сопок</w:t>
      </w:r>
    </w:p>
    <w:p>
      <w:pPr>
        <w:spacing w:after="0"/>
        <w:ind w:left="0"/>
        <w:jc w:val="both"/>
      </w:pPr>
      <w:r>
        <w:rPr>
          <w:rFonts w:ascii="Times New Roman"/>
          <w:b w:val="false"/>
          <w:i w:val="false"/>
          <w:color w:val="000000"/>
          <w:sz w:val="28"/>
        </w:rPr>
        <w:t>
      18Б (58) 1.Ковыльно-злаковый с полынью С-2б (ковыль волосатик, типчак, тонко-</w:t>
      </w:r>
    </w:p>
    <w:p>
      <w:pPr>
        <w:spacing w:after="0"/>
        <w:ind w:left="0"/>
        <w:jc w:val="both"/>
      </w:pPr>
      <w:r>
        <w:rPr>
          <w:rFonts w:ascii="Times New Roman"/>
          <w:b w:val="false"/>
          <w:i w:val="false"/>
          <w:color w:val="000000"/>
          <w:sz w:val="28"/>
        </w:rPr>
        <w:t>
      ног стройный, полынь Шренков-ская, полынь австрийская) на тем-но-каштановых малоразвитых суг-</w:t>
      </w:r>
    </w:p>
    <w:p>
      <w:pPr>
        <w:spacing w:after="0"/>
        <w:ind w:left="0"/>
        <w:jc w:val="both"/>
      </w:pPr>
      <w:r>
        <w:rPr>
          <w:rFonts w:ascii="Times New Roman"/>
          <w:b w:val="false"/>
          <w:i w:val="false"/>
          <w:color w:val="000000"/>
          <w:sz w:val="28"/>
        </w:rPr>
        <w:t>
      линистых почвах</w:t>
      </w:r>
    </w:p>
    <w:p>
      <w:pPr>
        <w:spacing w:after="0"/>
        <w:ind w:left="0"/>
        <w:jc w:val="both"/>
      </w:pPr>
      <w:r>
        <w:rPr>
          <w:rFonts w:ascii="Times New Roman"/>
          <w:b w:val="false"/>
          <w:i w:val="false"/>
          <w:color w:val="000000"/>
          <w:sz w:val="28"/>
        </w:rPr>
        <w:t>
      пастб. 40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1556 Выпас 9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6.1 8.3 7.7 4.1 4.8 3.6 53.8 40.3 23.0</w:t>
      </w:r>
    </w:p>
    <w:p>
      <w:pPr>
        <w:spacing w:after="0"/>
        <w:ind w:left="0"/>
        <w:jc w:val="both"/>
      </w:pPr>
      <w:r>
        <w:rPr>
          <w:rFonts w:ascii="Times New Roman"/>
          <w:b w:val="false"/>
          <w:i w:val="false"/>
          <w:color w:val="000000"/>
          <w:sz w:val="28"/>
        </w:rPr>
        <w:t>
      8.3 12914.8</w:t>
      </w:r>
    </w:p>
    <w:p>
      <w:pPr>
        <w:spacing w:after="0"/>
        <w:ind w:left="0"/>
        <w:jc w:val="both"/>
      </w:pPr>
      <w:r>
        <w:rPr>
          <w:rFonts w:ascii="Times New Roman"/>
          <w:b w:val="false"/>
          <w:i w:val="false"/>
          <w:color w:val="000000"/>
          <w:sz w:val="28"/>
        </w:rPr>
        <w:t>
      4.8 7468.8</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13 (25) 2.Ковыльно-типчаково-полынный с С-2а кустарничком (ковыль волосатик,</w:t>
      </w:r>
    </w:p>
    <w:p>
      <w:pPr>
        <w:spacing w:after="0"/>
        <w:ind w:left="0"/>
        <w:jc w:val="both"/>
      </w:pPr>
      <w:r>
        <w:rPr>
          <w:rFonts w:ascii="Times New Roman"/>
          <w:b w:val="false"/>
          <w:i w:val="false"/>
          <w:color w:val="000000"/>
          <w:sz w:val="28"/>
        </w:rPr>
        <w:t>
      типчак, полынь Шренковская, полынь австрийская, таволга зверо-боелистная) на темно-каштановых маломощных легкоглинистых поч-вах по слабоволнистым равнинам</w:t>
      </w:r>
    </w:p>
    <w:p>
      <w:pPr>
        <w:spacing w:after="0"/>
        <w:ind w:left="0"/>
        <w:jc w:val="both"/>
      </w:pPr>
      <w:r>
        <w:rPr>
          <w:rFonts w:ascii="Times New Roman"/>
          <w:b w:val="false"/>
          <w:i w:val="false"/>
          <w:color w:val="000000"/>
          <w:sz w:val="28"/>
        </w:rPr>
        <w:t>
      21Б (37) 3.Ковыльный с полынью (ковыль С-2д волосатик, полынь Шренковская, полынь австрийская) на солонцах</w:t>
      </w:r>
    </w:p>
    <w:p>
      <w:pPr>
        <w:spacing w:after="0"/>
        <w:ind w:left="0"/>
        <w:jc w:val="both"/>
      </w:pPr>
      <w:r>
        <w:rPr>
          <w:rFonts w:ascii="Times New Roman"/>
          <w:b w:val="false"/>
          <w:i w:val="false"/>
          <w:color w:val="000000"/>
          <w:sz w:val="28"/>
        </w:rPr>
        <w:t>
      каштановых мелких, средних тяжело-суглинистых по слабоволнистым</w:t>
      </w:r>
    </w:p>
    <w:p>
      <w:pPr>
        <w:spacing w:after="0"/>
        <w:ind w:left="0"/>
        <w:jc w:val="both"/>
      </w:pPr>
      <w:r>
        <w:rPr>
          <w:rFonts w:ascii="Times New Roman"/>
          <w:b w:val="false"/>
          <w:i w:val="false"/>
          <w:color w:val="000000"/>
          <w:sz w:val="28"/>
        </w:rPr>
        <w:t>
      равнинам</w:t>
      </w:r>
    </w:p>
    <w:p>
      <w:pPr>
        <w:spacing w:after="0"/>
        <w:ind w:left="0"/>
        <w:jc w:val="both"/>
      </w:pPr>
      <w:r>
        <w:rPr>
          <w:rFonts w:ascii="Times New Roman"/>
          <w:b w:val="false"/>
          <w:i w:val="false"/>
          <w:color w:val="000000"/>
          <w:sz w:val="28"/>
        </w:rPr>
        <w:t>
      пастб. 25 973 12.5 ест.</w:t>
      </w:r>
    </w:p>
    <w:p>
      <w:pPr>
        <w:spacing w:after="0"/>
        <w:ind w:left="0"/>
        <w:jc w:val="both"/>
      </w:pPr>
      <w:r>
        <w:rPr>
          <w:rFonts w:ascii="Times New Roman"/>
          <w:b w:val="false"/>
          <w:i w:val="false"/>
          <w:color w:val="000000"/>
          <w:sz w:val="28"/>
        </w:rPr>
        <w:t>
      пастб. 20 778 3.7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8.9 12.1 10.4 5.9 6.9 4.7 78.4 58.6 28.5</w:t>
      </w:r>
    </w:p>
    <w:p>
      <w:pPr>
        <w:spacing w:after="0"/>
        <w:ind w:left="0"/>
        <w:jc w:val="both"/>
      </w:pPr>
      <w:r>
        <w:rPr>
          <w:rFonts w:ascii="Times New Roman"/>
          <w:b w:val="false"/>
          <w:i w:val="false"/>
          <w:color w:val="000000"/>
          <w:sz w:val="28"/>
        </w:rPr>
        <w:t>
      2.1 3.0 3.1 1.5 1.8 1.6 19.9 15.2 10.4</w:t>
      </w:r>
    </w:p>
    <w:p>
      <w:pPr>
        <w:spacing w:after="0"/>
        <w:ind w:left="0"/>
        <w:jc w:val="both"/>
      </w:pPr>
      <w:r>
        <w:rPr>
          <w:rFonts w:ascii="Times New Roman"/>
          <w:b w:val="false"/>
          <w:i w:val="false"/>
          <w:color w:val="000000"/>
          <w:sz w:val="28"/>
        </w:rPr>
        <w:t>
      12.1 11767.3 6.9 6710.3</w:t>
      </w:r>
    </w:p>
    <w:p>
      <w:pPr>
        <w:spacing w:after="0"/>
        <w:ind w:left="0"/>
        <w:jc w:val="both"/>
      </w:pPr>
      <w:r>
        <w:rPr>
          <w:rFonts w:ascii="Times New Roman"/>
          <w:b w:val="false"/>
          <w:i w:val="false"/>
          <w:color w:val="000000"/>
          <w:sz w:val="28"/>
        </w:rPr>
        <w:t>
      3.0 2334.0</w:t>
      </w:r>
    </w:p>
    <w:p>
      <w:pPr>
        <w:spacing w:after="0"/>
        <w:ind w:left="0"/>
        <w:jc w:val="both"/>
      </w:pPr>
      <w:r>
        <w:rPr>
          <w:rFonts w:ascii="Times New Roman"/>
          <w:b w:val="false"/>
          <w:i w:val="false"/>
          <w:color w:val="000000"/>
          <w:sz w:val="28"/>
        </w:rPr>
        <w:t>
      1.8 1400.4</w:t>
      </w:r>
    </w:p>
    <w:p>
      <w:pPr>
        <w:spacing w:after="0"/>
        <w:ind w:left="0"/>
        <w:jc w:val="both"/>
      </w:pPr>
      <w:r>
        <w:rPr>
          <w:rFonts w:ascii="Times New Roman"/>
          <w:b w:val="false"/>
          <w:i w:val="false"/>
          <w:color w:val="000000"/>
          <w:sz w:val="28"/>
        </w:rPr>
        <w:t>
      Сильно затырсован Слабо закустарен</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сбит</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16 (26) 4.Ковыльно-злаково-полынный</w:t>
      </w:r>
    </w:p>
    <w:p>
      <w:pPr>
        <w:spacing w:after="0"/>
        <w:ind w:left="0"/>
        <w:jc w:val="both"/>
      </w:pPr>
      <w:r>
        <w:rPr>
          <w:rFonts w:ascii="Times New Roman"/>
          <w:b w:val="false"/>
          <w:i w:val="false"/>
          <w:color w:val="000000"/>
          <w:sz w:val="28"/>
        </w:rPr>
        <w:t>
      С-2а с разнотравьем (ковыль волосатик, ковыль красный, тонконог стройный, типчак, полынь Шренковская, по-лынь австрийская, грудница обык-новенная, лапчатка гусиная, подма-ренник настоящий) на темно-кашта-новых маломощных легкоглинистых</w:t>
      </w:r>
    </w:p>
    <w:p>
      <w:pPr>
        <w:spacing w:after="0"/>
        <w:ind w:left="0"/>
        <w:jc w:val="both"/>
      </w:pPr>
      <w:r>
        <w:rPr>
          <w:rFonts w:ascii="Times New Roman"/>
          <w:b w:val="false"/>
          <w:i w:val="false"/>
          <w:color w:val="000000"/>
          <w:sz w:val="28"/>
        </w:rPr>
        <w:t>
      18А (33) 5. Ковыльно-злаковый с полынью С-2а (ковыль волосатик, тонконог строй-</w:t>
      </w:r>
    </w:p>
    <w:p>
      <w:pPr>
        <w:spacing w:after="0"/>
        <w:ind w:left="0"/>
        <w:jc w:val="both"/>
      </w:pPr>
      <w:r>
        <w:rPr>
          <w:rFonts w:ascii="Times New Roman"/>
          <w:b w:val="false"/>
          <w:i w:val="false"/>
          <w:color w:val="000000"/>
          <w:sz w:val="28"/>
        </w:rPr>
        <w:t>
      ный, типчак, полынь Шренковская, полынь австрийская) на темно-каш-тановых маломощных легкоглинис-тых почвах по слабоволнистым</w:t>
      </w:r>
    </w:p>
    <w:p>
      <w:pPr>
        <w:spacing w:after="0"/>
        <w:ind w:left="0"/>
        <w:jc w:val="both"/>
      </w:pPr>
      <w:r>
        <w:rPr>
          <w:rFonts w:ascii="Times New Roman"/>
          <w:b w:val="false"/>
          <w:i w:val="false"/>
          <w:color w:val="000000"/>
          <w:sz w:val="28"/>
        </w:rPr>
        <w:t>
      равнинам</w:t>
      </w:r>
    </w:p>
    <w:p>
      <w:pPr>
        <w:spacing w:after="0"/>
        <w:ind w:left="0"/>
        <w:jc w:val="both"/>
      </w:pPr>
      <w:r>
        <w:rPr>
          <w:rFonts w:ascii="Times New Roman"/>
          <w:b w:val="false"/>
          <w:i w:val="false"/>
          <w:color w:val="000000"/>
          <w:sz w:val="28"/>
        </w:rPr>
        <w:t>
      пастб. 10 389 10.5 ест.</w:t>
      </w:r>
    </w:p>
    <w:p>
      <w:pPr>
        <w:spacing w:after="0"/>
        <w:ind w:left="0"/>
        <w:jc w:val="both"/>
      </w:pPr>
      <w:r>
        <w:rPr>
          <w:rFonts w:ascii="Times New Roman"/>
          <w:b w:val="false"/>
          <w:i w:val="false"/>
          <w:color w:val="000000"/>
          <w:sz w:val="28"/>
        </w:rPr>
        <w:t>
      пастб. 5 195 12.5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7.0 10.0 8.8 4.8 5.7 4.1 63.9 50.3 26.9</w:t>
      </w:r>
    </w:p>
    <w:p>
      <w:pPr>
        <w:spacing w:after="0"/>
        <w:ind w:left="0"/>
        <w:jc w:val="both"/>
      </w:pPr>
      <w:r>
        <w:rPr>
          <w:rFonts w:ascii="Times New Roman"/>
          <w:b w:val="false"/>
          <w:i w:val="false"/>
          <w:color w:val="000000"/>
          <w:sz w:val="28"/>
        </w:rPr>
        <w:t>
      7.8 11.1 9.7 5.3 6.1 4.4 64.9 50.0 26.6</w:t>
      </w:r>
    </w:p>
    <w:p>
      <w:pPr>
        <w:spacing w:after="0"/>
        <w:ind w:left="0"/>
        <w:jc w:val="both"/>
      </w:pPr>
      <w:r>
        <w:rPr>
          <w:rFonts w:ascii="Times New Roman"/>
          <w:b w:val="false"/>
          <w:i w:val="false"/>
          <w:color w:val="000000"/>
          <w:sz w:val="28"/>
        </w:rPr>
        <w:t>
      10.0 3890.0 5.7 2217.3</w:t>
      </w:r>
    </w:p>
    <w:p>
      <w:pPr>
        <w:spacing w:after="0"/>
        <w:ind w:left="0"/>
        <w:jc w:val="both"/>
      </w:pPr>
      <w:r>
        <w:rPr>
          <w:rFonts w:ascii="Times New Roman"/>
          <w:b w:val="false"/>
          <w:i w:val="false"/>
          <w:color w:val="000000"/>
          <w:sz w:val="28"/>
        </w:rPr>
        <w:t>
      11.1 2159.0</w:t>
      </w:r>
    </w:p>
    <w:p>
      <w:pPr>
        <w:spacing w:after="0"/>
        <w:ind w:left="0"/>
        <w:jc w:val="both"/>
      </w:pPr>
      <w:r>
        <w:rPr>
          <w:rFonts w:ascii="Times New Roman"/>
          <w:b w:val="false"/>
          <w:i w:val="false"/>
          <w:color w:val="000000"/>
          <w:sz w:val="28"/>
        </w:rPr>
        <w:t>
      6.1 1186.5</w:t>
      </w:r>
    </w:p>
    <w:p>
      <w:pPr>
        <w:spacing w:after="0"/>
        <w:ind w:left="0"/>
        <w:jc w:val="both"/>
      </w:pPr>
      <w:r>
        <w:rPr>
          <w:rFonts w:ascii="Times New Roman"/>
          <w:b w:val="false"/>
          <w:i w:val="false"/>
          <w:color w:val="000000"/>
          <w:sz w:val="28"/>
        </w:rPr>
        <w:t>
      Сильно затырсован</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Итого: пастб. 100 3890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6.2 8.5 7.7</w:t>
      </w:r>
    </w:p>
    <w:p>
      <w:pPr>
        <w:spacing w:after="0"/>
        <w:ind w:left="0"/>
        <w:jc w:val="both"/>
      </w:pPr>
      <w:r>
        <w:rPr>
          <w:rFonts w:ascii="Times New Roman"/>
          <w:b w:val="false"/>
          <w:i w:val="false"/>
          <w:color w:val="000000"/>
          <w:sz w:val="28"/>
        </w:rPr>
        <w:t>
      4.2 4.9 3.6</w:t>
      </w:r>
    </w:p>
    <w:p>
      <w:pPr>
        <w:spacing w:after="0"/>
        <w:ind w:left="0"/>
        <w:jc w:val="both"/>
      </w:pPr>
      <w:r>
        <w:rPr>
          <w:rFonts w:ascii="Times New Roman"/>
          <w:b w:val="false"/>
          <w:i w:val="false"/>
          <w:color w:val="000000"/>
          <w:sz w:val="28"/>
        </w:rPr>
        <w:t>
      8.5 33065.0</w:t>
      </w:r>
    </w:p>
    <w:p>
      <w:pPr>
        <w:spacing w:after="0"/>
        <w:ind w:left="0"/>
        <w:jc w:val="both"/>
      </w:pPr>
      <w:r>
        <w:rPr>
          <w:rFonts w:ascii="Times New Roman"/>
          <w:b w:val="false"/>
          <w:i w:val="false"/>
          <w:color w:val="000000"/>
          <w:sz w:val="28"/>
        </w:rPr>
        <w:t>
      4.9 18983.2</w:t>
      </w:r>
    </w:p>
    <w:p>
      <w:pPr>
        <w:spacing w:after="0"/>
        <w:ind w:left="0"/>
        <w:jc w:val="both"/>
      </w:pPr>
      <w:r>
        <w:rPr>
          <w:rFonts w:ascii="Times New Roman"/>
          <w:b w:val="false"/>
          <w:i w:val="false"/>
          <w:color w:val="000000"/>
          <w:sz w:val="28"/>
        </w:rPr>
        <w:t>
      57 Слабоволнистая равнина</w:t>
      </w:r>
    </w:p>
    <w:p>
      <w:pPr>
        <w:spacing w:after="0"/>
        <w:ind w:left="0"/>
        <w:jc w:val="both"/>
      </w:pPr>
      <w:r>
        <w:rPr>
          <w:rFonts w:ascii="Times New Roman"/>
          <w:b w:val="false"/>
          <w:i w:val="false"/>
          <w:color w:val="000000"/>
          <w:sz w:val="28"/>
        </w:rPr>
        <w:t>
      47 Селитрянополынно-злаковый с кер-С-4в меком (полынь селитряная, острец</w:t>
      </w:r>
    </w:p>
    <w:p>
      <w:pPr>
        <w:spacing w:after="0"/>
        <w:ind w:left="0"/>
        <w:jc w:val="both"/>
      </w:pPr>
      <w:r>
        <w:rPr>
          <w:rFonts w:ascii="Times New Roman"/>
          <w:b w:val="false"/>
          <w:i w:val="false"/>
          <w:color w:val="000000"/>
          <w:sz w:val="28"/>
        </w:rPr>
        <w:t>
      ветвистый, ковыль красный, кер-мек Гмелина) на солонцах лугово-каштановых мелких, тяжелосугли-</w:t>
      </w:r>
    </w:p>
    <w:p>
      <w:pPr>
        <w:spacing w:after="0"/>
        <w:ind w:left="0"/>
        <w:jc w:val="both"/>
      </w:pPr>
      <w:r>
        <w:rPr>
          <w:rFonts w:ascii="Times New Roman"/>
          <w:b w:val="false"/>
          <w:i w:val="false"/>
          <w:color w:val="000000"/>
          <w:sz w:val="28"/>
        </w:rPr>
        <w:t>
      нистых</w:t>
      </w:r>
    </w:p>
    <w:p>
      <w:pPr>
        <w:spacing w:after="0"/>
        <w:ind w:left="0"/>
        <w:jc w:val="both"/>
      </w:pPr>
      <w:r>
        <w:rPr>
          <w:rFonts w:ascii="Times New Roman"/>
          <w:b w:val="false"/>
          <w:i w:val="false"/>
          <w:color w:val="000000"/>
          <w:sz w:val="28"/>
        </w:rPr>
        <w:t>
      пастб. 100 73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1.5 1.5 109.5 Чистый 0.9 0.9 65.7</w:t>
      </w:r>
    </w:p>
    <w:p>
      <w:pPr>
        <w:spacing w:after="0"/>
        <w:ind w:left="0"/>
        <w:jc w:val="both"/>
      </w:pPr>
      <w:r>
        <w:rPr>
          <w:rFonts w:ascii="Times New Roman"/>
          <w:b w:val="false"/>
          <w:i w:val="false"/>
          <w:color w:val="000000"/>
          <w:sz w:val="28"/>
        </w:rPr>
        <w:t>
      7.2</w:t>
      </w:r>
    </w:p>
    <w:p>
      <w:pPr>
        <w:spacing w:after="0"/>
        <w:ind w:left="0"/>
        <w:jc w:val="both"/>
      </w:pPr>
      <w:r>
        <w:rPr>
          <w:rFonts w:ascii="Times New Roman"/>
          <w:b w:val="false"/>
          <w:i w:val="false"/>
          <w:color w:val="000000"/>
          <w:sz w:val="28"/>
        </w:rPr>
        <w:t>
      Осенние пастбища для коз</w:t>
      </w:r>
    </w:p>
    <w:p>
      <w:pPr>
        <w:spacing w:after="0"/>
        <w:ind w:left="0"/>
        <w:jc w:val="both"/>
      </w:pPr>
      <w:r>
        <w:rPr>
          <w:rFonts w:ascii="Times New Roman"/>
          <w:b w:val="false"/>
          <w:i w:val="false"/>
          <w:color w:val="000000"/>
          <w:sz w:val="28"/>
        </w:rPr>
        <w:t>
      и овец</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73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 1.5 109.5</w:t>
      </w:r>
    </w:p>
    <w:p>
      <w:pPr>
        <w:spacing w:after="0"/>
        <w:ind w:left="0"/>
        <w:jc w:val="both"/>
      </w:pPr>
      <w:r>
        <w:rPr>
          <w:rFonts w:ascii="Times New Roman"/>
          <w:b w:val="false"/>
          <w:i w:val="false"/>
          <w:color w:val="000000"/>
          <w:sz w:val="28"/>
        </w:rPr>
        <w:t>
      0.9 0.9 65.7</w:t>
      </w:r>
    </w:p>
    <w:p>
      <w:pPr>
        <w:spacing w:after="0"/>
        <w:ind w:left="0"/>
        <w:jc w:val="both"/>
      </w:pPr>
      <w:r>
        <w:rPr>
          <w:rFonts w:ascii="Times New Roman"/>
          <w:b w:val="false"/>
          <w:i w:val="false"/>
          <w:color w:val="000000"/>
          <w:sz w:val="28"/>
        </w:rPr>
        <w:t>
      58 Окраина оз.Тастыколь</w:t>
      </w:r>
    </w:p>
    <w:p>
      <w:pPr>
        <w:spacing w:after="0"/>
        <w:ind w:left="0"/>
        <w:jc w:val="both"/>
      </w:pPr>
      <w:r>
        <w:rPr>
          <w:rFonts w:ascii="Times New Roman"/>
          <w:b w:val="false"/>
          <w:i w:val="false"/>
          <w:color w:val="000000"/>
          <w:sz w:val="28"/>
        </w:rPr>
        <w:t>
      47 Селитрянополынно-злаковый с кер-С-4в меком (полынь селитряная, острец</w:t>
      </w:r>
    </w:p>
    <w:p>
      <w:pPr>
        <w:spacing w:after="0"/>
        <w:ind w:left="0"/>
        <w:jc w:val="both"/>
      </w:pPr>
      <w:r>
        <w:rPr>
          <w:rFonts w:ascii="Times New Roman"/>
          <w:b w:val="false"/>
          <w:i w:val="false"/>
          <w:color w:val="000000"/>
          <w:sz w:val="28"/>
        </w:rPr>
        <w:t>
      ветвистый, ковыль красный, кер-мек Гмелина) на солонцах лугово-каштановых мелких, тяжелосугли-</w:t>
      </w:r>
    </w:p>
    <w:p>
      <w:pPr>
        <w:spacing w:after="0"/>
        <w:ind w:left="0"/>
        <w:jc w:val="both"/>
      </w:pPr>
      <w:r>
        <w:rPr>
          <w:rFonts w:ascii="Times New Roman"/>
          <w:b w:val="false"/>
          <w:i w:val="false"/>
          <w:color w:val="000000"/>
          <w:sz w:val="28"/>
        </w:rPr>
        <w:t>
      нистых</w:t>
      </w:r>
    </w:p>
    <w:p>
      <w:pPr>
        <w:spacing w:after="0"/>
        <w:ind w:left="0"/>
        <w:jc w:val="both"/>
      </w:pPr>
      <w:r>
        <w:rPr>
          <w:rFonts w:ascii="Times New Roman"/>
          <w:b w:val="false"/>
          <w:i w:val="false"/>
          <w:color w:val="000000"/>
          <w:sz w:val="28"/>
        </w:rPr>
        <w:t>
      пастб. 100 132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1.5 1.5 198.0 Чистый 0.9 0.9 118.8</w:t>
      </w:r>
    </w:p>
    <w:p>
      <w:pPr>
        <w:spacing w:after="0"/>
        <w:ind w:left="0"/>
        <w:jc w:val="both"/>
      </w:pPr>
      <w:r>
        <w:rPr>
          <w:rFonts w:ascii="Times New Roman"/>
          <w:b w:val="false"/>
          <w:i w:val="false"/>
          <w:color w:val="000000"/>
          <w:sz w:val="28"/>
        </w:rPr>
        <w:t>
      7.2</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100 132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 1.5 198.0</w:t>
      </w:r>
    </w:p>
    <w:p>
      <w:pPr>
        <w:spacing w:after="0"/>
        <w:ind w:left="0"/>
        <w:jc w:val="both"/>
      </w:pPr>
      <w:r>
        <w:rPr>
          <w:rFonts w:ascii="Times New Roman"/>
          <w:b w:val="false"/>
          <w:i w:val="false"/>
          <w:color w:val="000000"/>
          <w:sz w:val="28"/>
        </w:rPr>
        <w:t>
      0.9 0.9 118.8</w:t>
      </w:r>
    </w:p>
    <w:p>
      <w:pPr>
        <w:spacing w:after="0"/>
        <w:ind w:left="0"/>
        <w:jc w:val="both"/>
      </w:pPr>
      <w:r>
        <w:rPr>
          <w:rFonts w:ascii="Times New Roman"/>
          <w:b w:val="false"/>
          <w:i w:val="false"/>
          <w:color w:val="000000"/>
          <w:sz w:val="28"/>
        </w:rPr>
        <w:t>
      59 Слабоволнистая равнина</w:t>
      </w:r>
    </w:p>
    <w:p>
      <w:pPr>
        <w:spacing w:after="0"/>
        <w:ind w:left="0"/>
        <w:jc w:val="both"/>
      </w:pPr>
      <w:r>
        <w:rPr>
          <w:rFonts w:ascii="Times New Roman"/>
          <w:b w:val="false"/>
          <w:i w:val="false"/>
          <w:color w:val="000000"/>
          <w:sz w:val="28"/>
        </w:rPr>
        <w:t>
      43 1. Осоково-злаковый с разнотра- сенокос 60 18 сенокос 52.5 С-4б вьем (осока вздутая, пырей ползучий, 14.6</w:t>
      </w:r>
    </w:p>
    <w:p>
      <w:pPr>
        <w:spacing w:after="0"/>
        <w:ind w:left="0"/>
        <w:jc w:val="both"/>
      </w:pPr>
      <w:r>
        <w:rPr>
          <w:rFonts w:ascii="Times New Roman"/>
          <w:b w:val="false"/>
          <w:i w:val="false"/>
          <w:color w:val="000000"/>
          <w:sz w:val="28"/>
        </w:rPr>
        <w:t>
      тонконог стройный, костер безостый, 150.5 мытник Кауфмана, подмаренник</w:t>
      </w:r>
    </w:p>
    <w:p>
      <w:pPr>
        <w:spacing w:after="0"/>
        <w:ind w:left="0"/>
        <w:jc w:val="both"/>
      </w:pPr>
      <w:r>
        <w:rPr>
          <w:rFonts w:ascii="Times New Roman"/>
          <w:b w:val="false"/>
          <w:i w:val="false"/>
          <w:color w:val="000000"/>
          <w:sz w:val="28"/>
        </w:rPr>
        <w:t>
      настоящий) на луговых-каштановых</w:t>
      </w:r>
    </w:p>
    <w:p>
      <w:pPr>
        <w:spacing w:after="0"/>
        <w:ind w:left="0"/>
        <w:jc w:val="both"/>
      </w:pPr>
      <w:r>
        <w:rPr>
          <w:rFonts w:ascii="Times New Roman"/>
          <w:b w:val="false"/>
          <w:i w:val="false"/>
          <w:color w:val="000000"/>
          <w:sz w:val="28"/>
        </w:rPr>
        <w:t>
      легкоглинистых почвах</w:t>
      </w:r>
    </w:p>
    <w:p>
      <w:pPr>
        <w:spacing w:after="0"/>
        <w:ind w:left="0"/>
        <w:jc w:val="both"/>
      </w:pPr>
      <w:r>
        <w:rPr>
          <w:rFonts w:ascii="Times New Roman"/>
          <w:b w:val="false"/>
          <w:i w:val="false"/>
          <w:color w:val="000000"/>
          <w:sz w:val="28"/>
        </w:rPr>
        <w:t>
      52.5 945.0 Чистый Сенокос</w:t>
      </w:r>
    </w:p>
    <w:p>
      <w:pPr>
        <w:spacing w:after="0"/>
        <w:ind w:left="0"/>
        <w:jc w:val="both"/>
      </w:pPr>
      <w:r>
        <w:rPr>
          <w:rFonts w:ascii="Times New Roman"/>
          <w:b w:val="false"/>
          <w:i w:val="false"/>
          <w:color w:val="000000"/>
          <w:sz w:val="28"/>
        </w:rPr>
        <w:t>
      14.6 262.8</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45 2.Острецово-полынный сенокос 40 12 3.8 С-4в (острец, пырей ползучий, типчак, 1.9</w:t>
      </w:r>
    </w:p>
    <w:p>
      <w:pPr>
        <w:spacing w:after="0"/>
        <w:ind w:left="0"/>
        <w:jc w:val="both"/>
      </w:pPr>
      <w:r>
        <w:rPr>
          <w:rFonts w:ascii="Times New Roman"/>
          <w:b w:val="false"/>
          <w:i w:val="false"/>
          <w:color w:val="000000"/>
          <w:sz w:val="28"/>
        </w:rPr>
        <w:t>
      тонконог стройный, полынь селит- 17.8 ряная, полынь Шренка) на луговых</w:t>
      </w:r>
    </w:p>
    <w:p>
      <w:pPr>
        <w:spacing w:after="0"/>
        <w:ind w:left="0"/>
        <w:jc w:val="both"/>
      </w:pPr>
      <w:r>
        <w:rPr>
          <w:rFonts w:ascii="Times New Roman"/>
          <w:b w:val="false"/>
          <w:i w:val="false"/>
          <w:color w:val="000000"/>
          <w:sz w:val="28"/>
        </w:rPr>
        <w:t>
      каштановых солончаковатых легко-</w:t>
      </w:r>
    </w:p>
    <w:p>
      <w:pPr>
        <w:spacing w:after="0"/>
        <w:ind w:left="0"/>
        <w:jc w:val="both"/>
      </w:pPr>
      <w:r>
        <w:rPr>
          <w:rFonts w:ascii="Times New Roman"/>
          <w:b w:val="false"/>
          <w:i w:val="false"/>
          <w:color w:val="000000"/>
          <w:sz w:val="28"/>
        </w:rPr>
        <w:t>
      глинистых почвах</w:t>
      </w:r>
    </w:p>
    <w:p>
      <w:pPr>
        <w:spacing w:after="0"/>
        <w:ind w:left="0"/>
        <w:jc w:val="both"/>
      </w:pPr>
      <w:r>
        <w:rPr>
          <w:rFonts w:ascii="Times New Roman"/>
          <w:b w:val="false"/>
          <w:i w:val="false"/>
          <w:color w:val="000000"/>
          <w:sz w:val="28"/>
        </w:rPr>
        <w:t>
      3.8 45.6</w:t>
      </w:r>
    </w:p>
    <w:p>
      <w:pPr>
        <w:spacing w:after="0"/>
        <w:ind w:left="0"/>
        <w:jc w:val="both"/>
      </w:pPr>
      <w:r>
        <w:rPr>
          <w:rFonts w:ascii="Times New Roman"/>
          <w:b w:val="false"/>
          <w:i w:val="false"/>
          <w:color w:val="000000"/>
          <w:sz w:val="28"/>
        </w:rPr>
        <w:t>
      1.9 22.8</w:t>
      </w:r>
    </w:p>
    <w:p>
      <w:pPr>
        <w:spacing w:after="0"/>
        <w:ind w:left="0"/>
        <w:jc w:val="both"/>
      </w:pPr>
      <w:r>
        <w:rPr>
          <w:rFonts w:ascii="Times New Roman"/>
          <w:b w:val="false"/>
          <w:i w:val="false"/>
          <w:color w:val="000000"/>
          <w:sz w:val="28"/>
        </w:rPr>
        <w:t>
      Средне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Итого: сенокос 100 30 33.0</w:t>
      </w:r>
    </w:p>
    <w:p>
      <w:pPr>
        <w:spacing w:after="0"/>
        <w:ind w:left="0"/>
        <w:jc w:val="both"/>
      </w:pPr>
      <w:r>
        <w:rPr>
          <w:rFonts w:ascii="Times New Roman"/>
          <w:b w:val="false"/>
          <w:i w:val="false"/>
          <w:color w:val="000000"/>
          <w:sz w:val="28"/>
        </w:rPr>
        <w:t>
      9.5</w:t>
      </w:r>
    </w:p>
    <w:p>
      <w:pPr>
        <w:spacing w:after="0"/>
        <w:ind w:left="0"/>
        <w:jc w:val="both"/>
      </w:pPr>
      <w:r>
        <w:rPr>
          <w:rFonts w:ascii="Times New Roman"/>
          <w:b w:val="false"/>
          <w:i w:val="false"/>
          <w:color w:val="000000"/>
          <w:sz w:val="28"/>
        </w:rPr>
        <w:t>
      33.0 990.6</w:t>
      </w:r>
    </w:p>
    <w:p>
      <w:pPr>
        <w:spacing w:after="0"/>
        <w:ind w:left="0"/>
        <w:jc w:val="both"/>
      </w:pPr>
      <w:r>
        <w:rPr>
          <w:rFonts w:ascii="Times New Roman"/>
          <w:b w:val="false"/>
          <w:i w:val="false"/>
          <w:color w:val="000000"/>
          <w:sz w:val="28"/>
        </w:rPr>
        <w:t>
      9.5 285.6</w:t>
      </w:r>
    </w:p>
    <w:p>
      <w:pPr>
        <w:spacing w:after="0"/>
        <w:ind w:left="0"/>
        <w:jc w:val="both"/>
      </w:pPr>
      <w:r>
        <w:rPr>
          <w:rFonts w:ascii="Times New Roman"/>
          <w:b w:val="false"/>
          <w:i w:val="false"/>
          <w:color w:val="000000"/>
          <w:sz w:val="28"/>
        </w:rPr>
        <w:t>
      60 Слабоволнистая равнина</w:t>
      </w:r>
    </w:p>
    <w:p>
      <w:pPr>
        <w:spacing w:after="0"/>
        <w:ind w:left="0"/>
        <w:jc w:val="both"/>
      </w:pPr>
      <w:r>
        <w:rPr>
          <w:rFonts w:ascii="Times New Roman"/>
          <w:b w:val="false"/>
          <w:i w:val="false"/>
          <w:color w:val="000000"/>
          <w:sz w:val="28"/>
        </w:rPr>
        <w:t>
      14 (27) Ковыльно-злаковый с разнотравьем сенокос 100 52 С-2а (ковыль волосатик, ковыль красный,</w:t>
      </w:r>
    </w:p>
    <w:p>
      <w:pPr>
        <w:spacing w:after="0"/>
        <w:ind w:left="0"/>
        <w:jc w:val="both"/>
      </w:pPr>
      <w:r>
        <w:rPr>
          <w:rFonts w:ascii="Times New Roman"/>
          <w:b w:val="false"/>
          <w:i w:val="false"/>
          <w:color w:val="000000"/>
          <w:sz w:val="28"/>
        </w:rPr>
        <w:t>
      тонконог стройный, люцерна желтая, подмаренник настоящий, лапчатка гусиная) на темно-кашта-новых маломощных легкоглинистых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Сенокос 15 5.8 2.5</w:t>
      </w:r>
    </w:p>
    <w:p>
      <w:pPr>
        <w:spacing w:after="0"/>
        <w:ind w:left="0"/>
        <w:jc w:val="both"/>
      </w:pPr>
      <w:r>
        <w:rPr>
          <w:rFonts w:ascii="Times New Roman"/>
          <w:b w:val="false"/>
          <w:i w:val="false"/>
          <w:color w:val="000000"/>
          <w:sz w:val="28"/>
        </w:rPr>
        <w:t>
      25.1</w:t>
      </w:r>
    </w:p>
    <w:p>
      <w:pPr>
        <w:spacing w:after="0"/>
        <w:ind w:left="0"/>
        <w:jc w:val="both"/>
      </w:pPr>
      <w:r>
        <w:rPr>
          <w:rFonts w:ascii="Times New Roman"/>
          <w:b w:val="false"/>
          <w:i w:val="false"/>
          <w:color w:val="000000"/>
          <w:sz w:val="28"/>
        </w:rPr>
        <w:t>
      5.8 301.6</w:t>
      </w:r>
    </w:p>
    <w:p>
      <w:pPr>
        <w:spacing w:after="0"/>
        <w:ind w:left="0"/>
        <w:jc w:val="both"/>
      </w:pPr>
      <w:r>
        <w:rPr>
          <w:rFonts w:ascii="Times New Roman"/>
          <w:b w:val="false"/>
          <w:i w:val="false"/>
          <w:color w:val="000000"/>
          <w:sz w:val="28"/>
        </w:rPr>
        <w:t>
      2.5 130.0</w:t>
      </w:r>
    </w:p>
    <w:p>
      <w:pPr>
        <w:spacing w:after="0"/>
        <w:ind w:left="0"/>
        <w:jc w:val="both"/>
      </w:pPr>
      <w:r>
        <w:rPr>
          <w:rFonts w:ascii="Times New Roman"/>
          <w:b w:val="false"/>
          <w:i w:val="false"/>
          <w:color w:val="000000"/>
          <w:sz w:val="28"/>
        </w:rPr>
        <w:t>
      Сильно Сенокос</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Итого: сенокос 100 52 5.8</w:t>
      </w:r>
    </w:p>
    <w:p>
      <w:pPr>
        <w:spacing w:after="0"/>
        <w:ind w:left="0"/>
        <w:jc w:val="both"/>
      </w:pPr>
      <w:r>
        <w:rPr>
          <w:rFonts w:ascii="Times New Roman"/>
          <w:b w:val="false"/>
          <w:i w:val="false"/>
          <w:color w:val="000000"/>
          <w:sz w:val="28"/>
        </w:rPr>
        <w:t>
      2.5</w:t>
      </w:r>
    </w:p>
    <w:p>
      <w:pPr>
        <w:spacing w:after="0"/>
        <w:ind w:left="0"/>
        <w:jc w:val="both"/>
      </w:pPr>
      <w:r>
        <w:rPr>
          <w:rFonts w:ascii="Times New Roman"/>
          <w:b w:val="false"/>
          <w:i w:val="false"/>
          <w:color w:val="000000"/>
          <w:sz w:val="28"/>
        </w:rPr>
        <w:t>
      5.8 301.6</w:t>
      </w:r>
    </w:p>
    <w:p>
      <w:pPr>
        <w:spacing w:after="0"/>
        <w:ind w:left="0"/>
        <w:jc w:val="both"/>
      </w:pPr>
      <w:r>
        <w:rPr>
          <w:rFonts w:ascii="Times New Roman"/>
          <w:b w:val="false"/>
          <w:i w:val="false"/>
          <w:color w:val="000000"/>
          <w:sz w:val="28"/>
        </w:rPr>
        <w:t>
      2.5 130.0</w:t>
      </w:r>
    </w:p>
    <w:p>
      <w:pPr>
        <w:spacing w:after="0"/>
        <w:ind w:left="0"/>
        <w:jc w:val="both"/>
      </w:pPr>
      <w:r>
        <w:rPr>
          <w:rFonts w:ascii="Times New Roman"/>
          <w:b w:val="false"/>
          <w:i w:val="false"/>
          <w:color w:val="000000"/>
          <w:sz w:val="28"/>
        </w:rPr>
        <w:t>
      61 Слабоволнистая равнина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14 Ковыльно-злаковый с разнотравьем сенокос 100 16 Сенокос 5.8 С-2а (ковыль волосатик, ковыль красный, 2.5</w:t>
      </w:r>
    </w:p>
    <w:p>
      <w:pPr>
        <w:spacing w:after="0"/>
        <w:ind w:left="0"/>
        <w:jc w:val="both"/>
      </w:pPr>
      <w:r>
        <w:rPr>
          <w:rFonts w:ascii="Times New Roman"/>
          <w:b w:val="false"/>
          <w:i w:val="false"/>
          <w:color w:val="000000"/>
          <w:sz w:val="28"/>
        </w:rPr>
        <w:t>
      тонконог стройный, люцерна 25.1 желтая, подмаренник настоящий,</w:t>
      </w:r>
    </w:p>
    <w:p>
      <w:pPr>
        <w:spacing w:after="0"/>
        <w:ind w:left="0"/>
        <w:jc w:val="both"/>
      </w:pPr>
      <w:r>
        <w:rPr>
          <w:rFonts w:ascii="Times New Roman"/>
          <w:b w:val="false"/>
          <w:i w:val="false"/>
          <w:color w:val="000000"/>
          <w:sz w:val="28"/>
        </w:rPr>
        <w:t>
      лапчатка гусиная) на темно-кашта-новых маломощных легкоглинистых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5.8 92.8</w:t>
      </w:r>
    </w:p>
    <w:p>
      <w:pPr>
        <w:spacing w:after="0"/>
        <w:ind w:left="0"/>
        <w:jc w:val="both"/>
      </w:pPr>
      <w:r>
        <w:rPr>
          <w:rFonts w:ascii="Times New Roman"/>
          <w:b w:val="false"/>
          <w:i w:val="false"/>
          <w:color w:val="000000"/>
          <w:sz w:val="28"/>
        </w:rPr>
        <w:t>
      2.5 40.0</w:t>
      </w:r>
    </w:p>
    <w:p>
      <w:pPr>
        <w:spacing w:after="0"/>
        <w:ind w:left="0"/>
        <w:jc w:val="both"/>
      </w:pPr>
      <w:r>
        <w:rPr>
          <w:rFonts w:ascii="Times New Roman"/>
          <w:b w:val="false"/>
          <w:i w:val="false"/>
          <w:color w:val="000000"/>
          <w:sz w:val="28"/>
        </w:rPr>
        <w:t>
      Сильно Сенокос</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Итого: сенокос 100 16 5.8</w:t>
      </w:r>
    </w:p>
    <w:p>
      <w:pPr>
        <w:spacing w:after="0"/>
        <w:ind w:left="0"/>
        <w:jc w:val="both"/>
      </w:pPr>
      <w:r>
        <w:rPr>
          <w:rFonts w:ascii="Times New Roman"/>
          <w:b w:val="false"/>
          <w:i w:val="false"/>
          <w:color w:val="000000"/>
          <w:sz w:val="28"/>
        </w:rPr>
        <w:t>
      2.5</w:t>
      </w:r>
    </w:p>
    <w:p>
      <w:pPr>
        <w:spacing w:after="0"/>
        <w:ind w:left="0"/>
        <w:jc w:val="both"/>
      </w:pPr>
      <w:r>
        <w:rPr>
          <w:rFonts w:ascii="Times New Roman"/>
          <w:b w:val="false"/>
          <w:i w:val="false"/>
          <w:color w:val="000000"/>
          <w:sz w:val="28"/>
        </w:rPr>
        <w:t>
      5.8 92.8</w:t>
      </w:r>
    </w:p>
    <w:p>
      <w:pPr>
        <w:spacing w:after="0"/>
        <w:ind w:left="0"/>
        <w:jc w:val="both"/>
      </w:pPr>
      <w:r>
        <w:rPr>
          <w:rFonts w:ascii="Times New Roman"/>
          <w:b w:val="false"/>
          <w:i w:val="false"/>
          <w:color w:val="000000"/>
          <w:sz w:val="28"/>
        </w:rPr>
        <w:t>
      2.5 40.0</w:t>
      </w:r>
    </w:p>
    <w:p>
      <w:pPr>
        <w:spacing w:after="0"/>
        <w:ind w:left="0"/>
        <w:jc w:val="both"/>
      </w:pPr>
      <w:r>
        <w:rPr>
          <w:rFonts w:ascii="Times New Roman"/>
          <w:b w:val="false"/>
          <w:i w:val="false"/>
          <w:color w:val="000000"/>
          <w:sz w:val="28"/>
        </w:rPr>
        <w:t>
      62 Слабоволнистая равнина</w:t>
      </w:r>
    </w:p>
    <w:p>
      <w:pPr>
        <w:spacing w:after="0"/>
        <w:ind w:left="0"/>
        <w:jc w:val="both"/>
      </w:pPr>
      <w:r>
        <w:rPr>
          <w:rFonts w:ascii="Times New Roman"/>
          <w:b w:val="false"/>
          <w:i w:val="false"/>
          <w:color w:val="000000"/>
          <w:sz w:val="28"/>
        </w:rPr>
        <w:t>
      49в Ковыльно-разнотравно-полынный С-2а с кустарничком (ковыль волосатик,</w:t>
      </w:r>
    </w:p>
    <w:p>
      <w:pPr>
        <w:spacing w:after="0"/>
        <w:ind w:left="0"/>
        <w:jc w:val="both"/>
      </w:pPr>
      <w:r>
        <w:rPr>
          <w:rFonts w:ascii="Times New Roman"/>
          <w:b w:val="false"/>
          <w:i w:val="false"/>
          <w:color w:val="000000"/>
          <w:sz w:val="28"/>
        </w:rPr>
        <w:t>
      лапчатка гусиная, пижма обыкно-венная, люцерна желтая, полынь Шренковская, полынь австрийская, таволга зверобоелистная) на темно-каштановых маломощных легкогли-</w:t>
      </w:r>
    </w:p>
    <w:p>
      <w:pPr>
        <w:spacing w:after="0"/>
        <w:ind w:left="0"/>
        <w:jc w:val="both"/>
      </w:pPr>
      <w:r>
        <w:rPr>
          <w:rFonts w:ascii="Times New Roman"/>
          <w:b w:val="false"/>
          <w:i w:val="false"/>
          <w:color w:val="000000"/>
          <w:sz w:val="28"/>
        </w:rPr>
        <w:t>
      нистых почвах</w:t>
      </w:r>
    </w:p>
    <w:p>
      <w:pPr>
        <w:spacing w:after="0"/>
        <w:ind w:left="0"/>
        <w:jc w:val="both"/>
      </w:pPr>
      <w:r>
        <w:rPr>
          <w:rFonts w:ascii="Times New Roman"/>
          <w:b w:val="false"/>
          <w:i w:val="false"/>
          <w:color w:val="000000"/>
          <w:sz w:val="28"/>
        </w:rPr>
        <w:t>
      пастб. 100 28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5.0 7.1 6.0 3.5 4.3 2.9 47.2 36.1 17.7</w:t>
      </w:r>
    </w:p>
    <w:p>
      <w:pPr>
        <w:spacing w:after="0"/>
        <w:ind w:left="0"/>
        <w:jc w:val="both"/>
      </w:pPr>
      <w:r>
        <w:rPr>
          <w:rFonts w:ascii="Times New Roman"/>
          <w:b w:val="false"/>
          <w:i w:val="false"/>
          <w:color w:val="000000"/>
          <w:sz w:val="28"/>
        </w:rPr>
        <w:t>
      7.1 198.8</w:t>
      </w:r>
    </w:p>
    <w:p>
      <w:pPr>
        <w:spacing w:after="0"/>
        <w:ind w:left="0"/>
        <w:jc w:val="both"/>
      </w:pPr>
      <w:r>
        <w:rPr>
          <w:rFonts w:ascii="Times New Roman"/>
          <w:b w:val="false"/>
          <w:i w:val="false"/>
          <w:color w:val="000000"/>
          <w:sz w:val="28"/>
        </w:rPr>
        <w:t>
      4.3 120.4</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5.0 7.1 6.0</w:t>
      </w:r>
    </w:p>
    <w:p>
      <w:pPr>
        <w:spacing w:after="0"/>
        <w:ind w:left="0"/>
        <w:jc w:val="both"/>
      </w:pPr>
      <w:r>
        <w:rPr>
          <w:rFonts w:ascii="Times New Roman"/>
          <w:b w:val="false"/>
          <w:i w:val="false"/>
          <w:color w:val="000000"/>
          <w:sz w:val="28"/>
        </w:rPr>
        <w:t>
      3.5 4.3 2.9</w:t>
      </w:r>
    </w:p>
    <w:p>
      <w:pPr>
        <w:spacing w:after="0"/>
        <w:ind w:left="0"/>
        <w:jc w:val="both"/>
      </w:pPr>
      <w:r>
        <w:rPr>
          <w:rFonts w:ascii="Times New Roman"/>
          <w:b w:val="false"/>
          <w:i w:val="false"/>
          <w:color w:val="000000"/>
          <w:sz w:val="28"/>
        </w:rPr>
        <w:t>
      7.1 198.8</w:t>
      </w:r>
    </w:p>
    <w:p>
      <w:pPr>
        <w:spacing w:after="0"/>
        <w:ind w:left="0"/>
        <w:jc w:val="both"/>
      </w:pPr>
      <w:r>
        <w:rPr>
          <w:rFonts w:ascii="Times New Roman"/>
          <w:b w:val="false"/>
          <w:i w:val="false"/>
          <w:color w:val="000000"/>
          <w:sz w:val="28"/>
        </w:rPr>
        <w:t>
      4.3 120.4</w:t>
      </w:r>
    </w:p>
    <w:p>
      <w:pPr>
        <w:spacing w:after="0"/>
        <w:ind w:left="0"/>
        <w:jc w:val="both"/>
      </w:pPr>
      <w:r>
        <w:rPr>
          <w:rFonts w:ascii="Times New Roman"/>
          <w:b w:val="false"/>
          <w:i w:val="false"/>
          <w:color w:val="000000"/>
          <w:sz w:val="28"/>
        </w:rPr>
        <w:t>
      63 Слабоволнистая равнина</w:t>
      </w:r>
    </w:p>
    <w:p>
      <w:pPr>
        <w:spacing w:after="0"/>
        <w:ind w:left="0"/>
        <w:jc w:val="both"/>
      </w:pPr>
      <w:r>
        <w:rPr>
          <w:rFonts w:ascii="Times New Roman"/>
          <w:b w:val="false"/>
          <w:i w:val="false"/>
          <w:color w:val="000000"/>
          <w:sz w:val="28"/>
        </w:rPr>
        <w:t>
      50 (32) 1.Житняково-злаково-полынный с</w:t>
      </w:r>
    </w:p>
    <w:p>
      <w:pPr>
        <w:spacing w:after="0"/>
        <w:ind w:left="0"/>
        <w:jc w:val="both"/>
      </w:pPr>
      <w:r>
        <w:rPr>
          <w:rFonts w:ascii="Times New Roman"/>
          <w:b w:val="false"/>
          <w:i w:val="false"/>
          <w:color w:val="000000"/>
          <w:sz w:val="28"/>
        </w:rPr>
        <w:t>
      С-2а разнотравьем (житняк гребенчатый,</w:t>
      </w:r>
    </w:p>
    <w:p>
      <w:pPr>
        <w:spacing w:after="0"/>
        <w:ind w:left="0"/>
        <w:jc w:val="both"/>
      </w:pPr>
      <w:r>
        <w:rPr>
          <w:rFonts w:ascii="Times New Roman"/>
          <w:b w:val="false"/>
          <w:i w:val="false"/>
          <w:color w:val="000000"/>
          <w:sz w:val="28"/>
        </w:rPr>
        <w:t>
      пастб. 60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478 Выпас 10.5</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7.9 11.3 9.6 5.0 6.4 4.1</w:t>
      </w:r>
    </w:p>
    <w:p>
      <w:pPr>
        <w:spacing w:after="0"/>
        <w:ind w:left="0"/>
        <w:jc w:val="both"/>
      </w:pPr>
      <w:r>
        <w:rPr>
          <w:rFonts w:ascii="Times New Roman"/>
          <w:b w:val="false"/>
          <w:i w:val="false"/>
          <w:color w:val="000000"/>
          <w:sz w:val="28"/>
        </w:rPr>
        <w:t>
      11.3 5396.9</w:t>
      </w:r>
    </w:p>
    <w:p>
      <w:pPr>
        <w:spacing w:after="0"/>
        <w:ind w:left="0"/>
        <w:jc w:val="both"/>
      </w:pPr>
      <w:r>
        <w:rPr>
          <w:rFonts w:ascii="Times New Roman"/>
          <w:b w:val="false"/>
          <w:i w:val="false"/>
          <w:color w:val="000000"/>
          <w:sz w:val="28"/>
        </w:rPr>
        <w:t>
      6.4 3056.6</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ковыль волосатик, тонконог строй-ный, типчак, полынь Шренковская, полынь австрийская, солодка ураль-ская, люцерна желтая) на темно-каштановых маломощных легкосуг-</w:t>
      </w:r>
    </w:p>
    <w:p>
      <w:pPr>
        <w:spacing w:after="0"/>
        <w:ind w:left="0"/>
        <w:jc w:val="both"/>
      </w:pPr>
      <w:r>
        <w:rPr>
          <w:rFonts w:ascii="Times New Roman"/>
          <w:b w:val="false"/>
          <w:i w:val="false"/>
          <w:color w:val="000000"/>
          <w:sz w:val="28"/>
        </w:rPr>
        <w:t>
      линистых почвах</w:t>
      </w:r>
    </w:p>
    <w:p>
      <w:pPr>
        <w:spacing w:after="0"/>
        <w:ind w:left="0"/>
        <w:jc w:val="both"/>
      </w:pPr>
      <w:r>
        <w:rPr>
          <w:rFonts w:ascii="Times New Roman"/>
          <w:b w:val="false"/>
          <w:i w:val="false"/>
          <w:color w:val="000000"/>
          <w:sz w:val="28"/>
        </w:rPr>
        <w:t>
      4 5 6 7 8 9 10</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11 12 13 14 15 16</w:t>
      </w:r>
    </w:p>
    <w:p>
      <w:pPr>
        <w:spacing w:after="0"/>
        <w:ind w:left="0"/>
        <w:jc w:val="both"/>
      </w:pPr>
      <w:r>
        <w:rPr>
          <w:rFonts w:ascii="Times New Roman"/>
          <w:b w:val="false"/>
          <w:i w:val="false"/>
          <w:color w:val="000000"/>
          <w:sz w:val="28"/>
        </w:rPr>
        <w:t>
      71.2 53.3 24.7</w:t>
      </w:r>
    </w:p>
    <w:p>
      <w:pPr>
        <w:spacing w:after="0"/>
        <w:ind w:left="0"/>
        <w:jc w:val="both"/>
      </w:pPr>
      <w:r>
        <w:rPr>
          <w:rFonts w:ascii="Times New Roman"/>
          <w:b w:val="false"/>
          <w:i w:val="false"/>
          <w:color w:val="000000"/>
          <w:sz w:val="28"/>
        </w:rPr>
        <w:t>
      17 18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49в (29) 2.Ковыльно-разнотравно-полынный С-2а с кустарничком (ковыль волосатик,</w:t>
      </w:r>
    </w:p>
    <w:p>
      <w:pPr>
        <w:spacing w:after="0"/>
        <w:ind w:left="0"/>
        <w:jc w:val="both"/>
      </w:pPr>
      <w:r>
        <w:rPr>
          <w:rFonts w:ascii="Times New Roman"/>
          <w:b w:val="false"/>
          <w:i w:val="false"/>
          <w:color w:val="000000"/>
          <w:sz w:val="28"/>
        </w:rPr>
        <w:t>
      лапчатка гусиная, пижма обыкно-венная, люцерна желтая, полынь Шренковская, полынь австрийская, таволга зверобоелистная) на темно-каштановых маломощных легкогли-</w:t>
      </w:r>
    </w:p>
    <w:p>
      <w:pPr>
        <w:spacing w:after="0"/>
        <w:ind w:left="0"/>
        <w:jc w:val="both"/>
      </w:pPr>
      <w:r>
        <w:rPr>
          <w:rFonts w:ascii="Times New Roman"/>
          <w:b w:val="false"/>
          <w:i w:val="false"/>
          <w:color w:val="000000"/>
          <w:sz w:val="28"/>
        </w:rPr>
        <w:t>
      нистых почвах</w:t>
      </w:r>
    </w:p>
    <w:p>
      <w:pPr>
        <w:spacing w:after="0"/>
        <w:ind w:left="0"/>
        <w:jc w:val="both"/>
      </w:pPr>
      <w:r>
        <w:rPr>
          <w:rFonts w:ascii="Times New Roman"/>
          <w:b w:val="false"/>
          <w:i w:val="false"/>
          <w:color w:val="000000"/>
          <w:sz w:val="28"/>
        </w:rPr>
        <w:t>
      пастб. 40 318 12.5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5.0 7.1 6.0 3.5 4.3 2.9 47.2 36.1 17.7</w:t>
      </w:r>
    </w:p>
    <w:p>
      <w:pPr>
        <w:spacing w:after="0"/>
        <w:ind w:left="0"/>
        <w:jc w:val="both"/>
      </w:pPr>
      <w:r>
        <w:rPr>
          <w:rFonts w:ascii="Times New Roman"/>
          <w:b w:val="false"/>
          <w:i w:val="false"/>
          <w:color w:val="000000"/>
          <w:sz w:val="28"/>
        </w:rPr>
        <w:t>
      7.1 2260.6</w:t>
      </w:r>
    </w:p>
    <w:p>
      <w:pPr>
        <w:spacing w:after="0"/>
        <w:ind w:left="0"/>
        <w:jc w:val="both"/>
      </w:pPr>
      <w:r>
        <w:rPr>
          <w:rFonts w:ascii="Times New Roman"/>
          <w:b w:val="false"/>
          <w:i w:val="false"/>
          <w:color w:val="000000"/>
          <w:sz w:val="28"/>
        </w:rPr>
        <w:t>
      4.3 1369.1</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Итого: пастб. 100 796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39.7 9.6 8.2</w:t>
      </w:r>
    </w:p>
    <w:p>
      <w:pPr>
        <w:spacing w:after="0"/>
        <w:ind w:left="0"/>
        <w:jc w:val="both"/>
      </w:pPr>
      <w:r>
        <w:rPr>
          <w:rFonts w:ascii="Times New Roman"/>
          <w:b w:val="false"/>
          <w:i w:val="false"/>
          <w:color w:val="000000"/>
          <w:sz w:val="28"/>
        </w:rPr>
        <w:t>
      4.4 5.6 3.6</w:t>
      </w:r>
    </w:p>
    <w:p>
      <w:pPr>
        <w:spacing w:after="0"/>
        <w:ind w:left="0"/>
        <w:jc w:val="both"/>
      </w:pPr>
      <w:r>
        <w:rPr>
          <w:rFonts w:ascii="Times New Roman"/>
          <w:b w:val="false"/>
          <w:i w:val="false"/>
          <w:color w:val="000000"/>
          <w:sz w:val="28"/>
        </w:rPr>
        <w:t>
      9.6 7657.5</w:t>
      </w:r>
    </w:p>
    <w:p>
      <w:pPr>
        <w:spacing w:after="0"/>
        <w:ind w:left="0"/>
        <w:jc w:val="both"/>
      </w:pPr>
      <w:r>
        <w:rPr>
          <w:rFonts w:ascii="Times New Roman"/>
          <w:b w:val="false"/>
          <w:i w:val="false"/>
          <w:color w:val="000000"/>
          <w:sz w:val="28"/>
        </w:rPr>
        <w:t>
      5.6 4425.8</w:t>
      </w:r>
    </w:p>
    <w:p>
      <w:pPr>
        <w:spacing w:after="0"/>
        <w:ind w:left="0"/>
        <w:jc w:val="both"/>
      </w:pPr>
      <w:r>
        <w:rPr>
          <w:rFonts w:ascii="Times New Roman"/>
          <w:b w:val="false"/>
          <w:i w:val="false"/>
          <w:color w:val="000000"/>
          <w:sz w:val="28"/>
        </w:rPr>
        <w:t>
      64 Слабоволнистая равнина</w:t>
      </w:r>
    </w:p>
    <w:p>
      <w:pPr>
        <w:spacing w:after="0"/>
        <w:ind w:left="0"/>
        <w:jc w:val="both"/>
      </w:pPr>
      <w:r>
        <w:rPr>
          <w:rFonts w:ascii="Times New Roman"/>
          <w:b w:val="false"/>
          <w:i w:val="false"/>
          <w:color w:val="000000"/>
          <w:sz w:val="28"/>
        </w:rPr>
        <w:t>
      50 1.Житняково-злаково-полынный с С-2а разнотравьем (житняк гребенчатый,</w:t>
      </w:r>
    </w:p>
    <w:p>
      <w:pPr>
        <w:spacing w:after="0"/>
        <w:ind w:left="0"/>
        <w:jc w:val="both"/>
      </w:pPr>
      <w:r>
        <w:rPr>
          <w:rFonts w:ascii="Times New Roman"/>
          <w:b w:val="false"/>
          <w:i w:val="false"/>
          <w:color w:val="000000"/>
          <w:sz w:val="28"/>
        </w:rPr>
        <w:t>
      ковыль волосатик, тонконог строй-ный, типчак, полынь Шренковская, полынь австрийская, солодка ураль-ская, люцерна желтая) на темно-каштановых маломощных легкосуг-</w:t>
      </w:r>
    </w:p>
    <w:p>
      <w:pPr>
        <w:spacing w:after="0"/>
        <w:ind w:left="0"/>
        <w:jc w:val="both"/>
      </w:pPr>
      <w:r>
        <w:rPr>
          <w:rFonts w:ascii="Times New Roman"/>
          <w:b w:val="false"/>
          <w:i w:val="false"/>
          <w:color w:val="000000"/>
          <w:sz w:val="28"/>
        </w:rPr>
        <w:t>
      линистых почвах</w:t>
      </w:r>
    </w:p>
    <w:p>
      <w:pPr>
        <w:spacing w:after="0"/>
        <w:ind w:left="0"/>
        <w:jc w:val="both"/>
      </w:pPr>
      <w:r>
        <w:rPr>
          <w:rFonts w:ascii="Times New Roman"/>
          <w:b w:val="false"/>
          <w:i w:val="false"/>
          <w:color w:val="000000"/>
          <w:sz w:val="28"/>
        </w:rPr>
        <w:t>
      пастб. 60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143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7.9 11.3 9.6 5.0 6.4 4.1 71.2 53.3 24.7</w:t>
      </w:r>
    </w:p>
    <w:p>
      <w:pPr>
        <w:spacing w:after="0"/>
        <w:ind w:left="0"/>
        <w:jc w:val="both"/>
      </w:pPr>
      <w:r>
        <w:rPr>
          <w:rFonts w:ascii="Times New Roman"/>
          <w:b w:val="false"/>
          <w:i w:val="false"/>
          <w:color w:val="000000"/>
          <w:sz w:val="28"/>
        </w:rPr>
        <w:t>
      11.3 1613.6 Чистый</w:t>
      </w:r>
    </w:p>
    <w:p>
      <w:pPr>
        <w:spacing w:after="0"/>
        <w:ind w:left="0"/>
        <w:jc w:val="both"/>
      </w:pPr>
      <w:r>
        <w:rPr>
          <w:rFonts w:ascii="Times New Roman"/>
          <w:b w:val="false"/>
          <w:i w:val="false"/>
          <w:color w:val="000000"/>
          <w:sz w:val="28"/>
        </w:rPr>
        <w:t>
      6.4 913.9</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49в 2.Ковыльно-разнотравно-полынный С-2а с кустарничком (ковыль волосатик,</w:t>
      </w:r>
    </w:p>
    <w:p>
      <w:pPr>
        <w:spacing w:after="0"/>
        <w:ind w:left="0"/>
        <w:jc w:val="both"/>
      </w:pPr>
      <w:r>
        <w:rPr>
          <w:rFonts w:ascii="Times New Roman"/>
          <w:b w:val="false"/>
          <w:i w:val="false"/>
          <w:color w:val="000000"/>
          <w:sz w:val="28"/>
        </w:rPr>
        <w:t>
      лапчатка гусиная, пижма обыкно-венная, люцерна желтая, полынь Шренковская, полынь австрийская, таволга зверобоелистная) на темно-каштановых маломощных легкогли-</w:t>
      </w:r>
    </w:p>
    <w:p>
      <w:pPr>
        <w:spacing w:after="0"/>
        <w:ind w:left="0"/>
        <w:jc w:val="both"/>
      </w:pPr>
      <w:r>
        <w:rPr>
          <w:rFonts w:ascii="Times New Roman"/>
          <w:b w:val="false"/>
          <w:i w:val="false"/>
          <w:color w:val="000000"/>
          <w:sz w:val="28"/>
        </w:rPr>
        <w:t>
      нистых почвах</w:t>
      </w:r>
    </w:p>
    <w:p>
      <w:pPr>
        <w:spacing w:after="0"/>
        <w:ind w:left="0"/>
        <w:jc w:val="both"/>
      </w:pPr>
      <w:r>
        <w:rPr>
          <w:rFonts w:ascii="Times New Roman"/>
          <w:b w:val="false"/>
          <w:i w:val="false"/>
          <w:color w:val="000000"/>
          <w:sz w:val="28"/>
        </w:rPr>
        <w:t>
      пастб. 40 95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5.0 7.1 6.0 3.5 4.3 2.9 47.2 36.1 17.7</w:t>
      </w:r>
    </w:p>
    <w:p>
      <w:pPr>
        <w:spacing w:after="0"/>
        <w:ind w:left="0"/>
        <w:jc w:val="both"/>
      </w:pPr>
      <w:r>
        <w:rPr>
          <w:rFonts w:ascii="Times New Roman"/>
          <w:b w:val="false"/>
          <w:i w:val="false"/>
          <w:color w:val="000000"/>
          <w:sz w:val="28"/>
        </w:rPr>
        <w:t>
      7.1 675.9</w:t>
      </w:r>
    </w:p>
    <w:p>
      <w:pPr>
        <w:spacing w:after="0"/>
        <w:ind w:left="0"/>
        <w:jc w:val="both"/>
      </w:pPr>
      <w:r>
        <w:rPr>
          <w:rFonts w:ascii="Times New Roman"/>
          <w:b w:val="false"/>
          <w:i w:val="false"/>
          <w:color w:val="000000"/>
          <w:sz w:val="28"/>
        </w:rPr>
        <w:t>
      4.3 409.4</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Итого: пастб. 100 238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13.3 9.6 8.2</w:t>
      </w:r>
    </w:p>
    <w:p>
      <w:pPr>
        <w:spacing w:after="0"/>
        <w:ind w:left="0"/>
        <w:jc w:val="both"/>
      </w:pPr>
      <w:r>
        <w:rPr>
          <w:rFonts w:ascii="Times New Roman"/>
          <w:b w:val="false"/>
          <w:i w:val="false"/>
          <w:color w:val="000000"/>
          <w:sz w:val="28"/>
        </w:rPr>
        <w:t>
      4.4 5.6 3.6</w:t>
      </w:r>
    </w:p>
    <w:p>
      <w:pPr>
        <w:spacing w:after="0"/>
        <w:ind w:left="0"/>
        <w:jc w:val="both"/>
      </w:pPr>
      <w:r>
        <w:rPr>
          <w:rFonts w:ascii="Times New Roman"/>
          <w:b w:val="false"/>
          <w:i w:val="false"/>
          <w:color w:val="000000"/>
          <w:sz w:val="28"/>
        </w:rPr>
        <w:t>
      9.6 2289.6</w:t>
      </w:r>
    </w:p>
    <w:p>
      <w:pPr>
        <w:spacing w:after="0"/>
        <w:ind w:left="0"/>
        <w:jc w:val="both"/>
      </w:pPr>
      <w:r>
        <w:rPr>
          <w:rFonts w:ascii="Times New Roman"/>
          <w:b w:val="false"/>
          <w:i w:val="false"/>
          <w:color w:val="000000"/>
          <w:sz w:val="28"/>
        </w:rPr>
        <w:t>
      5.6 1323.3</w:t>
      </w:r>
    </w:p>
    <w:p>
      <w:pPr>
        <w:spacing w:after="0"/>
        <w:ind w:left="0"/>
        <w:jc w:val="both"/>
      </w:pPr>
      <w:r>
        <w:rPr>
          <w:rFonts w:ascii="Times New Roman"/>
          <w:b w:val="false"/>
          <w:i w:val="false"/>
          <w:color w:val="000000"/>
          <w:sz w:val="28"/>
        </w:rPr>
        <w:t>
      65 Слабоволнистая равнина</w:t>
      </w:r>
    </w:p>
    <w:p>
      <w:pPr>
        <w:spacing w:after="0"/>
        <w:ind w:left="0"/>
        <w:jc w:val="both"/>
      </w:pPr>
      <w:r>
        <w:rPr>
          <w:rFonts w:ascii="Times New Roman"/>
          <w:b w:val="false"/>
          <w:i w:val="false"/>
          <w:color w:val="000000"/>
          <w:sz w:val="28"/>
        </w:rPr>
        <w:t>
      50 1.Житняково-злаково-полынный с С-2а разнотравьем (житняк гребенчатый,</w:t>
      </w:r>
    </w:p>
    <w:p>
      <w:pPr>
        <w:spacing w:after="0"/>
        <w:ind w:left="0"/>
        <w:jc w:val="both"/>
      </w:pPr>
      <w:r>
        <w:rPr>
          <w:rFonts w:ascii="Times New Roman"/>
          <w:b w:val="false"/>
          <w:i w:val="false"/>
          <w:color w:val="000000"/>
          <w:sz w:val="28"/>
        </w:rPr>
        <w:t>
      ковыль волосатик, тонконог строй-ный, типчак, полынь Шренковская, полынь австрийская, солодка ураль-ская, люцерна желтая) на темно-каштановых маломощных легкосуг-</w:t>
      </w:r>
    </w:p>
    <w:p>
      <w:pPr>
        <w:spacing w:after="0"/>
        <w:ind w:left="0"/>
        <w:jc w:val="both"/>
      </w:pPr>
      <w:r>
        <w:rPr>
          <w:rFonts w:ascii="Times New Roman"/>
          <w:b w:val="false"/>
          <w:i w:val="false"/>
          <w:color w:val="000000"/>
          <w:sz w:val="28"/>
        </w:rPr>
        <w:t>
      линистых почвах</w:t>
      </w:r>
    </w:p>
    <w:p>
      <w:pPr>
        <w:spacing w:after="0"/>
        <w:ind w:left="0"/>
        <w:jc w:val="both"/>
      </w:pPr>
      <w:r>
        <w:rPr>
          <w:rFonts w:ascii="Times New Roman"/>
          <w:b w:val="false"/>
          <w:i w:val="false"/>
          <w:color w:val="000000"/>
          <w:sz w:val="28"/>
        </w:rPr>
        <w:t>
      пастб. 60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130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7.9 11.3 9.6 5.0 6.4 4.1 71.2 53.3 24.7</w:t>
      </w:r>
    </w:p>
    <w:p>
      <w:pPr>
        <w:spacing w:after="0"/>
        <w:ind w:left="0"/>
        <w:jc w:val="both"/>
      </w:pPr>
      <w:r>
        <w:rPr>
          <w:rFonts w:ascii="Times New Roman"/>
          <w:b w:val="false"/>
          <w:i w:val="false"/>
          <w:color w:val="000000"/>
          <w:sz w:val="28"/>
        </w:rPr>
        <w:t>
      11.3 1471.3 Чистый</w:t>
      </w:r>
    </w:p>
    <w:p>
      <w:pPr>
        <w:spacing w:after="0"/>
        <w:ind w:left="0"/>
        <w:jc w:val="both"/>
      </w:pPr>
      <w:r>
        <w:rPr>
          <w:rFonts w:ascii="Times New Roman"/>
          <w:b w:val="false"/>
          <w:i w:val="false"/>
          <w:color w:val="000000"/>
          <w:sz w:val="28"/>
        </w:rPr>
        <w:t>
      6.4 833.3</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49в 2.Ковыльно-разнотравно-полынный С-2а с кустарничком (ковыль волосатик,</w:t>
      </w:r>
    </w:p>
    <w:p>
      <w:pPr>
        <w:spacing w:after="0"/>
        <w:ind w:left="0"/>
        <w:jc w:val="both"/>
      </w:pPr>
      <w:r>
        <w:rPr>
          <w:rFonts w:ascii="Times New Roman"/>
          <w:b w:val="false"/>
          <w:i w:val="false"/>
          <w:color w:val="000000"/>
          <w:sz w:val="28"/>
        </w:rPr>
        <w:t>
      лапчатка гусиная, пижма обыкно-венная, люцерна желтая, полынь Шренковская, полынь австрийская, таволга зверобоелистная) на темно-</w:t>
      </w:r>
    </w:p>
    <w:p>
      <w:pPr>
        <w:spacing w:after="0"/>
        <w:ind w:left="0"/>
        <w:jc w:val="both"/>
      </w:pPr>
      <w:r>
        <w:rPr>
          <w:rFonts w:ascii="Times New Roman"/>
          <w:b w:val="false"/>
          <w:i w:val="false"/>
          <w:color w:val="000000"/>
          <w:sz w:val="28"/>
        </w:rPr>
        <w:t>
      каштановых маломощных легкогли-</w:t>
      </w:r>
    </w:p>
    <w:p>
      <w:pPr>
        <w:spacing w:after="0"/>
        <w:ind w:left="0"/>
        <w:jc w:val="both"/>
      </w:pPr>
      <w:r>
        <w:rPr>
          <w:rFonts w:ascii="Times New Roman"/>
          <w:b w:val="false"/>
          <w:i w:val="false"/>
          <w:color w:val="000000"/>
          <w:sz w:val="28"/>
        </w:rPr>
        <w:t>
      пастб. 40 87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5.0 7.1 6.0 3.5 4.3 2.9 47.2 36.1 17.7</w:t>
      </w:r>
    </w:p>
    <w:p>
      <w:pPr>
        <w:spacing w:after="0"/>
        <w:ind w:left="0"/>
        <w:jc w:val="both"/>
      </w:pPr>
      <w:r>
        <w:rPr>
          <w:rFonts w:ascii="Times New Roman"/>
          <w:b w:val="false"/>
          <w:i w:val="false"/>
          <w:color w:val="000000"/>
          <w:sz w:val="28"/>
        </w:rPr>
        <w:t>
      7.1 616.3</w:t>
      </w:r>
    </w:p>
    <w:p>
      <w:pPr>
        <w:spacing w:after="0"/>
        <w:ind w:left="0"/>
        <w:jc w:val="both"/>
      </w:pPr>
      <w:r>
        <w:rPr>
          <w:rFonts w:ascii="Times New Roman"/>
          <w:b w:val="false"/>
          <w:i w:val="false"/>
          <w:color w:val="000000"/>
          <w:sz w:val="28"/>
        </w:rPr>
        <w:t>
      4.3 373.2</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1 2 3 4 5 6 7 8 9 10 11 12 13 14 15 16 17 18 нистых почвах</w:t>
      </w:r>
    </w:p>
    <w:p>
      <w:pPr>
        <w:spacing w:after="0"/>
        <w:ind w:left="0"/>
        <w:jc w:val="both"/>
      </w:pPr>
      <w:r>
        <w:rPr>
          <w:rFonts w:ascii="Times New Roman"/>
          <w:b w:val="false"/>
          <w:i w:val="false"/>
          <w:color w:val="000000"/>
          <w:sz w:val="28"/>
        </w:rPr>
        <w:t>
      Итого: пастб. 100 217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12.3 9.6 8.2</w:t>
      </w:r>
    </w:p>
    <w:p>
      <w:pPr>
        <w:spacing w:after="0"/>
        <w:ind w:left="0"/>
        <w:jc w:val="both"/>
      </w:pPr>
      <w:r>
        <w:rPr>
          <w:rFonts w:ascii="Times New Roman"/>
          <w:b w:val="false"/>
          <w:i w:val="false"/>
          <w:color w:val="000000"/>
          <w:sz w:val="28"/>
        </w:rPr>
        <w:t>
      4.4 5.6 3.6</w:t>
      </w:r>
    </w:p>
    <w:p>
      <w:pPr>
        <w:spacing w:after="0"/>
        <w:ind w:left="0"/>
        <w:jc w:val="both"/>
      </w:pPr>
      <w:r>
        <w:rPr>
          <w:rFonts w:ascii="Times New Roman"/>
          <w:b w:val="false"/>
          <w:i w:val="false"/>
          <w:color w:val="000000"/>
          <w:sz w:val="28"/>
        </w:rPr>
        <w:t>
      9.6 2087.5</w:t>
      </w:r>
    </w:p>
    <w:p>
      <w:pPr>
        <w:spacing w:after="0"/>
        <w:ind w:left="0"/>
        <w:jc w:val="both"/>
      </w:pPr>
      <w:r>
        <w:rPr>
          <w:rFonts w:ascii="Times New Roman"/>
          <w:b w:val="false"/>
          <w:i w:val="false"/>
          <w:color w:val="000000"/>
          <w:sz w:val="28"/>
        </w:rPr>
        <w:t>
      5.6 1206.5</w:t>
      </w:r>
    </w:p>
    <w:p>
      <w:pPr>
        <w:spacing w:after="0"/>
        <w:ind w:left="0"/>
        <w:jc w:val="both"/>
      </w:pPr>
      <w:r>
        <w:rPr>
          <w:rFonts w:ascii="Times New Roman"/>
          <w:b w:val="false"/>
          <w:i w:val="false"/>
          <w:color w:val="000000"/>
          <w:sz w:val="28"/>
        </w:rPr>
        <w:t>
      66 Слабоволнистая равнина</w:t>
      </w:r>
    </w:p>
    <w:p>
      <w:pPr>
        <w:spacing w:after="0"/>
        <w:ind w:left="0"/>
        <w:jc w:val="both"/>
      </w:pPr>
      <w:r>
        <w:rPr>
          <w:rFonts w:ascii="Times New Roman"/>
          <w:b w:val="false"/>
          <w:i w:val="false"/>
          <w:color w:val="000000"/>
          <w:sz w:val="28"/>
        </w:rPr>
        <w:t>
      50 (30) Житняково-злаково-полынный с</w:t>
      </w:r>
    </w:p>
    <w:p>
      <w:pPr>
        <w:spacing w:after="0"/>
        <w:ind w:left="0"/>
        <w:jc w:val="both"/>
      </w:pPr>
      <w:r>
        <w:rPr>
          <w:rFonts w:ascii="Times New Roman"/>
          <w:b w:val="false"/>
          <w:i w:val="false"/>
          <w:color w:val="000000"/>
          <w:sz w:val="28"/>
        </w:rPr>
        <w:t>
      С-2а разнотравьем (житняк гребенчатый, ковыль волосатик, тонконог строй-ный, типчак, полынь Шренковская, полынь австрийская, солодка ураль-ская, люцерна желтая) на темно-каштановых маломощных легкосуг-</w:t>
      </w:r>
    </w:p>
    <w:p>
      <w:pPr>
        <w:spacing w:after="0"/>
        <w:ind w:left="0"/>
        <w:jc w:val="both"/>
      </w:pPr>
      <w:r>
        <w:rPr>
          <w:rFonts w:ascii="Times New Roman"/>
          <w:b w:val="false"/>
          <w:i w:val="false"/>
          <w:color w:val="000000"/>
          <w:sz w:val="28"/>
        </w:rPr>
        <w:t>
      линистых почвах</w:t>
      </w:r>
    </w:p>
    <w:p>
      <w:pPr>
        <w:spacing w:after="0"/>
        <w:ind w:left="0"/>
        <w:jc w:val="both"/>
      </w:pPr>
      <w:r>
        <w:rPr>
          <w:rFonts w:ascii="Times New Roman"/>
          <w:b w:val="false"/>
          <w:i w:val="false"/>
          <w:color w:val="000000"/>
          <w:sz w:val="28"/>
        </w:rPr>
        <w:t>
      пастб. 100 192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13.3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7.9 11.3 9.6 5.0 6.4 4.1 71.2 53.3 24.7</w:t>
      </w:r>
    </w:p>
    <w:p>
      <w:pPr>
        <w:spacing w:after="0"/>
        <w:ind w:left="0"/>
        <w:jc w:val="both"/>
      </w:pPr>
      <w:r>
        <w:rPr>
          <w:rFonts w:ascii="Times New Roman"/>
          <w:b w:val="false"/>
          <w:i w:val="false"/>
          <w:color w:val="000000"/>
          <w:sz w:val="28"/>
        </w:rPr>
        <w:t>
      11.3 2169.6</w:t>
      </w:r>
    </w:p>
    <w:p>
      <w:pPr>
        <w:spacing w:after="0"/>
        <w:ind w:left="0"/>
        <w:jc w:val="both"/>
      </w:pPr>
      <w:r>
        <w:rPr>
          <w:rFonts w:ascii="Times New Roman"/>
          <w:b w:val="false"/>
          <w:i w:val="false"/>
          <w:color w:val="000000"/>
          <w:sz w:val="28"/>
        </w:rPr>
        <w:t>
      6.4 1228.8</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100 192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7.9 11.3 9.6</w:t>
      </w:r>
    </w:p>
    <w:p>
      <w:pPr>
        <w:spacing w:after="0"/>
        <w:ind w:left="0"/>
        <w:jc w:val="both"/>
      </w:pPr>
      <w:r>
        <w:rPr>
          <w:rFonts w:ascii="Times New Roman"/>
          <w:b w:val="false"/>
          <w:i w:val="false"/>
          <w:color w:val="000000"/>
          <w:sz w:val="28"/>
        </w:rPr>
        <w:t>
      5.0 6.4 4.1</w:t>
      </w:r>
    </w:p>
    <w:p>
      <w:pPr>
        <w:spacing w:after="0"/>
        <w:ind w:left="0"/>
        <w:jc w:val="both"/>
      </w:pPr>
      <w:r>
        <w:rPr>
          <w:rFonts w:ascii="Times New Roman"/>
          <w:b w:val="false"/>
          <w:i w:val="false"/>
          <w:color w:val="000000"/>
          <w:sz w:val="28"/>
        </w:rPr>
        <w:t>
      11.3 2169.6</w:t>
      </w:r>
    </w:p>
    <w:p>
      <w:pPr>
        <w:spacing w:after="0"/>
        <w:ind w:left="0"/>
        <w:jc w:val="both"/>
      </w:pPr>
      <w:r>
        <w:rPr>
          <w:rFonts w:ascii="Times New Roman"/>
          <w:b w:val="false"/>
          <w:i w:val="false"/>
          <w:color w:val="000000"/>
          <w:sz w:val="28"/>
        </w:rPr>
        <w:t>
      6.4 1228.8</w:t>
      </w:r>
    </w:p>
    <w:p>
      <w:pPr>
        <w:spacing w:after="0"/>
        <w:ind w:left="0"/>
        <w:jc w:val="both"/>
      </w:pPr>
      <w:r>
        <w:rPr>
          <w:rFonts w:ascii="Times New Roman"/>
          <w:b w:val="false"/>
          <w:i w:val="false"/>
          <w:color w:val="000000"/>
          <w:sz w:val="28"/>
        </w:rPr>
        <w:t>
      67 Приречная терраса р. Аксу</w:t>
      </w:r>
    </w:p>
    <w:p>
      <w:pPr>
        <w:spacing w:after="0"/>
        <w:ind w:left="0"/>
        <w:jc w:val="both"/>
      </w:pPr>
      <w:r>
        <w:rPr>
          <w:rFonts w:ascii="Times New Roman"/>
          <w:b w:val="false"/>
          <w:i w:val="false"/>
          <w:color w:val="000000"/>
          <w:sz w:val="28"/>
        </w:rPr>
        <w:t>
      48 (31) Селитрянополынно-острецовый с С-4в кермеком (полынь селитряная,</w:t>
      </w:r>
    </w:p>
    <w:p>
      <w:pPr>
        <w:spacing w:after="0"/>
        <w:ind w:left="0"/>
        <w:jc w:val="both"/>
      </w:pPr>
      <w:r>
        <w:rPr>
          <w:rFonts w:ascii="Times New Roman"/>
          <w:b w:val="false"/>
          <w:i w:val="false"/>
          <w:color w:val="000000"/>
          <w:sz w:val="28"/>
        </w:rPr>
        <w:t>
      острец ветвистый, кермек Гмелина) на солончаках типичных тяжело-</w:t>
      </w:r>
    </w:p>
    <w:p>
      <w:pPr>
        <w:spacing w:after="0"/>
        <w:ind w:left="0"/>
        <w:jc w:val="both"/>
      </w:pPr>
      <w:r>
        <w:rPr>
          <w:rFonts w:ascii="Times New Roman"/>
          <w:b w:val="false"/>
          <w:i w:val="false"/>
          <w:color w:val="000000"/>
          <w:sz w:val="28"/>
        </w:rPr>
        <w:t>
      суглинистых</w:t>
      </w:r>
    </w:p>
    <w:p>
      <w:pPr>
        <w:spacing w:after="0"/>
        <w:ind w:left="0"/>
        <w:jc w:val="both"/>
      </w:pPr>
      <w:r>
        <w:rPr>
          <w:rFonts w:ascii="Times New Roman"/>
          <w:b w:val="false"/>
          <w:i w:val="false"/>
          <w:color w:val="000000"/>
          <w:sz w:val="28"/>
        </w:rPr>
        <w:t>
      пастб. 100 19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10.8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9.5 9.5 180.5 Чистый 5.8 5.8 110.2</w:t>
      </w:r>
    </w:p>
    <w:p>
      <w:pPr>
        <w:spacing w:after="0"/>
        <w:ind w:left="0"/>
        <w:jc w:val="both"/>
      </w:pPr>
      <w:r>
        <w:rPr>
          <w:rFonts w:ascii="Times New Roman"/>
          <w:b w:val="false"/>
          <w:i w:val="false"/>
          <w:color w:val="000000"/>
          <w:sz w:val="28"/>
        </w:rPr>
        <w:t>
      45.7</w:t>
      </w:r>
    </w:p>
    <w:p>
      <w:pPr>
        <w:spacing w:after="0"/>
        <w:ind w:left="0"/>
        <w:jc w:val="both"/>
      </w:pPr>
      <w:r>
        <w:rPr>
          <w:rFonts w:ascii="Times New Roman"/>
          <w:b w:val="false"/>
          <w:i w:val="false"/>
          <w:color w:val="000000"/>
          <w:sz w:val="28"/>
        </w:rPr>
        <w:t>
      Осенние пастбища для коз</w:t>
      </w:r>
    </w:p>
    <w:p>
      <w:pPr>
        <w:spacing w:after="0"/>
        <w:ind w:left="0"/>
        <w:jc w:val="both"/>
      </w:pPr>
      <w:r>
        <w:rPr>
          <w:rFonts w:ascii="Times New Roman"/>
          <w:b w:val="false"/>
          <w:i w:val="false"/>
          <w:color w:val="000000"/>
          <w:sz w:val="28"/>
        </w:rPr>
        <w:t>
      и овец</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19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9.5 9.5 180.5</w:t>
      </w:r>
    </w:p>
    <w:p>
      <w:pPr>
        <w:spacing w:after="0"/>
        <w:ind w:left="0"/>
        <w:jc w:val="both"/>
      </w:pPr>
      <w:r>
        <w:rPr>
          <w:rFonts w:ascii="Times New Roman"/>
          <w:b w:val="false"/>
          <w:i w:val="false"/>
          <w:color w:val="000000"/>
          <w:sz w:val="28"/>
        </w:rPr>
        <w:t>
      5.8 5.8 110.2</w:t>
      </w:r>
    </w:p>
    <w:p>
      <w:pPr>
        <w:spacing w:after="0"/>
        <w:ind w:left="0"/>
        <w:jc w:val="both"/>
      </w:pPr>
      <w:r>
        <w:rPr>
          <w:rFonts w:ascii="Times New Roman"/>
          <w:b w:val="false"/>
          <w:i w:val="false"/>
          <w:color w:val="000000"/>
          <w:sz w:val="28"/>
        </w:rPr>
        <w:t>
      68 Приречная терраса р. Аксу</w:t>
      </w:r>
    </w:p>
    <w:p>
      <w:pPr>
        <w:spacing w:after="0"/>
        <w:ind w:left="0"/>
        <w:jc w:val="both"/>
      </w:pPr>
      <w:r>
        <w:rPr>
          <w:rFonts w:ascii="Times New Roman"/>
          <w:b w:val="false"/>
          <w:i w:val="false"/>
          <w:color w:val="000000"/>
          <w:sz w:val="28"/>
        </w:rPr>
        <w:t>
      48 Селитрянополынно-острецовый с С-4в кермеком (полынь селитряная,</w:t>
      </w:r>
    </w:p>
    <w:p>
      <w:pPr>
        <w:spacing w:after="0"/>
        <w:ind w:left="0"/>
        <w:jc w:val="both"/>
      </w:pPr>
      <w:r>
        <w:rPr>
          <w:rFonts w:ascii="Times New Roman"/>
          <w:b w:val="false"/>
          <w:i w:val="false"/>
          <w:color w:val="000000"/>
          <w:sz w:val="28"/>
        </w:rPr>
        <w:t>
      острец ветвистый, кермек Гмелина) на солончаках типичных тяжело-</w:t>
      </w:r>
    </w:p>
    <w:p>
      <w:pPr>
        <w:spacing w:after="0"/>
        <w:ind w:left="0"/>
        <w:jc w:val="both"/>
      </w:pPr>
      <w:r>
        <w:rPr>
          <w:rFonts w:ascii="Times New Roman"/>
          <w:b w:val="false"/>
          <w:i w:val="false"/>
          <w:color w:val="000000"/>
          <w:sz w:val="28"/>
        </w:rPr>
        <w:t>
      суглинистых</w:t>
      </w:r>
    </w:p>
    <w:p>
      <w:pPr>
        <w:spacing w:after="0"/>
        <w:ind w:left="0"/>
        <w:jc w:val="both"/>
      </w:pPr>
      <w:r>
        <w:rPr>
          <w:rFonts w:ascii="Times New Roman"/>
          <w:b w:val="false"/>
          <w:i w:val="false"/>
          <w:color w:val="000000"/>
          <w:sz w:val="28"/>
        </w:rPr>
        <w:t>
      пастб. 100 78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9.5 9.5 741.0 5.8 5.8 452.4</w:t>
      </w:r>
    </w:p>
    <w:p>
      <w:pPr>
        <w:spacing w:after="0"/>
        <w:ind w:left="0"/>
        <w:jc w:val="both"/>
      </w:pPr>
      <w:r>
        <w:rPr>
          <w:rFonts w:ascii="Times New Roman"/>
          <w:b w:val="false"/>
          <w:i w:val="false"/>
          <w:color w:val="000000"/>
          <w:sz w:val="28"/>
        </w:rPr>
        <w:t>
      45.7</w:t>
      </w:r>
    </w:p>
    <w:p>
      <w:pPr>
        <w:spacing w:after="0"/>
        <w:ind w:left="0"/>
        <w:jc w:val="both"/>
      </w:pPr>
      <w:r>
        <w:rPr>
          <w:rFonts w:ascii="Times New Roman"/>
          <w:b w:val="false"/>
          <w:i w:val="false"/>
          <w:color w:val="000000"/>
          <w:sz w:val="28"/>
        </w:rPr>
        <w:t>
      Чистый Осенние пастбища</w:t>
      </w:r>
    </w:p>
    <w:p>
      <w:pPr>
        <w:spacing w:after="0"/>
        <w:ind w:left="0"/>
        <w:jc w:val="both"/>
      </w:pPr>
      <w:r>
        <w:rPr>
          <w:rFonts w:ascii="Times New Roman"/>
          <w:b w:val="false"/>
          <w:i w:val="false"/>
          <w:color w:val="000000"/>
          <w:sz w:val="28"/>
        </w:rPr>
        <w:t>
      для коз, овец</w:t>
      </w:r>
    </w:p>
    <w:p>
      <w:pPr>
        <w:spacing w:after="0"/>
        <w:ind w:left="0"/>
        <w:jc w:val="both"/>
      </w:pPr>
      <w:r>
        <w:rPr>
          <w:rFonts w:ascii="Times New Roman"/>
          <w:b w:val="false"/>
          <w:i w:val="false"/>
          <w:color w:val="000000"/>
          <w:sz w:val="28"/>
        </w:rPr>
        <w:t>
      и лошадей</w:t>
      </w:r>
    </w:p>
    <w:p>
      <w:pPr>
        <w:spacing w:after="0"/>
        <w:ind w:left="0"/>
        <w:jc w:val="both"/>
      </w:pPr>
      <w:r>
        <w:rPr>
          <w:rFonts w:ascii="Times New Roman"/>
          <w:b w:val="false"/>
          <w:i w:val="false"/>
          <w:color w:val="000000"/>
          <w:sz w:val="28"/>
        </w:rPr>
        <w:t>
      Итого: пастб. 100 78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9.5 9.5 741.0</w:t>
      </w:r>
    </w:p>
    <w:p>
      <w:pPr>
        <w:spacing w:after="0"/>
        <w:ind w:left="0"/>
        <w:jc w:val="both"/>
      </w:pPr>
      <w:r>
        <w:rPr>
          <w:rFonts w:ascii="Times New Roman"/>
          <w:b w:val="false"/>
          <w:i w:val="false"/>
          <w:color w:val="000000"/>
          <w:sz w:val="28"/>
        </w:rPr>
        <w:t>
      5.8 5.8 452.4</w:t>
      </w:r>
    </w:p>
    <w:p>
      <w:pPr>
        <w:spacing w:after="0"/>
        <w:ind w:left="0"/>
        <w:jc w:val="both"/>
      </w:pPr>
      <w:r>
        <w:rPr>
          <w:rFonts w:ascii="Times New Roman"/>
          <w:b w:val="false"/>
          <w:i w:val="false"/>
          <w:color w:val="000000"/>
          <w:sz w:val="28"/>
        </w:rPr>
        <w:t>
      69 Замкнутое заливное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100 13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8.8 114.4 Чистый</w:t>
      </w:r>
    </w:p>
    <w:p>
      <w:pPr>
        <w:spacing w:after="0"/>
        <w:ind w:left="0"/>
        <w:jc w:val="both"/>
      </w:pPr>
      <w:r>
        <w:rPr>
          <w:rFonts w:ascii="Times New Roman"/>
          <w:b w:val="false"/>
          <w:i w:val="false"/>
          <w:color w:val="000000"/>
          <w:sz w:val="28"/>
        </w:rPr>
        <w:t>
      5.2 67.6</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Итого: пастб. 100 13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 8 9 10 11 6.3</w:t>
      </w:r>
    </w:p>
    <w:p>
      <w:pPr>
        <w:spacing w:after="0"/>
        <w:ind w:left="0"/>
        <w:jc w:val="both"/>
      </w:pPr>
      <w:r>
        <w:rPr>
          <w:rFonts w:ascii="Times New Roman"/>
          <w:b w:val="false"/>
          <w:i w:val="false"/>
          <w:color w:val="000000"/>
          <w:sz w:val="28"/>
        </w:rPr>
        <w:t>
      3.8</w:t>
      </w:r>
    </w:p>
    <w:p>
      <w:pPr>
        <w:spacing w:after="0"/>
        <w:ind w:left="0"/>
        <w:jc w:val="both"/>
      </w:pPr>
      <w:r>
        <w:rPr>
          <w:rFonts w:ascii="Times New Roman"/>
          <w:b w:val="false"/>
          <w:i w:val="false"/>
          <w:color w:val="000000"/>
          <w:sz w:val="28"/>
        </w:rPr>
        <w:t>
      12 13 14 15 16 17 18 8.8 8.3 8.8 114.4</w:t>
      </w:r>
    </w:p>
    <w:p>
      <w:pPr>
        <w:spacing w:after="0"/>
        <w:ind w:left="0"/>
        <w:jc w:val="both"/>
      </w:pPr>
      <w:r>
        <w:rPr>
          <w:rFonts w:ascii="Times New Roman"/>
          <w:b w:val="false"/>
          <w:i w:val="false"/>
          <w:color w:val="000000"/>
          <w:sz w:val="28"/>
        </w:rPr>
        <w:t>
      5.2 4.5 5.2 67.6</w:t>
      </w:r>
    </w:p>
    <w:p>
      <w:pPr>
        <w:spacing w:after="0"/>
        <w:ind w:left="0"/>
        <w:jc w:val="both"/>
      </w:pPr>
      <w:r>
        <w:rPr>
          <w:rFonts w:ascii="Times New Roman"/>
          <w:b w:val="false"/>
          <w:i w:val="false"/>
          <w:color w:val="000000"/>
          <w:sz w:val="28"/>
        </w:rPr>
        <w:t>
      70 Замкнутое заливное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100 20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8.8 176.0 Чистый</w:t>
      </w:r>
    </w:p>
    <w:p>
      <w:pPr>
        <w:spacing w:after="0"/>
        <w:ind w:left="0"/>
        <w:jc w:val="both"/>
      </w:pPr>
      <w:r>
        <w:rPr>
          <w:rFonts w:ascii="Times New Roman"/>
          <w:b w:val="false"/>
          <w:i w:val="false"/>
          <w:color w:val="000000"/>
          <w:sz w:val="28"/>
        </w:rPr>
        <w:t>
      5.2 104.0</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20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8.8 176.0</w:t>
      </w:r>
    </w:p>
    <w:p>
      <w:pPr>
        <w:spacing w:after="0"/>
        <w:ind w:left="0"/>
        <w:jc w:val="both"/>
      </w:pPr>
      <w:r>
        <w:rPr>
          <w:rFonts w:ascii="Times New Roman"/>
          <w:b w:val="false"/>
          <w:i w:val="false"/>
          <w:color w:val="000000"/>
          <w:sz w:val="28"/>
        </w:rPr>
        <w:t>
      5.2 104.0</w:t>
      </w:r>
    </w:p>
    <w:p>
      <w:pPr>
        <w:spacing w:after="0"/>
        <w:ind w:left="0"/>
        <w:jc w:val="both"/>
      </w:pPr>
      <w:r>
        <w:rPr>
          <w:rFonts w:ascii="Times New Roman"/>
          <w:b w:val="false"/>
          <w:i w:val="false"/>
          <w:color w:val="000000"/>
          <w:sz w:val="28"/>
        </w:rPr>
        <w:t>
      71 Слабоволнистая равнина</w:t>
      </w:r>
    </w:p>
    <w:p>
      <w:pPr>
        <w:spacing w:after="0"/>
        <w:ind w:left="0"/>
        <w:jc w:val="both"/>
      </w:pPr>
      <w:r>
        <w:rPr>
          <w:rFonts w:ascii="Times New Roman"/>
          <w:b w:val="false"/>
          <w:i w:val="false"/>
          <w:color w:val="000000"/>
          <w:sz w:val="28"/>
        </w:rPr>
        <w:t>
      50 1.Житняково-злаково-полынный с С-2а разнотравьем (житняк гребенчатый,</w:t>
      </w:r>
    </w:p>
    <w:p>
      <w:pPr>
        <w:spacing w:after="0"/>
        <w:ind w:left="0"/>
        <w:jc w:val="both"/>
      </w:pPr>
      <w:r>
        <w:rPr>
          <w:rFonts w:ascii="Times New Roman"/>
          <w:b w:val="false"/>
          <w:i w:val="false"/>
          <w:color w:val="000000"/>
          <w:sz w:val="28"/>
        </w:rPr>
        <w:t>
      ковыль волосатик, тонконог строй-ный, типчак, полынь Шренковская, полынь австрийская, солодка ураль-ская, люцерна желтая) на темно-каштановых маломощных легкосуг-</w:t>
      </w:r>
    </w:p>
    <w:p>
      <w:pPr>
        <w:spacing w:after="0"/>
        <w:ind w:left="0"/>
        <w:jc w:val="both"/>
      </w:pPr>
      <w:r>
        <w:rPr>
          <w:rFonts w:ascii="Times New Roman"/>
          <w:b w:val="false"/>
          <w:i w:val="false"/>
          <w:color w:val="000000"/>
          <w:sz w:val="28"/>
        </w:rPr>
        <w:t>
      линистых почвах</w:t>
      </w:r>
    </w:p>
    <w:p>
      <w:pPr>
        <w:spacing w:after="0"/>
        <w:ind w:left="0"/>
        <w:jc w:val="both"/>
      </w:pPr>
      <w:r>
        <w:rPr>
          <w:rFonts w:ascii="Times New Roman"/>
          <w:b w:val="false"/>
          <w:i w:val="false"/>
          <w:color w:val="000000"/>
          <w:sz w:val="28"/>
        </w:rPr>
        <w:t>
      пастб. 60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38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7.9 11.3 9.6 5.0 6.4 4.1 71.2 53.3 24.7</w:t>
      </w:r>
    </w:p>
    <w:p>
      <w:pPr>
        <w:spacing w:after="0"/>
        <w:ind w:left="0"/>
        <w:jc w:val="both"/>
      </w:pPr>
      <w:r>
        <w:rPr>
          <w:rFonts w:ascii="Times New Roman"/>
          <w:b w:val="false"/>
          <w:i w:val="false"/>
          <w:color w:val="000000"/>
          <w:sz w:val="28"/>
        </w:rPr>
        <w:t>
      11.3 433.9 Чистый</w:t>
      </w:r>
    </w:p>
    <w:p>
      <w:pPr>
        <w:spacing w:after="0"/>
        <w:ind w:left="0"/>
        <w:jc w:val="both"/>
      </w:pPr>
      <w:r>
        <w:rPr>
          <w:rFonts w:ascii="Times New Roman"/>
          <w:b w:val="false"/>
          <w:i w:val="false"/>
          <w:color w:val="000000"/>
          <w:sz w:val="28"/>
        </w:rPr>
        <w:t>
      6.4 245.8</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49в 2.Ковыльно-разнотравно-полынный</w:t>
      </w:r>
    </w:p>
    <w:p>
      <w:pPr>
        <w:spacing w:after="0"/>
        <w:ind w:left="0"/>
        <w:jc w:val="both"/>
      </w:pPr>
      <w:r>
        <w:rPr>
          <w:rFonts w:ascii="Times New Roman"/>
          <w:b w:val="false"/>
          <w:i w:val="false"/>
          <w:color w:val="000000"/>
          <w:sz w:val="28"/>
        </w:rPr>
        <w:t>
      С-2а с кустарничком (ковыль волосатик,</w:t>
      </w:r>
    </w:p>
    <w:p>
      <w:pPr>
        <w:spacing w:after="0"/>
        <w:ind w:left="0"/>
        <w:jc w:val="both"/>
      </w:pPr>
      <w:r>
        <w:rPr>
          <w:rFonts w:ascii="Times New Roman"/>
          <w:b w:val="false"/>
          <w:i w:val="false"/>
          <w:color w:val="000000"/>
          <w:sz w:val="28"/>
        </w:rPr>
        <w:t>
      пастб. 40 26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5.0 7.1 6.0 3.5 4.3 2.9</w:t>
      </w:r>
    </w:p>
    <w:p>
      <w:pPr>
        <w:spacing w:after="0"/>
        <w:ind w:left="0"/>
        <w:jc w:val="both"/>
      </w:pPr>
      <w:r>
        <w:rPr>
          <w:rFonts w:ascii="Times New Roman"/>
          <w:b w:val="false"/>
          <w:i w:val="false"/>
          <w:color w:val="000000"/>
          <w:sz w:val="28"/>
        </w:rPr>
        <w:t>
      7.1 181.8</w:t>
      </w:r>
    </w:p>
    <w:p>
      <w:pPr>
        <w:spacing w:after="0"/>
        <w:ind w:left="0"/>
        <w:jc w:val="both"/>
      </w:pPr>
      <w:r>
        <w:rPr>
          <w:rFonts w:ascii="Times New Roman"/>
          <w:b w:val="false"/>
          <w:i w:val="false"/>
          <w:color w:val="000000"/>
          <w:sz w:val="28"/>
        </w:rPr>
        <w:t>
      4.3 110.1</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1 2 3 4 5 6 лапчатка гусиная, пижма обыкно-</w:t>
      </w:r>
    </w:p>
    <w:p>
      <w:pPr>
        <w:spacing w:after="0"/>
        <w:ind w:left="0"/>
        <w:jc w:val="both"/>
      </w:pPr>
      <w:r>
        <w:rPr>
          <w:rFonts w:ascii="Times New Roman"/>
          <w:b w:val="false"/>
          <w:i w:val="false"/>
          <w:color w:val="000000"/>
          <w:sz w:val="28"/>
        </w:rPr>
        <w:t>
      венная, люцерна желтая, полынь Шренковская, полынь австрийская, таволга зверобоелистная) на темно-каштановых маломощных легкогли-</w:t>
      </w:r>
    </w:p>
    <w:p>
      <w:pPr>
        <w:spacing w:after="0"/>
        <w:ind w:left="0"/>
        <w:jc w:val="both"/>
      </w:pPr>
      <w:r>
        <w:rPr>
          <w:rFonts w:ascii="Times New Roman"/>
          <w:b w:val="false"/>
          <w:i w:val="false"/>
          <w:color w:val="000000"/>
          <w:sz w:val="28"/>
        </w:rPr>
        <w:t>
      нистых почвах</w:t>
      </w:r>
    </w:p>
    <w:p>
      <w:pPr>
        <w:spacing w:after="0"/>
        <w:ind w:left="0"/>
        <w:jc w:val="both"/>
      </w:pPr>
      <w:r>
        <w:rPr>
          <w:rFonts w:ascii="Times New Roman"/>
          <w:b w:val="false"/>
          <w:i w:val="false"/>
          <w:color w:val="000000"/>
          <w:sz w:val="28"/>
        </w:rPr>
        <w:t>
      7 8 9 10 11</w:t>
      </w:r>
    </w:p>
    <w:p>
      <w:pPr>
        <w:spacing w:after="0"/>
        <w:ind w:left="0"/>
        <w:jc w:val="both"/>
      </w:pPr>
      <w:r>
        <w:rPr>
          <w:rFonts w:ascii="Times New Roman"/>
          <w:b w:val="false"/>
          <w:i w:val="false"/>
          <w:color w:val="000000"/>
          <w:sz w:val="28"/>
        </w:rPr>
        <w:t>
      47.2</w:t>
      </w:r>
    </w:p>
    <w:p>
      <w:pPr>
        <w:spacing w:after="0"/>
        <w:ind w:left="0"/>
        <w:jc w:val="both"/>
      </w:pPr>
      <w:r>
        <w:rPr>
          <w:rFonts w:ascii="Times New Roman"/>
          <w:b w:val="false"/>
          <w:i w:val="false"/>
          <w:color w:val="000000"/>
          <w:sz w:val="28"/>
        </w:rPr>
        <w:t>
      12 13 14 15 16</w:t>
      </w:r>
    </w:p>
    <w:p>
      <w:pPr>
        <w:spacing w:after="0"/>
        <w:ind w:left="0"/>
        <w:jc w:val="both"/>
      </w:pPr>
      <w:r>
        <w:rPr>
          <w:rFonts w:ascii="Times New Roman"/>
          <w:b w:val="false"/>
          <w:i w:val="false"/>
          <w:color w:val="000000"/>
          <w:sz w:val="28"/>
        </w:rPr>
        <w:t>
      36.1 17.7</w:t>
      </w:r>
    </w:p>
    <w:p>
      <w:pPr>
        <w:spacing w:after="0"/>
        <w:ind w:left="0"/>
        <w:jc w:val="both"/>
      </w:pPr>
      <w:r>
        <w:rPr>
          <w:rFonts w:ascii="Times New Roman"/>
          <w:b w:val="false"/>
          <w:i w:val="false"/>
          <w:color w:val="000000"/>
          <w:sz w:val="28"/>
        </w:rPr>
        <w:t>
      17 18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Итого: пастб. 100 64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5.0 9.6 8.2</w:t>
      </w:r>
    </w:p>
    <w:p>
      <w:pPr>
        <w:spacing w:after="0"/>
        <w:ind w:left="0"/>
        <w:jc w:val="both"/>
      </w:pPr>
      <w:r>
        <w:rPr>
          <w:rFonts w:ascii="Times New Roman"/>
          <w:b w:val="false"/>
          <w:i w:val="false"/>
          <w:color w:val="000000"/>
          <w:sz w:val="28"/>
        </w:rPr>
        <w:t>
      4.4 5.6 3.6</w:t>
      </w:r>
    </w:p>
    <w:p>
      <w:pPr>
        <w:spacing w:after="0"/>
        <w:ind w:left="0"/>
        <w:jc w:val="both"/>
      </w:pPr>
      <w:r>
        <w:rPr>
          <w:rFonts w:ascii="Times New Roman"/>
          <w:b w:val="false"/>
          <w:i w:val="false"/>
          <w:color w:val="000000"/>
          <w:sz w:val="28"/>
        </w:rPr>
        <w:t>
      9.6 615.7</w:t>
      </w:r>
    </w:p>
    <w:p>
      <w:pPr>
        <w:spacing w:after="0"/>
        <w:ind w:left="0"/>
        <w:jc w:val="both"/>
      </w:pPr>
      <w:r>
        <w:rPr>
          <w:rFonts w:ascii="Times New Roman"/>
          <w:b w:val="false"/>
          <w:i w:val="false"/>
          <w:color w:val="000000"/>
          <w:sz w:val="28"/>
        </w:rPr>
        <w:t>
      5.6 355.8</w:t>
      </w:r>
    </w:p>
    <w:p>
      <w:pPr>
        <w:spacing w:after="0"/>
        <w:ind w:left="0"/>
        <w:jc w:val="both"/>
      </w:pPr>
      <w:r>
        <w:rPr>
          <w:rFonts w:ascii="Times New Roman"/>
          <w:b w:val="false"/>
          <w:i w:val="false"/>
          <w:color w:val="000000"/>
          <w:sz w:val="28"/>
        </w:rPr>
        <w:t>
      72 Замкнутое заливное понижение</w:t>
      </w:r>
    </w:p>
    <w:p>
      <w:pPr>
        <w:spacing w:after="0"/>
        <w:ind w:left="0"/>
        <w:jc w:val="both"/>
      </w:pPr>
      <w:r>
        <w:rPr>
          <w:rFonts w:ascii="Times New Roman"/>
          <w:b w:val="false"/>
          <w:i w:val="false"/>
          <w:color w:val="000000"/>
          <w:sz w:val="28"/>
        </w:rPr>
        <w:t>
      38 (34) Злаково-разнотравный с кустар-С-4в ничком (ковыль красный, пырей</w:t>
      </w:r>
    </w:p>
    <w:p>
      <w:pPr>
        <w:spacing w:after="0"/>
        <w:ind w:left="0"/>
        <w:jc w:val="both"/>
      </w:pPr>
      <w:r>
        <w:rPr>
          <w:rFonts w:ascii="Times New Roman"/>
          <w:b w:val="false"/>
          <w:i w:val="false"/>
          <w:color w:val="000000"/>
          <w:sz w:val="28"/>
        </w:rPr>
        <w:t>
      ползучий, вейник наземный, солод-ка уральская, подорожник средний, тмин обыкновенный, лапчатка гу-синая, зопник клубненостный, тавол-га зверобоелистная) на солонцах лугово-каштановых мелких тяжело-</w:t>
      </w:r>
    </w:p>
    <w:p>
      <w:pPr>
        <w:spacing w:after="0"/>
        <w:ind w:left="0"/>
        <w:jc w:val="both"/>
      </w:pPr>
      <w:r>
        <w:rPr>
          <w:rFonts w:ascii="Times New Roman"/>
          <w:b w:val="false"/>
          <w:i w:val="false"/>
          <w:color w:val="000000"/>
          <w:sz w:val="28"/>
        </w:rPr>
        <w:t>
      суглинистых</w:t>
      </w:r>
    </w:p>
    <w:p>
      <w:pPr>
        <w:spacing w:after="0"/>
        <w:ind w:left="0"/>
        <w:jc w:val="both"/>
      </w:pPr>
      <w:r>
        <w:rPr>
          <w:rFonts w:ascii="Times New Roman"/>
          <w:b w:val="false"/>
          <w:i w:val="false"/>
          <w:color w:val="000000"/>
          <w:sz w:val="28"/>
        </w:rPr>
        <w:t>
      пастб. 100 20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25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15.1 22.0 15.0 9.5 11.9 7.4 100.9 87.6 35.6</w:t>
      </w:r>
    </w:p>
    <w:p>
      <w:pPr>
        <w:spacing w:after="0"/>
        <w:ind w:left="0"/>
        <w:jc w:val="both"/>
      </w:pPr>
      <w:r>
        <w:rPr>
          <w:rFonts w:ascii="Times New Roman"/>
          <w:b w:val="false"/>
          <w:i w:val="false"/>
          <w:color w:val="000000"/>
          <w:sz w:val="28"/>
        </w:rPr>
        <w:t>
      22.0 440.0</w:t>
      </w:r>
    </w:p>
    <w:p>
      <w:pPr>
        <w:spacing w:after="0"/>
        <w:ind w:left="0"/>
        <w:jc w:val="both"/>
      </w:pPr>
      <w:r>
        <w:rPr>
          <w:rFonts w:ascii="Times New Roman"/>
          <w:b w:val="false"/>
          <w:i w:val="false"/>
          <w:color w:val="000000"/>
          <w:sz w:val="28"/>
        </w:rPr>
        <w:t>
      11.9 238.0</w:t>
      </w:r>
    </w:p>
    <w:p>
      <w:pPr>
        <w:spacing w:after="0"/>
        <w:ind w:left="0"/>
        <w:jc w:val="both"/>
      </w:pPr>
      <w:r>
        <w:rPr>
          <w:rFonts w:ascii="Times New Roman"/>
          <w:b w:val="false"/>
          <w:i w:val="false"/>
          <w:color w:val="000000"/>
          <w:sz w:val="28"/>
        </w:rPr>
        <w:t>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20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15.1 22.0 15.0</w:t>
      </w:r>
    </w:p>
    <w:p>
      <w:pPr>
        <w:spacing w:after="0"/>
        <w:ind w:left="0"/>
        <w:jc w:val="both"/>
      </w:pPr>
      <w:r>
        <w:rPr>
          <w:rFonts w:ascii="Times New Roman"/>
          <w:b w:val="false"/>
          <w:i w:val="false"/>
          <w:color w:val="000000"/>
          <w:sz w:val="28"/>
        </w:rPr>
        <w:t>
      9.5 11.9 7.4</w:t>
      </w:r>
    </w:p>
    <w:p>
      <w:pPr>
        <w:spacing w:after="0"/>
        <w:ind w:left="0"/>
        <w:jc w:val="both"/>
      </w:pPr>
      <w:r>
        <w:rPr>
          <w:rFonts w:ascii="Times New Roman"/>
          <w:b w:val="false"/>
          <w:i w:val="false"/>
          <w:color w:val="000000"/>
          <w:sz w:val="28"/>
        </w:rPr>
        <w:t>
      22.0 440.0</w:t>
      </w:r>
    </w:p>
    <w:p>
      <w:pPr>
        <w:spacing w:after="0"/>
        <w:ind w:left="0"/>
        <w:jc w:val="both"/>
      </w:pPr>
      <w:r>
        <w:rPr>
          <w:rFonts w:ascii="Times New Roman"/>
          <w:b w:val="false"/>
          <w:i w:val="false"/>
          <w:color w:val="000000"/>
          <w:sz w:val="28"/>
        </w:rPr>
        <w:t>
      11.9 238.0</w:t>
      </w:r>
    </w:p>
    <w:p>
      <w:pPr>
        <w:spacing w:after="0"/>
        <w:ind w:left="0"/>
        <w:jc w:val="both"/>
      </w:pPr>
      <w:r>
        <w:rPr>
          <w:rFonts w:ascii="Times New Roman"/>
          <w:b w:val="false"/>
          <w:i w:val="false"/>
          <w:color w:val="000000"/>
          <w:sz w:val="28"/>
        </w:rPr>
        <w:t>
      73 Слабоволнистая равнина</w:t>
      </w:r>
    </w:p>
    <w:p>
      <w:pPr>
        <w:spacing w:after="0"/>
        <w:ind w:left="0"/>
        <w:jc w:val="both"/>
      </w:pPr>
      <w:r>
        <w:rPr>
          <w:rFonts w:ascii="Times New Roman"/>
          <w:b w:val="false"/>
          <w:i w:val="false"/>
          <w:color w:val="000000"/>
          <w:sz w:val="28"/>
        </w:rPr>
        <w:t>
      50 1.Житняково-злаково-полынный с С-2а разнотравьем (житняк гребенчатый,</w:t>
      </w:r>
    </w:p>
    <w:p>
      <w:pPr>
        <w:spacing w:after="0"/>
        <w:ind w:left="0"/>
        <w:jc w:val="both"/>
      </w:pPr>
      <w:r>
        <w:rPr>
          <w:rFonts w:ascii="Times New Roman"/>
          <w:b w:val="false"/>
          <w:i w:val="false"/>
          <w:color w:val="000000"/>
          <w:sz w:val="28"/>
        </w:rPr>
        <w:t>
      ковыль волосатик, тонконог строй-</w:t>
      </w:r>
    </w:p>
    <w:p>
      <w:pPr>
        <w:spacing w:after="0"/>
        <w:ind w:left="0"/>
        <w:jc w:val="both"/>
      </w:pPr>
      <w:r>
        <w:rPr>
          <w:rFonts w:ascii="Times New Roman"/>
          <w:b w:val="false"/>
          <w:i w:val="false"/>
          <w:color w:val="000000"/>
          <w:sz w:val="28"/>
        </w:rPr>
        <w:t>
      ный, типчак, полынь Шренковская,</w:t>
      </w:r>
    </w:p>
    <w:p>
      <w:pPr>
        <w:spacing w:after="0"/>
        <w:ind w:left="0"/>
        <w:jc w:val="both"/>
      </w:pPr>
      <w:r>
        <w:rPr>
          <w:rFonts w:ascii="Times New Roman"/>
          <w:b w:val="false"/>
          <w:i w:val="false"/>
          <w:color w:val="000000"/>
          <w:sz w:val="28"/>
        </w:rPr>
        <w:t>
      пастб. 60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436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7.9 11.3 9.6 5.0 6.4 4.1 71.2 53.3 24.7</w:t>
      </w:r>
    </w:p>
    <w:p>
      <w:pPr>
        <w:spacing w:after="0"/>
        <w:ind w:left="0"/>
        <w:jc w:val="both"/>
      </w:pPr>
      <w:r>
        <w:rPr>
          <w:rFonts w:ascii="Times New Roman"/>
          <w:b w:val="false"/>
          <w:i w:val="false"/>
          <w:color w:val="000000"/>
          <w:sz w:val="28"/>
        </w:rPr>
        <w:t>
      11.3 4922.3</w:t>
      </w:r>
    </w:p>
    <w:p>
      <w:pPr>
        <w:spacing w:after="0"/>
        <w:ind w:left="0"/>
        <w:jc w:val="both"/>
      </w:pPr>
      <w:r>
        <w:rPr>
          <w:rFonts w:ascii="Times New Roman"/>
          <w:b w:val="false"/>
          <w:i w:val="false"/>
          <w:color w:val="000000"/>
          <w:sz w:val="28"/>
        </w:rPr>
        <w:t>
      6.4 2787.8</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1 2 3 4 5 6 7 8 9 10 11 12 13 14 15 16 17 18 полынь австрийская, солодка ураль- скота ская, люцерна желтая) на темно-</w:t>
      </w:r>
    </w:p>
    <w:p>
      <w:pPr>
        <w:spacing w:after="0"/>
        <w:ind w:left="0"/>
        <w:jc w:val="both"/>
      </w:pPr>
      <w:r>
        <w:rPr>
          <w:rFonts w:ascii="Times New Roman"/>
          <w:b w:val="false"/>
          <w:i w:val="false"/>
          <w:color w:val="000000"/>
          <w:sz w:val="28"/>
        </w:rPr>
        <w:t>
      каштановых маломощных легкосуг-линистых почвах</w:t>
      </w:r>
    </w:p>
    <w:p>
      <w:pPr>
        <w:spacing w:after="0"/>
        <w:ind w:left="0"/>
        <w:jc w:val="both"/>
      </w:pPr>
      <w:r>
        <w:rPr>
          <w:rFonts w:ascii="Times New Roman"/>
          <w:b w:val="false"/>
          <w:i w:val="false"/>
          <w:color w:val="000000"/>
          <w:sz w:val="28"/>
        </w:rPr>
        <w:t>
      53Б (35) 2.Житняково-злаково-полынный С-2д (житняк гребенчатый, тонконог</w:t>
      </w:r>
    </w:p>
    <w:p>
      <w:pPr>
        <w:spacing w:after="0"/>
        <w:ind w:left="0"/>
        <w:jc w:val="both"/>
      </w:pPr>
      <w:r>
        <w:rPr>
          <w:rFonts w:ascii="Times New Roman"/>
          <w:b w:val="false"/>
          <w:i w:val="false"/>
          <w:color w:val="000000"/>
          <w:sz w:val="28"/>
        </w:rPr>
        <w:t>
      стройный, типчак, ковыль волосатик, полынь Шренковская, полынь ав-стрийская) на солонцах каштановых</w:t>
      </w:r>
    </w:p>
    <w:p>
      <w:pPr>
        <w:spacing w:after="0"/>
        <w:ind w:left="0"/>
        <w:jc w:val="both"/>
      </w:pPr>
      <w:r>
        <w:rPr>
          <w:rFonts w:ascii="Times New Roman"/>
          <w:b w:val="false"/>
          <w:i w:val="false"/>
          <w:color w:val="000000"/>
          <w:sz w:val="28"/>
        </w:rPr>
        <w:t>
      мелких, средних тяжелосуглинистых</w:t>
      </w:r>
    </w:p>
    <w:p>
      <w:pPr>
        <w:spacing w:after="0"/>
        <w:ind w:left="0"/>
        <w:jc w:val="both"/>
      </w:pPr>
      <w:r>
        <w:rPr>
          <w:rFonts w:ascii="Times New Roman"/>
          <w:b w:val="false"/>
          <w:i w:val="false"/>
          <w:color w:val="000000"/>
          <w:sz w:val="28"/>
        </w:rPr>
        <w:t>
      пастб. 40 290 6.8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4.1 5.5 5.9 2.5 2.9 2.7 34.5 24.8 18.4</w:t>
      </w:r>
    </w:p>
    <w:p>
      <w:pPr>
        <w:spacing w:after="0"/>
        <w:ind w:left="0"/>
        <w:jc w:val="both"/>
      </w:pPr>
      <w:r>
        <w:rPr>
          <w:rFonts w:ascii="Times New Roman"/>
          <w:b w:val="false"/>
          <w:i w:val="false"/>
          <w:color w:val="000000"/>
          <w:sz w:val="28"/>
        </w:rPr>
        <w:t>
      5.5 1597.2</w:t>
      </w:r>
    </w:p>
    <w:p>
      <w:pPr>
        <w:spacing w:after="0"/>
        <w:ind w:left="0"/>
        <w:jc w:val="both"/>
      </w:pPr>
      <w:r>
        <w:rPr>
          <w:rFonts w:ascii="Times New Roman"/>
          <w:b w:val="false"/>
          <w:i w:val="false"/>
          <w:color w:val="000000"/>
          <w:sz w:val="28"/>
        </w:rPr>
        <w:t>
      2.9 842.2</w:t>
      </w:r>
    </w:p>
    <w:p>
      <w:pPr>
        <w:spacing w:after="0"/>
        <w:ind w:left="0"/>
        <w:jc w:val="both"/>
      </w:pPr>
      <w:r>
        <w:rPr>
          <w:rFonts w:ascii="Times New Roman"/>
          <w:b w:val="false"/>
          <w:i w:val="false"/>
          <w:color w:val="000000"/>
          <w:sz w:val="28"/>
        </w:rPr>
        <w:t>
      Сильно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Итого: пастб. 100 726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36.1 9.0 8.1</w:t>
      </w:r>
    </w:p>
    <w:p>
      <w:pPr>
        <w:spacing w:after="0"/>
        <w:ind w:left="0"/>
        <w:jc w:val="both"/>
      </w:pPr>
      <w:r>
        <w:rPr>
          <w:rFonts w:ascii="Times New Roman"/>
          <w:b w:val="false"/>
          <w:i w:val="false"/>
          <w:color w:val="000000"/>
          <w:sz w:val="28"/>
        </w:rPr>
        <w:t>
      4.0 5.0 3.5</w:t>
      </w:r>
    </w:p>
    <w:p>
      <w:pPr>
        <w:spacing w:after="0"/>
        <w:ind w:left="0"/>
        <w:jc w:val="both"/>
      </w:pPr>
      <w:r>
        <w:rPr>
          <w:rFonts w:ascii="Times New Roman"/>
          <w:b w:val="false"/>
          <w:i w:val="false"/>
          <w:color w:val="000000"/>
          <w:sz w:val="28"/>
        </w:rPr>
        <w:t>
      9.0 6519.5</w:t>
      </w:r>
    </w:p>
    <w:p>
      <w:pPr>
        <w:spacing w:after="0"/>
        <w:ind w:left="0"/>
        <w:jc w:val="both"/>
      </w:pPr>
      <w:r>
        <w:rPr>
          <w:rFonts w:ascii="Times New Roman"/>
          <w:b w:val="false"/>
          <w:i w:val="false"/>
          <w:color w:val="000000"/>
          <w:sz w:val="28"/>
        </w:rPr>
        <w:t>
      5.0 3630.0</w:t>
      </w:r>
    </w:p>
    <w:p>
      <w:pPr>
        <w:spacing w:after="0"/>
        <w:ind w:left="0"/>
        <w:jc w:val="both"/>
      </w:pPr>
      <w:r>
        <w:rPr>
          <w:rFonts w:ascii="Times New Roman"/>
          <w:b w:val="false"/>
          <w:i w:val="false"/>
          <w:color w:val="000000"/>
          <w:sz w:val="28"/>
        </w:rPr>
        <w:t>
      74 Замкнутое заливное понижение</w:t>
      </w:r>
    </w:p>
    <w:p>
      <w:pPr>
        <w:spacing w:after="0"/>
        <w:ind w:left="0"/>
        <w:jc w:val="both"/>
      </w:pPr>
      <w:r>
        <w:rPr>
          <w:rFonts w:ascii="Times New Roman"/>
          <w:b w:val="false"/>
          <w:i w:val="false"/>
          <w:color w:val="000000"/>
          <w:sz w:val="28"/>
        </w:rPr>
        <w:t>
      45 Острецово-полынный сенокос 100 26 сенокос 3.8 С-4в (острец, пырей ползучий, типчак, 1.9</w:t>
      </w:r>
    </w:p>
    <w:p>
      <w:pPr>
        <w:spacing w:after="0"/>
        <w:ind w:left="0"/>
        <w:jc w:val="both"/>
      </w:pPr>
      <w:r>
        <w:rPr>
          <w:rFonts w:ascii="Times New Roman"/>
          <w:b w:val="false"/>
          <w:i w:val="false"/>
          <w:color w:val="000000"/>
          <w:sz w:val="28"/>
        </w:rPr>
        <w:t>
      тонконог стройный, полынь селит- 17.8 ряная, полынь Шренка) на луговых</w:t>
      </w:r>
    </w:p>
    <w:p>
      <w:pPr>
        <w:spacing w:after="0"/>
        <w:ind w:left="0"/>
        <w:jc w:val="both"/>
      </w:pPr>
      <w:r>
        <w:rPr>
          <w:rFonts w:ascii="Times New Roman"/>
          <w:b w:val="false"/>
          <w:i w:val="false"/>
          <w:color w:val="000000"/>
          <w:sz w:val="28"/>
        </w:rPr>
        <w:t>
      каштановых солончаковатых тяже-</w:t>
      </w:r>
    </w:p>
    <w:p>
      <w:pPr>
        <w:spacing w:after="0"/>
        <w:ind w:left="0"/>
        <w:jc w:val="both"/>
      </w:pPr>
      <w:r>
        <w:rPr>
          <w:rFonts w:ascii="Times New Roman"/>
          <w:b w:val="false"/>
          <w:i w:val="false"/>
          <w:color w:val="000000"/>
          <w:sz w:val="28"/>
        </w:rPr>
        <w:t>
      лосуглинистых почвах</w:t>
      </w:r>
    </w:p>
    <w:p>
      <w:pPr>
        <w:spacing w:after="0"/>
        <w:ind w:left="0"/>
        <w:jc w:val="both"/>
      </w:pPr>
      <w:r>
        <w:rPr>
          <w:rFonts w:ascii="Times New Roman"/>
          <w:b w:val="false"/>
          <w:i w:val="false"/>
          <w:color w:val="000000"/>
          <w:sz w:val="28"/>
        </w:rPr>
        <w:t>
      3.8 98.8 Чистый Сенокос</w:t>
      </w:r>
    </w:p>
    <w:p>
      <w:pPr>
        <w:spacing w:after="0"/>
        <w:ind w:left="0"/>
        <w:jc w:val="both"/>
      </w:pPr>
      <w:r>
        <w:rPr>
          <w:rFonts w:ascii="Times New Roman"/>
          <w:b w:val="false"/>
          <w:i w:val="false"/>
          <w:color w:val="000000"/>
          <w:sz w:val="28"/>
        </w:rPr>
        <w:t>
      1.9 49.4</w:t>
      </w:r>
    </w:p>
    <w:p>
      <w:pPr>
        <w:spacing w:after="0"/>
        <w:ind w:left="0"/>
        <w:jc w:val="both"/>
      </w:pPr>
      <w:r>
        <w:rPr>
          <w:rFonts w:ascii="Times New Roman"/>
          <w:b w:val="false"/>
          <w:i w:val="false"/>
          <w:color w:val="000000"/>
          <w:sz w:val="28"/>
        </w:rPr>
        <w:t>
      Итого: сенокос 100 26 3.8 3.8 98.8</w:t>
      </w:r>
    </w:p>
    <w:p>
      <w:pPr>
        <w:spacing w:after="0"/>
        <w:ind w:left="0"/>
        <w:jc w:val="both"/>
      </w:pPr>
      <w:r>
        <w:rPr>
          <w:rFonts w:ascii="Times New Roman"/>
          <w:b w:val="false"/>
          <w:i w:val="false"/>
          <w:color w:val="000000"/>
          <w:sz w:val="28"/>
        </w:rPr>
        <w:t>
      1 2 3 4 5 6 7 8 9 10 11</w:t>
      </w:r>
    </w:p>
    <w:p>
      <w:pPr>
        <w:spacing w:after="0"/>
        <w:ind w:left="0"/>
        <w:jc w:val="both"/>
      </w:pPr>
      <w:r>
        <w:rPr>
          <w:rFonts w:ascii="Times New Roman"/>
          <w:b w:val="false"/>
          <w:i w:val="false"/>
          <w:color w:val="000000"/>
          <w:sz w:val="28"/>
        </w:rPr>
        <w:t>
      1.9</w:t>
      </w:r>
    </w:p>
    <w:p>
      <w:pPr>
        <w:spacing w:after="0"/>
        <w:ind w:left="0"/>
        <w:jc w:val="both"/>
      </w:pPr>
      <w:r>
        <w:rPr>
          <w:rFonts w:ascii="Times New Roman"/>
          <w:b w:val="false"/>
          <w:i w:val="false"/>
          <w:color w:val="000000"/>
          <w:sz w:val="28"/>
        </w:rPr>
        <w:t>
      12 13 14 15 16 17 18</w:t>
      </w:r>
    </w:p>
    <w:p>
      <w:pPr>
        <w:spacing w:after="0"/>
        <w:ind w:left="0"/>
        <w:jc w:val="both"/>
      </w:pPr>
      <w:r>
        <w:rPr>
          <w:rFonts w:ascii="Times New Roman"/>
          <w:b w:val="false"/>
          <w:i w:val="false"/>
          <w:color w:val="000000"/>
          <w:sz w:val="28"/>
        </w:rPr>
        <w:t>
      1.9 49.4</w:t>
      </w:r>
    </w:p>
    <w:p>
      <w:pPr>
        <w:spacing w:after="0"/>
        <w:ind w:left="0"/>
        <w:jc w:val="both"/>
      </w:pPr>
      <w:r>
        <w:rPr>
          <w:rFonts w:ascii="Times New Roman"/>
          <w:b w:val="false"/>
          <w:i w:val="false"/>
          <w:color w:val="000000"/>
          <w:sz w:val="28"/>
        </w:rPr>
        <w:t>
      75 Замкнутое заливное понижение</w:t>
      </w:r>
    </w:p>
    <w:p>
      <w:pPr>
        <w:spacing w:after="0"/>
        <w:ind w:left="0"/>
        <w:jc w:val="both"/>
      </w:pPr>
      <w:r>
        <w:rPr>
          <w:rFonts w:ascii="Times New Roman"/>
          <w:b w:val="false"/>
          <w:i w:val="false"/>
          <w:color w:val="000000"/>
          <w:sz w:val="28"/>
        </w:rPr>
        <w:t>
      45 (36) Острецово-полынный</w:t>
      </w:r>
    </w:p>
    <w:p>
      <w:pPr>
        <w:spacing w:after="0"/>
        <w:ind w:left="0"/>
        <w:jc w:val="both"/>
      </w:pPr>
      <w:r>
        <w:rPr>
          <w:rFonts w:ascii="Times New Roman"/>
          <w:b w:val="false"/>
          <w:i w:val="false"/>
          <w:color w:val="000000"/>
          <w:sz w:val="28"/>
        </w:rPr>
        <w:t>
      С-4в (острец, пырей ползучий, типчак, тонконог стройный, полынь селит-ряная, полынь Шренка) на луговых каштановых солончаковатых тяже-</w:t>
      </w:r>
    </w:p>
    <w:p>
      <w:pPr>
        <w:spacing w:after="0"/>
        <w:ind w:left="0"/>
        <w:jc w:val="both"/>
      </w:pPr>
      <w:r>
        <w:rPr>
          <w:rFonts w:ascii="Times New Roman"/>
          <w:b w:val="false"/>
          <w:i w:val="false"/>
          <w:color w:val="000000"/>
          <w:sz w:val="28"/>
        </w:rPr>
        <w:t>
      лосуглинистых почвах</w:t>
      </w:r>
    </w:p>
    <w:p>
      <w:pPr>
        <w:spacing w:after="0"/>
        <w:ind w:left="0"/>
        <w:jc w:val="both"/>
      </w:pPr>
      <w:r>
        <w:rPr>
          <w:rFonts w:ascii="Times New Roman"/>
          <w:b w:val="false"/>
          <w:i w:val="false"/>
          <w:color w:val="000000"/>
          <w:sz w:val="28"/>
        </w:rPr>
        <w:t>
      сенокос 100 202 сенокос 4.8 3.8 1.9</w:t>
      </w:r>
    </w:p>
    <w:p>
      <w:pPr>
        <w:spacing w:after="0"/>
        <w:ind w:left="0"/>
        <w:jc w:val="both"/>
      </w:pPr>
      <w:r>
        <w:rPr>
          <w:rFonts w:ascii="Times New Roman"/>
          <w:b w:val="false"/>
          <w:i w:val="false"/>
          <w:color w:val="000000"/>
          <w:sz w:val="28"/>
        </w:rPr>
        <w:t>
      17.8</w:t>
      </w:r>
    </w:p>
    <w:p>
      <w:pPr>
        <w:spacing w:after="0"/>
        <w:ind w:left="0"/>
        <w:jc w:val="both"/>
      </w:pPr>
      <w:r>
        <w:rPr>
          <w:rFonts w:ascii="Times New Roman"/>
          <w:b w:val="false"/>
          <w:i w:val="false"/>
          <w:color w:val="000000"/>
          <w:sz w:val="28"/>
        </w:rPr>
        <w:t>
      3.8 767.6</w:t>
      </w:r>
    </w:p>
    <w:p>
      <w:pPr>
        <w:spacing w:after="0"/>
        <w:ind w:left="0"/>
        <w:jc w:val="both"/>
      </w:pPr>
      <w:r>
        <w:rPr>
          <w:rFonts w:ascii="Times New Roman"/>
          <w:b w:val="false"/>
          <w:i w:val="false"/>
          <w:color w:val="000000"/>
          <w:sz w:val="28"/>
        </w:rPr>
        <w:t>
      1.9 383.8</w:t>
      </w:r>
    </w:p>
    <w:p>
      <w:pPr>
        <w:spacing w:after="0"/>
        <w:ind w:left="0"/>
        <w:jc w:val="both"/>
      </w:pPr>
      <w:r>
        <w:rPr>
          <w:rFonts w:ascii="Times New Roman"/>
          <w:b w:val="false"/>
          <w:i w:val="false"/>
          <w:color w:val="000000"/>
          <w:sz w:val="28"/>
        </w:rPr>
        <w:t>
      Сильно Сенокос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Итого: сенокос 100 202 3.8</w:t>
      </w:r>
    </w:p>
    <w:p>
      <w:pPr>
        <w:spacing w:after="0"/>
        <w:ind w:left="0"/>
        <w:jc w:val="both"/>
      </w:pPr>
      <w:r>
        <w:rPr>
          <w:rFonts w:ascii="Times New Roman"/>
          <w:b w:val="false"/>
          <w:i w:val="false"/>
          <w:color w:val="000000"/>
          <w:sz w:val="28"/>
        </w:rPr>
        <w:t>
      1.9</w:t>
      </w:r>
    </w:p>
    <w:p>
      <w:pPr>
        <w:spacing w:after="0"/>
        <w:ind w:left="0"/>
        <w:jc w:val="both"/>
      </w:pPr>
      <w:r>
        <w:rPr>
          <w:rFonts w:ascii="Times New Roman"/>
          <w:b w:val="false"/>
          <w:i w:val="false"/>
          <w:color w:val="000000"/>
          <w:sz w:val="28"/>
        </w:rPr>
        <w:t>
      3.8 767.6</w:t>
      </w:r>
    </w:p>
    <w:p>
      <w:pPr>
        <w:spacing w:after="0"/>
        <w:ind w:left="0"/>
        <w:jc w:val="both"/>
      </w:pPr>
      <w:r>
        <w:rPr>
          <w:rFonts w:ascii="Times New Roman"/>
          <w:b w:val="false"/>
          <w:i w:val="false"/>
          <w:color w:val="000000"/>
          <w:sz w:val="28"/>
        </w:rPr>
        <w:t>
      1.9 383.8</w:t>
      </w:r>
    </w:p>
    <w:p>
      <w:pPr>
        <w:spacing w:after="0"/>
        <w:ind w:left="0"/>
        <w:jc w:val="both"/>
      </w:pPr>
      <w:r>
        <w:rPr>
          <w:rFonts w:ascii="Times New Roman"/>
          <w:b w:val="false"/>
          <w:i w:val="false"/>
          <w:color w:val="000000"/>
          <w:sz w:val="28"/>
        </w:rPr>
        <w:t>
      76 Сопочная долина</w:t>
      </w:r>
    </w:p>
    <w:p>
      <w:pPr>
        <w:spacing w:after="0"/>
        <w:ind w:left="0"/>
        <w:jc w:val="both"/>
      </w:pPr>
      <w:r>
        <w:rPr>
          <w:rFonts w:ascii="Times New Roman"/>
          <w:b w:val="false"/>
          <w:i w:val="false"/>
          <w:color w:val="000000"/>
          <w:sz w:val="28"/>
        </w:rPr>
        <w:t>
      26Б (39) 1.Типчаково-ковыльный с полынью С-2б (типчак, ковыль красный, полынь</w:t>
      </w:r>
    </w:p>
    <w:p>
      <w:pPr>
        <w:spacing w:after="0"/>
        <w:ind w:left="0"/>
        <w:jc w:val="both"/>
      </w:pPr>
      <w:r>
        <w:rPr>
          <w:rFonts w:ascii="Times New Roman"/>
          <w:b w:val="false"/>
          <w:i w:val="false"/>
          <w:color w:val="000000"/>
          <w:sz w:val="28"/>
        </w:rPr>
        <w:t>
      холодная, полынь Шренковская) на темно-каштановых малоразвитых</w:t>
      </w:r>
    </w:p>
    <w:p>
      <w:pPr>
        <w:spacing w:after="0"/>
        <w:ind w:left="0"/>
        <w:jc w:val="both"/>
      </w:pPr>
      <w:r>
        <w:rPr>
          <w:rFonts w:ascii="Times New Roman"/>
          <w:b w:val="false"/>
          <w:i w:val="false"/>
          <w:color w:val="000000"/>
          <w:sz w:val="28"/>
        </w:rPr>
        <w:t>
      суглинистых</w:t>
      </w:r>
    </w:p>
    <w:p>
      <w:pPr>
        <w:spacing w:after="0"/>
        <w:ind w:left="0"/>
        <w:jc w:val="both"/>
      </w:pPr>
      <w:r>
        <w:rPr>
          <w:rFonts w:ascii="Times New Roman"/>
          <w:b w:val="false"/>
          <w:i w:val="false"/>
          <w:color w:val="000000"/>
          <w:sz w:val="28"/>
        </w:rPr>
        <w:t>
      пастб. 40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1064 Выпас 12.5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7.0 9.3 8.1 4.4 5.1 3.7 49.3 40.5 22.3</w:t>
      </w:r>
    </w:p>
    <w:p>
      <w:pPr>
        <w:spacing w:after="0"/>
        <w:ind w:left="0"/>
        <w:jc w:val="both"/>
      </w:pPr>
      <w:r>
        <w:rPr>
          <w:rFonts w:ascii="Times New Roman"/>
          <w:b w:val="false"/>
          <w:i w:val="false"/>
          <w:color w:val="000000"/>
          <w:sz w:val="28"/>
        </w:rPr>
        <w:t>
      9.3 9895.2</w:t>
      </w:r>
    </w:p>
    <w:p>
      <w:pPr>
        <w:spacing w:after="0"/>
        <w:ind w:left="0"/>
        <w:jc w:val="both"/>
      </w:pPr>
      <w:r>
        <w:rPr>
          <w:rFonts w:ascii="Times New Roman"/>
          <w:b w:val="false"/>
          <w:i w:val="false"/>
          <w:color w:val="000000"/>
          <w:sz w:val="28"/>
        </w:rPr>
        <w:t>
      5.1 5426.4</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11 (51) 2.Ковыльно-типчаковый с полынью С-2б (ковыль волосатик, типчак, полынь</w:t>
      </w:r>
    </w:p>
    <w:p>
      <w:pPr>
        <w:spacing w:after="0"/>
        <w:ind w:left="0"/>
        <w:jc w:val="both"/>
      </w:pPr>
      <w:r>
        <w:rPr>
          <w:rFonts w:ascii="Times New Roman"/>
          <w:b w:val="false"/>
          <w:i w:val="false"/>
          <w:color w:val="000000"/>
          <w:sz w:val="28"/>
        </w:rPr>
        <w:t>
      Шренковская) на темно-каштановых</w:t>
      </w:r>
    </w:p>
    <w:p>
      <w:pPr>
        <w:spacing w:after="0"/>
        <w:ind w:left="0"/>
        <w:jc w:val="both"/>
      </w:pPr>
      <w:r>
        <w:rPr>
          <w:rFonts w:ascii="Times New Roman"/>
          <w:b w:val="false"/>
          <w:i w:val="false"/>
          <w:color w:val="000000"/>
          <w:sz w:val="28"/>
        </w:rPr>
        <w:t>
      пастб. 30 798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16.3 11.7 15.8 13.8 7.8 9.0 6.3</w:t>
      </w:r>
    </w:p>
    <w:p>
      <w:pPr>
        <w:spacing w:after="0"/>
        <w:ind w:left="0"/>
        <w:jc w:val="both"/>
      </w:pPr>
      <w:r>
        <w:rPr>
          <w:rFonts w:ascii="Times New Roman"/>
          <w:b w:val="false"/>
          <w:i w:val="false"/>
          <w:color w:val="000000"/>
          <w:sz w:val="28"/>
        </w:rPr>
        <w:t>
      101.6 75.4 38.4</w:t>
      </w:r>
    </w:p>
    <w:p>
      <w:pPr>
        <w:spacing w:after="0"/>
        <w:ind w:left="0"/>
        <w:jc w:val="both"/>
      </w:pPr>
      <w:r>
        <w:rPr>
          <w:rFonts w:ascii="Times New Roman"/>
          <w:b w:val="false"/>
          <w:i w:val="false"/>
          <w:color w:val="000000"/>
          <w:sz w:val="28"/>
        </w:rPr>
        <w:t>
      15.8 12608.4</w:t>
      </w:r>
    </w:p>
    <w:p>
      <w:pPr>
        <w:spacing w:after="0"/>
        <w:ind w:left="0"/>
        <w:jc w:val="both"/>
      </w:pPr>
      <w:r>
        <w:rPr>
          <w:rFonts w:ascii="Times New Roman"/>
          <w:b w:val="false"/>
          <w:i w:val="false"/>
          <w:color w:val="000000"/>
          <w:sz w:val="28"/>
        </w:rPr>
        <w:t>
      9.0 7182.0</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1 2 3 4 5 6 7 8 9 10 11 12 13 14 15 16 17 18 неполноразвитых суглинистых</w:t>
      </w:r>
    </w:p>
    <w:p>
      <w:pPr>
        <w:spacing w:after="0"/>
        <w:ind w:left="0"/>
        <w:jc w:val="both"/>
      </w:pPr>
      <w:r>
        <w:rPr>
          <w:rFonts w:ascii="Times New Roman"/>
          <w:b w:val="false"/>
          <w:i w:val="false"/>
          <w:color w:val="000000"/>
          <w:sz w:val="28"/>
        </w:rPr>
        <w:t>
      почвах по склонам сопок</w:t>
      </w:r>
    </w:p>
    <w:p>
      <w:pPr>
        <w:spacing w:after="0"/>
        <w:ind w:left="0"/>
        <w:jc w:val="both"/>
      </w:pPr>
      <w:r>
        <w:rPr>
          <w:rFonts w:ascii="Times New Roman"/>
          <w:b w:val="false"/>
          <w:i w:val="false"/>
          <w:color w:val="000000"/>
          <w:sz w:val="28"/>
        </w:rPr>
        <w:t>
      18А (52) 3.Ковыльно-злаковый с полынью</w:t>
      </w:r>
    </w:p>
    <w:p>
      <w:pPr>
        <w:spacing w:after="0"/>
        <w:ind w:left="0"/>
        <w:jc w:val="both"/>
      </w:pPr>
      <w:r>
        <w:rPr>
          <w:rFonts w:ascii="Times New Roman"/>
          <w:b w:val="false"/>
          <w:i w:val="false"/>
          <w:color w:val="000000"/>
          <w:sz w:val="28"/>
        </w:rPr>
        <w:t>
      С-2а (ковыль волосатик, типчак, тонконог стройный, полынь Шренковская, полынь австрийская) на темно-каш-тановых маломощных суглинистых почвах по слабоволнистым равнинам</w:t>
      </w:r>
    </w:p>
    <w:p>
      <w:pPr>
        <w:spacing w:after="0"/>
        <w:ind w:left="0"/>
        <w:jc w:val="both"/>
      </w:pPr>
      <w:r>
        <w:rPr>
          <w:rFonts w:ascii="Times New Roman"/>
          <w:b w:val="false"/>
          <w:i w:val="false"/>
          <w:color w:val="000000"/>
          <w:sz w:val="28"/>
        </w:rPr>
        <w:t>
      2 (38) 4.Ковыльно-типчаково-полынный С-2а с разнотравьем (ковыль красный,</w:t>
      </w:r>
    </w:p>
    <w:p>
      <w:pPr>
        <w:spacing w:after="0"/>
        <w:ind w:left="0"/>
        <w:jc w:val="both"/>
      </w:pPr>
      <w:r>
        <w:rPr>
          <w:rFonts w:ascii="Times New Roman"/>
          <w:b w:val="false"/>
          <w:i w:val="false"/>
          <w:color w:val="000000"/>
          <w:sz w:val="28"/>
        </w:rPr>
        <w:t>
      типчак, полынь Шренковская, по-лынь австрийская, грудница обык-новенная, лапчатка гусиная, подо-рожник средний) на темно-каштано-вых маломощных легкоглинистых</w:t>
      </w:r>
    </w:p>
    <w:p>
      <w:pPr>
        <w:spacing w:after="0"/>
        <w:ind w:left="0"/>
        <w:jc w:val="both"/>
      </w:pPr>
      <w:r>
        <w:rPr>
          <w:rFonts w:ascii="Times New Roman"/>
          <w:b w:val="false"/>
          <w:i w:val="false"/>
          <w:color w:val="000000"/>
          <w:sz w:val="28"/>
        </w:rPr>
        <w:t>
      почвах по слабоволнистым равнинам</w:t>
      </w:r>
    </w:p>
    <w:p>
      <w:pPr>
        <w:spacing w:after="0"/>
        <w:ind w:left="0"/>
        <w:jc w:val="both"/>
      </w:pPr>
      <w:r>
        <w:rPr>
          <w:rFonts w:ascii="Times New Roman"/>
          <w:b w:val="false"/>
          <w:i w:val="false"/>
          <w:color w:val="000000"/>
          <w:sz w:val="28"/>
        </w:rPr>
        <w:t>
      пастб. 20 532 13 ест.</w:t>
      </w:r>
    </w:p>
    <w:p>
      <w:pPr>
        <w:spacing w:after="0"/>
        <w:ind w:left="0"/>
        <w:jc w:val="both"/>
      </w:pPr>
      <w:r>
        <w:rPr>
          <w:rFonts w:ascii="Times New Roman"/>
          <w:b w:val="false"/>
          <w:i w:val="false"/>
          <w:color w:val="000000"/>
          <w:sz w:val="28"/>
        </w:rPr>
        <w:t>
      пастб. 10 266 14.5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7.8 11.1 9.7 5.3 6.1 4.4 64.9 50.0 26.6</w:t>
      </w:r>
    </w:p>
    <w:p>
      <w:pPr>
        <w:spacing w:after="0"/>
        <w:ind w:left="0"/>
        <w:jc w:val="both"/>
      </w:pPr>
      <w:r>
        <w:rPr>
          <w:rFonts w:ascii="Times New Roman"/>
          <w:b w:val="false"/>
          <w:i w:val="false"/>
          <w:color w:val="000000"/>
          <w:sz w:val="28"/>
        </w:rPr>
        <w:t>
      6.3 10.8 7.1 4.0 6.1 3.3 39.0 50.3 16.9</w:t>
      </w:r>
    </w:p>
    <w:p>
      <w:pPr>
        <w:spacing w:after="0"/>
        <w:ind w:left="0"/>
        <w:jc w:val="both"/>
      </w:pPr>
      <w:r>
        <w:rPr>
          <w:rFonts w:ascii="Times New Roman"/>
          <w:b w:val="false"/>
          <w:i w:val="false"/>
          <w:color w:val="000000"/>
          <w:sz w:val="28"/>
        </w:rPr>
        <w:t>
      11.1 5905.2 6.1 3245.2</w:t>
      </w:r>
    </w:p>
    <w:p>
      <w:pPr>
        <w:spacing w:after="0"/>
        <w:ind w:left="0"/>
        <w:jc w:val="both"/>
      </w:pPr>
      <w:r>
        <w:rPr>
          <w:rFonts w:ascii="Times New Roman"/>
          <w:b w:val="false"/>
          <w:i w:val="false"/>
          <w:color w:val="000000"/>
          <w:sz w:val="28"/>
        </w:rPr>
        <w:t>
      10.8 2872.8</w:t>
      </w:r>
    </w:p>
    <w:p>
      <w:pPr>
        <w:spacing w:after="0"/>
        <w:ind w:left="0"/>
        <w:jc w:val="both"/>
      </w:pPr>
      <w:r>
        <w:rPr>
          <w:rFonts w:ascii="Times New Roman"/>
          <w:b w:val="false"/>
          <w:i w:val="false"/>
          <w:color w:val="000000"/>
          <w:sz w:val="28"/>
        </w:rPr>
        <w:t>
      6.1 1622.6</w:t>
      </w:r>
    </w:p>
    <w:p>
      <w:pPr>
        <w:spacing w:after="0"/>
        <w:ind w:left="0"/>
        <w:jc w:val="both"/>
      </w:pPr>
      <w:r>
        <w:rPr>
          <w:rFonts w:ascii="Times New Roman"/>
          <w:b w:val="false"/>
          <w:i w:val="false"/>
          <w:color w:val="000000"/>
          <w:sz w:val="28"/>
        </w:rPr>
        <w:t>
      Сильно затырсован</w:t>
      </w:r>
    </w:p>
    <w:p>
      <w:pPr>
        <w:spacing w:after="0"/>
        <w:ind w:left="0"/>
        <w:jc w:val="both"/>
      </w:pPr>
      <w:r>
        <w:rPr>
          <w:rFonts w:ascii="Times New Roman"/>
          <w:b w:val="false"/>
          <w:i w:val="false"/>
          <w:color w:val="000000"/>
          <w:sz w:val="28"/>
        </w:rPr>
        <w:t>
      Чистый</w:t>
      </w:r>
    </w:p>
    <w:p>
      <w:pPr>
        <w:spacing w:after="0"/>
        <w:ind w:left="0"/>
        <w:jc w:val="both"/>
      </w:pPr>
      <w:r>
        <w:rPr>
          <w:rFonts w:ascii="Times New Roman"/>
          <w:b w:val="false"/>
          <w:i w:val="false"/>
          <w:color w:val="000000"/>
          <w:sz w:val="28"/>
        </w:rPr>
        <w:t>
      Итого: пастб. 100 2660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8.5 11.8 10.0</w:t>
      </w:r>
    </w:p>
    <w:p>
      <w:pPr>
        <w:spacing w:after="0"/>
        <w:ind w:left="0"/>
        <w:jc w:val="both"/>
      </w:pPr>
      <w:r>
        <w:rPr>
          <w:rFonts w:ascii="Times New Roman"/>
          <w:b w:val="false"/>
          <w:i w:val="false"/>
          <w:color w:val="000000"/>
          <w:sz w:val="28"/>
        </w:rPr>
        <w:t>
      5.6 6.6 4.6</w:t>
      </w:r>
    </w:p>
    <w:p>
      <w:pPr>
        <w:spacing w:after="0"/>
        <w:ind w:left="0"/>
        <w:jc w:val="both"/>
      </w:pPr>
      <w:r>
        <w:rPr>
          <w:rFonts w:ascii="Times New Roman"/>
          <w:b w:val="false"/>
          <w:i w:val="false"/>
          <w:color w:val="000000"/>
          <w:sz w:val="28"/>
        </w:rPr>
        <w:t>
      11.8 31281.6</w:t>
      </w:r>
    </w:p>
    <w:p>
      <w:pPr>
        <w:spacing w:after="0"/>
        <w:ind w:left="0"/>
        <w:jc w:val="both"/>
      </w:pPr>
      <w:r>
        <w:rPr>
          <w:rFonts w:ascii="Times New Roman"/>
          <w:b w:val="false"/>
          <w:i w:val="false"/>
          <w:color w:val="000000"/>
          <w:sz w:val="28"/>
        </w:rPr>
        <w:t>
      6.6 17476.2</w:t>
      </w:r>
    </w:p>
    <w:p>
      <w:pPr>
        <w:spacing w:after="0"/>
        <w:ind w:left="0"/>
        <w:jc w:val="both"/>
      </w:pPr>
      <w:r>
        <w:rPr>
          <w:rFonts w:ascii="Times New Roman"/>
          <w:b w:val="false"/>
          <w:i w:val="false"/>
          <w:color w:val="000000"/>
          <w:sz w:val="28"/>
        </w:rPr>
        <w:t>
      77 Замкнутое заливное понижение</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4 5 6 пастб. 100 14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 8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 10 11 12 13 14 15 16 17 6.3 8.8 8.3 8.8 123.2 Чистый 3.8 5.2 4.5 5.2 72.8</w:t>
      </w:r>
    </w:p>
    <w:p>
      <w:pPr>
        <w:spacing w:after="0"/>
        <w:ind w:left="0"/>
        <w:jc w:val="both"/>
      </w:pPr>
      <w:r>
        <w:rPr>
          <w:rFonts w:ascii="Times New Roman"/>
          <w:b w:val="false"/>
          <w:i w:val="false"/>
          <w:color w:val="000000"/>
          <w:sz w:val="28"/>
        </w:rPr>
        <w:t>
      37.4 39.0 25.1</w:t>
      </w:r>
    </w:p>
    <w:p>
      <w:pPr>
        <w:spacing w:after="0"/>
        <w:ind w:left="0"/>
        <w:jc w:val="both"/>
      </w:pPr>
      <w:r>
        <w:rPr>
          <w:rFonts w:ascii="Times New Roman"/>
          <w:b w:val="false"/>
          <w:i w:val="false"/>
          <w:color w:val="000000"/>
          <w:sz w:val="28"/>
        </w:rPr>
        <w:t>
      18 В-Л-О</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8.8 123.2</w:t>
      </w:r>
    </w:p>
    <w:p>
      <w:pPr>
        <w:spacing w:after="0"/>
        <w:ind w:left="0"/>
        <w:jc w:val="both"/>
      </w:pPr>
      <w:r>
        <w:rPr>
          <w:rFonts w:ascii="Times New Roman"/>
          <w:b w:val="false"/>
          <w:i w:val="false"/>
          <w:color w:val="000000"/>
          <w:sz w:val="28"/>
        </w:rPr>
        <w:t>
      5.2 72.8</w:t>
      </w:r>
    </w:p>
    <w:p>
      <w:pPr>
        <w:spacing w:after="0"/>
        <w:ind w:left="0"/>
        <w:jc w:val="both"/>
      </w:pPr>
      <w:r>
        <w:rPr>
          <w:rFonts w:ascii="Times New Roman"/>
          <w:b w:val="false"/>
          <w:i w:val="false"/>
          <w:color w:val="000000"/>
          <w:sz w:val="28"/>
        </w:rPr>
        <w:t>
      78 Удлиненое понижение</w:t>
      </w:r>
    </w:p>
    <w:p>
      <w:pPr>
        <w:spacing w:after="0"/>
        <w:ind w:left="0"/>
        <w:jc w:val="both"/>
      </w:pPr>
      <w:r>
        <w:rPr>
          <w:rFonts w:ascii="Times New Roman"/>
          <w:b w:val="false"/>
          <w:i w:val="false"/>
          <w:color w:val="000000"/>
          <w:sz w:val="28"/>
        </w:rPr>
        <w:t>
      31 Злаковый с разнотравьем (пы-</w:t>
      </w:r>
    </w:p>
    <w:p>
      <w:pPr>
        <w:spacing w:after="0"/>
        <w:ind w:left="0"/>
        <w:jc w:val="both"/>
      </w:pPr>
      <w:r>
        <w:rPr>
          <w:rFonts w:ascii="Times New Roman"/>
          <w:b w:val="false"/>
          <w:i w:val="false"/>
          <w:color w:val="000000"/>
          <w:sz w:val="28"/>
        </w:rPr>
        <w:t>
      С-4а рей ползучий, житняк гребневид-</w:t>
      </w:r>
    </w:p>
    <w:p>
      <w:pPr>
        <w:spacing w:after="0"/>
        <w:ind w:left="0"/>
        <w:jc w:val="both"/>
      </w:pPr>
      <w:r>
        <w:rPr>
          <w:rFonts w:ascii="Times New Roman"/>
          <w:b w:val="false"/>
          <w:i w:val="false"/>
          <w:color w:val="000000"/>
          <w:sz w:val="28"/>
        </w:rPr>
        <w:t>
      пастб. 100 83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2514.9 Чистый</w:t>
      </w:r>
    </w:p>
    <w:p>
      <w:pPr>
        <w:spacing w:after="0"/>
        <w:ind w:left="0"/>
        <w:jc w:val="both"/>
      </w:pPr>
      <w:r>
        <w:rPr>
          <w:rFonts w:ascii="Times New Roman"/>
          <w:b w:val="false"/>
          <w:i w:val="false"/>
          <w:color w:val="000000"/>
          <w:sz w:val="28"/>
        </w:rPr>
        <w:t>
      15.2 1261.6</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ный; острец, костер безостный; по- скота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83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w:t>
      </w:r>
    </w:p>
    <w:p>
      <w:pPr>
        <w:spacing w:after="0"/>
        <w:ind w:left="0"/>
        <w:jc w:val="both"/>
      </w:pPr>
      <w:r>
        <w:rPr>
          <w:rFonts w:ascii="Times New Roman"/>
          <w:b w:val="false"/>
          <w:i w:val="false"/>
          <w:color w:val="000000"/>
          <w:sz w:val="28"/>
        </w:rPr>
        <w:t>
      10.1 15.2 9.5</w:t>
      </w:r>
    </w:p>
    <w:p>
      <w:pPr>
        <w:spacing w:after="0"/>
        <w:ind w:left="0"/>
        <w:jc w:val="both"/>
      </w:pPr>
      <w:r>
        <w:rPr>
          <w:rFonts w:ascii="Times New Roman"/>
          <w:b w:val="false"/>
          <w:i w:val="false"/>
          <w:color w:val="000000"/>
          <w:sz w:val="28"/>
        </w:rPr>
        <w:t>
      30.3 2514.9</w:t>
      </w:r>
    </w:p>
    <w:p>
      <w:pPr>
        <w:spacing w:after="0"/>
        <w:ind w:left="0"/>
        <w:jc w:val="both"/>
      </w:pPr>
      <w:r>
        <w:rPr>
          <w:rFonts w:ascii="Times New Roman"/>
          <w:b w:val="false"/>
          <w:i w:val="false"/>
          <w:color w:val="000000"/>
          <w:sz w:val="28"/>
        </w:rPr>
        <w:t>
      15.2 1261.6</w:t>
      </w:r>
    </w:p>
    <w:p>
      <w:pPr>
        <w:spacing w:after="0"/>
        <w:ind w:left="0"/>
        <w:jc w:val="both"/>
      </w:pPr>
      <w:r>
        <w:rPr>
          <w:rFonts w:ascii="Times New Roman"/>
          <w:b w:val="false"/>
          <w:i w:val="false"/>
          <w:color w:val="000000"/>
          <w:sz w:val="28"/>
        </w:rPr>
        <w:t>
      79 Замкнутое заливное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w:t>
      </w:r>
    </w:p>
    <w:p>
      <w:pPr>
        <w:spacing w:after="0"/>
        <w:ind w:left="0"/>
        <w:jc w:val="both"/>
      </w:pPr>
      <w:r>
        <w:rPr>
          <w:rFonts w:ascii="Times New Roman"/>
          <w:b w:val="false"/>
          <w:i w:val="false"/>
          <w:color w:val="000000"/>
          <w:sz w:val="28"/>
        </w:rPr>
        <w:t>
      пастб. 100 14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6.3 8.8 8.3 3.8 5.2 4.5</w:t>
      </w:r>
    </w:p>
    <w:p>
      <w:pPr>
        <w:spacing w:after="0"/>
        <w:ind w:left="0"/>
        <w:jc w:val="both"/>
      </w:pPr>
      <w:r>
        <w:rPr>
          <w:rFonts w:ascii="Times New Roman"/>
          <w:b w:val="false"/>
          <w:i w:val="false"/>
          <w:color w:val="000000"/>
          <w:sz w:val="28"/>
        </w:rPr>
        <w:t>
      8.8 123.2 Чистый</w:t>
      </w:r>
    </w:p>
    <w:p>
      <w:pPr>
        <w:spacing w:after="0"/>
        <w:ind w:left="0"/>
        <w:jc w:val="both"/>
      </w:pPr>
      <w:r>
        <w:rPr>
          <w:rFonts w:ascii="Times New Roman"/>
          <w:b w:val="false"/>
          <w:i w:val="false"/>
          <w:color w:val="000000"/>
          <w:sz w:val="28"/>
        </w:rPr>
        <w:t>
      5.2 72.8</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4 5 6 7 8 9 10</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11 12 13 14 15 16</w:t>
      </w:r>
    </w:p>
    <w:p>
      <w:pPr>
        <w:spacing w:after="0"/>
        <w:ind w:left="0"/>
        <w:jc w:val="both"/>
      </w:pPr>
      <w:r>
        <w:rPr>
          <w:rFonts w:ascii="Times New Roman"/>
          <w:b w:val="false"/>
          <w:i w:val="false"/>
          <w:color w:val="000000"/>
          <w:sz w:val="28"/>
        </w:rPr>
        <w:t>
      37.4 39.0 25.1</w:t>
      </w:r>
    </w:p>
    <w:p>
      <w:pPr>
        <w:spacing w:after="0"/>
        <w:ind w:left="0"/>
        <w:jc w:val="both"/>
      </w:pPr>
      <w:r>
        <w:rPr>
          <w:rFonts w:ascii="Times New Roman"/>
          <w:b w:val="false"/>
          <w:i w:val="false"/>
          <w:color w:val="000000"/>
          <w:sz w:val="28"/>
        </w:rPr>
        <w:t>
      17 18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8.8 123.2</w:t>
      </w:r>
    </w:p>
    <w:p>
      <w:pPr>
        <w:spacing w:after="0"/>
        <w:ind w:left="0"/>
        <w:jc w:val="both"/>
      </w:pPr>
      <w:r>
        <w:rPr>
          <w:rFonts w:ascii="Times New Roman"/>
          <w:b w:val="false"/>
          <w:i w:val="false"/>
          <w:color w:val="000000"/>
          <w:sz w:val="28"/>
        </w:rPr>
        <w:t>
      5.2 72.8</w:t>
      </w:r>
    </w:p>
    <w:p>
      <w:pPr>
        <w:spacing w:after="0"/>
        <w:ind w:left="0"/>
        <w:jc w:val="both"/>
      </w:pPr>
      <w:r>
        <w:rPr>
          <w:rFonts w:ascii="Times New Roman"/>
          <w:b w:val="false"/>
          <w:i w:val="false"/>
          <w:color w:val="000000"/>
          <w:sz w:val="28"/>
        </w:rPr>
        <w:t>
      80 Слабоволнистая равнина</w:t>
      </w:r>
    </w:p>
    <w:p>
      <w:pPr>
        <w:spacing w:after="0"/>
        <w:ind w:left="0"/>
        <w:jc w:val="both"/>
      </w:pPr>
      <w:r>
        <w:rPr>
          <w:rFonts w:ascii="Times New Roman"/>
          <w:b w:val="false"/>
          <w:i w:val="false"/>
          <w:color w:val="000000"/>
          <w:sz w:val="28"/>
        </w:rPr>
        <w:t>
      50а Пырейно-злаково-полынный с раз-С-2а нотравьем (пырей ползучий, тонко-</w:t>
      </w:r>
    </w:p>
    <w:p>
      <w:pPr>
        <w:spacing w:after="0"/>
        <w:ind w:left="0"/>
        <w:jc w:val="both"/>
      </w:pPr>
      <w:r>
        <w:rPr>
          <w:rFonts w:ascii="Times New Roman"/>
          <w:b w:val="false"/>
          <w:i w:val="false"/>
          <w:color w:val="000000"/>
          <w:sz w:val="28"/>
        </w:rPr>
        <w:t>
      ног стройный, типчак, ковыль воло-сатик, полынь Шренковская, по-</w:t>
      </w:r>
    </w:p>
    <w:p>
      <w:pPr>
        <w:spacing w:after="0"/>
        <w:ind w:left="0"/>
        <w:jc w:val="both"/>
      </w:pPr>
      <w:r>
        <w:rPr>
          <w:rFonts w:ascii="Times New Roman"/>
          <w:b w:val="false"/>
          <w:i w:val="false"/>
          <w:color w:val="000000"/>
          <w:sz w:val="28"/>
        </w:rPr>
        <w:t>
      лынь австрийская, подорожник средний, солодка уральская, под-маренник настоящий, лапчатка гу-синая) на темно-каштановых мало-</w:t>
      </w:r>
    </w:p>
    <w:p>
      <w:pPr>
        <w:spacing w:after="0"/>
        <w:ind w:left="0"/>
        <w:jc w:val="both"/>
      </w:pPr>
      <w:r>
        <w:rPr>
          <w:rFonts w:ascii="Times New Roman"/>
          <w:b w:val="false"/>
          <w:i w:val="false"/>
          <w:color w:val="000000"/>
          <w:sz w:val="28"/>
        </w:rPr>
        <w:t>
      мощных легкоглинистых почвах</w:t>
      </w:r>
    </w:p>
    <w:p>
      <w:pPr>
        <w:spacing w:after="0"/>
        <w:ind w:left="0"/>
        <w:jc w:val="both"/>
      </w:pPr>
      <w:r>
        <w:rPr>
          <w:rFonts w:ascii="Times New Roman"/>
          <w:b w:val="false"/>
          <w:i w:val="false"/>
          <w:color w:val="000000"/>
          <w:sz w:val="28"/>
        </w:rPr>
        <w:t>
      пастб. 100 330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10.1 15.2 13.9 6.6 7.8 5.8 105.1 76.0 40.7</w:t>
      </w:r>
    </w:p>
    <w:p>
      <w:pPr>
        <w:spacing w:after="0"/>
        <w:ind w:left="0"/>
        <w:jc w:val="both"/>
      </w:pPr>
      <w:r>
        <w:rPr>
          <w:rFonts w:ascii="Times New Roman"/>
          <w:b w:val="false"/>
          <w:i w:val="false"/>
          <w:color w:val="000000"/>
          <w:sz w:val="28"/>
        </w:rPr>
        <w:t>
      15.2 5016.0</w:t>
      </w:r>
    </w:p>
    <w:p>
      <w:pPr>
        <w:spacing w:after="0"/>
        <w:ind w:left="0"/>
        <w:jc w:val="both"/>
      </w:pPr>
      <w:r>
        <w:rPr>
          <w:rFonts w:ascii="Times New Roman"/>
          <w:b w:val="false"/>
          <w:i w:val="false"/>
          <w:color w:val="000000"/>
          <w:sz w:val="28"/>
        </w:rPr>
        <w:t>
      7.8 2574.0</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100 330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10.1 15.2 13.9</w:t>
      </w:r>
    </w:p>
    <w:p>
      <w:pPr>
        <w:spacing w:after="0"/>
        <w:ind w:left="0"/>
        <w:jc w:val="both"/>
      </w:pPr>
      <w:r>
        <w:rPr>
          <w:rFonts w:ascii="Times New Roman"/>
          <w:b w:val="false"/>
          <w:i w:val="false"/>
          <w:color w:val="000000"/>
          <w:sz w:val="28"/>
        </w:rPr>
        <w:t>
      6.6 7.8 5.8</w:t>
      </w:r>
    </w:p>
    <w:p>
      <w:pPr>
        <w:spacing w:after="0"/>
        <w:ind w:left="0"/>
        <w:jc w:val="both"/>
      </w:pPr>
      <w:r>
        <w:rPr>
          <w:rFonts w:ascii="Times New Roman"/>
          <w:b w:val="false"/>
          <w:i w:val="false"/>
          <w:color w:val="000000"/>
          <w:sz w:val="28"/>
        </w:rPr>
        <w:t>
      15.2 5016.0</w:t>
      </w:r>
    </w:p>
    <w:p>
      <w:pPr>
        <w:spacing w:after="0"/>
        <w:ind w:left="0"/>
        <w:jc w:val="both"/>
      </w:pPr>
      <w:r>
        <w:rPr>
          <w:rFonts w:ascii="Times New Roman"/>
          <w:b w:val="false"/>
          <w:i w:val="false"/>
          <w:color w:val="000000"/>
          <w:sz w:val="28"/>
        </w:rPr>
        <w:t>
      7.8 2574.0</w:t>
      </w:r>
    </w:p>
    <w:p>
      <w:pPr>
        <w:spacing w:after="0"/>
        <w:ind w:left="0"/>
        <w:jc w:val="both"/>
      </w:pPr>
      <w:r>
        <w:rPr>
          <w:rFonts w:ascii="Times New Roman"/>
          <w:b w:val="false"/>
          <w:i w:val="false"/>
          <w:color w:val="000000"/>
          <w:sz w:val="28"/>
        </w:rPr>
        <w:t>
      81 Слабоволнистая равнина</w:t>
      </w:r>
    </w:p>
    <w:p>
      <w:pPr>
        <w:spacing w:after="0"/>
        <w:ind w:left="0"/>
        <w:jc w:val="both"/>
      </w:pPr>
      <w:r>
        <w:rPr>
          <w:rFonts w:ascii="Times New Roman"/>
          <w:b w:val="false"/>
          <w:i w:val="false"/>
          <w:color w:val="000000"/>
          <w:sz w:val="28"/>
        </w:rPr>
        <w:t>
      50а Пырейно-злаково-полынный с раз-С-2а нотравьем (пырей ползучий, тонко-</w:t>
      </w:r>
    </w:p>
    <w:p>
      <w:pPr>
        <w:spacing w:after="0"/>
        <w:ind w:left="0"/>
        <w:jc w:val="both"/>
      </w:pPr>
      <w:r>
        <w:rPr>
          <w:rFonts w:ascii="Times New Roman"/>
          <w:b w:val="false"/>
          <w:i w:val="false"/>
          <w:color w:val="000000"/>
          <w:sz w:val="28"/>
        </w:rPr>
        <w:t>
      ног стройный, типчак, ковыль воло-</w:t>
      </w:r>
    </w:p>
    <w:p>
      <w:pPr>
        <w:spacing w:after="0"/>
        <w:ind w:left="0"/>
        <w:jc w:val="both"/>
      </w:pPr>
      <w:r>
        <w:rPr>
          <w:rFonts w:ascii="Times New Roman"/>
          <w:b w:val="false"/>
          <w:i w:val="false"/>
          <w:color w:val="000000"/>
          <w:sz w:val="28"/>
        </w:rPr>
        <w:t>
      сатик, полынь Шренковская, по-</w:t>
      </w:r>
    </w:p>
    <w:p>
      <w:pPr>
        <w:spacing w:after="0"/>
        <w:ind w:left="0"/>
        <w:jc w:val="both"/>
      </w:pPr>
      <w:r>
        <w:rPr>
          <w:rFonts w:ascii="Times New Roman"/>
          <w:b w:val="false"/>
          <w:i w:val="false"/>
          <w:color w:val="000000"/>
          <w:sz w:val="28"/>
        </w:rPr>
        <w:t>
      пастб. 100 153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10.1 15.2 13.9 6.6 7.8 5.8 105.1 76.0 40.7</w:t>
      </w:r>
    </w:p>
    <w:p>
      <w:pPr>
        <w:spacing w:after="0"/>
        <w:ind w:left="0"/>
        <w:jc w:val="both"/>
      </w:pPr>
      <w:r>
        <w:rPr>
          <w:rFonts w:ascii="Times New Roman"/>
          <w:b w:val="false"/>
          <w:i w:val="false"/>
          <w:color w:val="000000"/>
          <w:sz w:val="28"/>
        </w:rPr>
        <w:t>
      15.2 2325.6 Чистый</w:t>
      </w:r>
    </w:p>
    <w:p>
      <w:pPr>
        <w:spacing w:after="0"/>
        <w:ind w:left="0"/>
        <w:jc w:val="both"/>
      </w:pPr>
      <w:r>
        <w:rPr>
          <w:rFonts w:ascii="Times New Roman"/>
          <w:b w:val="false"/>
          <w:i w:val="false"/>
          <w:color w:val="000000"/>
          <w:sz w:val="28"/>
        </w:rPr>
        <w:t>
      7.8 1193.4</w:t>
      </w:r>
    </w:p>
    <w:p>
      <w:pPr>
        <w:spacing w:after="0"/>
        <w:ind w:left="0"/>
        <w:jc w:val="both"/>
      </w:pPr>
      <w:r>
        <w:rPr>
          <w:rFonts w:ascii="Times New Roman"/>
          <w:b w:val="false"/>
          <w:i w:val="false"/>
          <w:color w:val="000000"/>
          <w:sz w:val="28"/>
        </w:rPr>
        <w:t>
      В-Л-О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1 2 3 4 5 6 7 8 9 10 11 12 13 14 15 16 лынь австрийская, подорожник</w:t>
      </w:r>
    </w:p>
    <w:p>
      <w:pPr>
        <w:spacing w:after="0"/>
        <w:ind w:left="0"/>
        <w:jc w:val="both"/>
      </w:pPr>
      <w:r>
        <w:rPr>
          <w:rFonts w:ascii="Times New Roman"/>
          <w:b w:val="false"/>
          <w:i w:val="false"/>
          <w:color w:val="000000"/>
          <w:sz w:val="28"/>
        </w:rPr>
        <w:t>
      средний, солодка уральская, под-маренник настоящий, лапчатка гу-синая) на темно-каштановых мало-</w:t>
      </w:r>
    </w:p>
    <w:p>
      <w:pPr>
        <w:spacing w:after="0"/>
        <w:ind w:left="0"/>
        <w:jc w:val="both"/>
      </w:pPr>
      <w:r>
        <w:rPr>
          <w:rFonts w:ascii="Times New Roman"/>
          <w:b w:val="false"/>
          <w:i w:val="false"/>
          <w:color w:val="000000"/>
          <w:sz w:val="28"/>
        </w:rPr>
        <w:t>
      мощных легкоглинистых почвах</w:t>
      </w:r>
    </w:p>
    <w:p>
      <w:pPr>
        <w:spacing w:after="0"/>
        <w:ind w:left="0"/>
        <w:jc w:val="both"/>
      </w:pPr>
      <w:r>
        <w:rPr>
          <w:rFonts w:ascii="Times New Roman"/>
          <w:b w:val="false"/>
          <w:i w:val="false"/>
          <w:color w:val="000000"/>
          <w:sz w:val="28"/>
        </w:rPr>
        <w:t>
      17 18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100 153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10.1 15.2 13.9</w:t>
      </w:r>
    </w:p>
    <w:p>
      <w:pPr>
        <w:spacing w:after="0"/>
        <w:ind w:left="0"/>
        <w:jc w:val="both"/>
      </w:pPr>
      <w:r>
        <w:rPr>
          <w:rFonts w:ascii="Times New Roman"/>
          <w:b w:val="false"/>
          <w:i w:val="false"/>
          <w:color w:val="000000"/>
          <w:sz w:val="28"/>
        </w:rPr>
        <w:t>
      6.6 7.8 5.8</w:t>
      </w:r>
    </w:p>
    <w:p>
      <w:pPr>
        <w:spacing w:after="0"/>
        <w:ind w:left="0"/>
        <w:jc w:val="both"/>
      </w:pPr>
      <w:r>
        <w:rPr>
          <w:rFonts w:ascii="Times New Roman"/>
          <w:b w:val="false"/>
          <w:i w:val="false"/>
          <w:color w:val="000000"/>
          <w:sz w:val="28"/>
        </w:rPr>
        <w:t>
      15.2 2325.6</w:t>
      </w:r>
    </w:p>
    <w:p>
      <w:pPr>
        <w:spacing w:after="0"/>
        <w:ind w:left="0"/>
        <w:jc w:val="both"/>
      </w:pPr>
      <w:r>
        <w:rPr>
          <w:rFonts w:ascii="Times New Roman"/>
          <w:b w:val="false"/>
          <w:i w:val="false"/>
          <w:color w:val="000000"/>
          <w:sz w:val="28"/>
        </w:rPr>
        <w:t>
      7.8 1193.4</w:t>
      </w:r>
    </w:p>
    <w:p>
      <w:pPr>
        <w:spacing w:after="0"/>
        <w:ind w:left="0"/>
        <w:jc w:val="both"/>
      </w:pPr>
      <w:r>
        <w:rPr>
          <w:rFonts w:ascii="Times New Roman"/>
          <w:b w:val="false"/>
          <w:i w:val="false"/>
          <w:color w:val="000000"/>
          <w:sz w:val="28"/>
        </w:rPr>
        <w:t>
      82 Слабоволнистая равнина</w:t>
      </w:r>
    </w:p>
    <w:p>
      <w:pPr>
        <w:spacing w:after="0"/>
        <w:ind w:left="0"/>
        <w:jc w:val="both"/>
      </w:pPr>
      <w:r>
        <w:rPr>
          <w:rFonts w:ascii="Times New Roman"/>
          <w:b w:val="false"/>
          <w:i w:val="false"/>
          <w:color w:val="000000"/>
          <w:sz w:val="28"/>
        </w:rPr>
        <w:t>
      53А (47) Житняково-злаково-полынный</w:t>
      </w:r>
    </w:p>
    <w:p>
      <w:pPr>
        <w:spacing w:after="0"/>
        <w:ind w:left="0"/>
        <w:jc w:val="both"/>
      </w:pPr>
      <w:r>
        <w:rPr>
          <w:rFonts w:ascii="Times New Roman"/>
          <w:b w:val="false"/>
          <w:i w:val="false"/>
          <w:color w:val="000000"/>
          <w:sz w:val="28"/>
        </w:rPr>
        <w:t>
      С-2а (житняк гребенчатый, ковыль воло-сатик, тонконог стройный, полынь Шренковская, полынь австрийская)</w:t>
      </w:r>
    </w:p>
    <w:p>
      <w:pPr>
        <w:spacing w:after="0"/>
        <w:ind w:left="0"/>
        <w:jc w:val="both"/>
      </w:pPr>
      <w:r>
        <w:rPr>
          <w:rFonts w:ascii="Times New Roman"/>
          <w:b w:val="false"/>
          <w:i w:val="false"/>
          <w:color w:val="000000"/>
          <w:sz w:val="28"/>
        </w:rPr>
        <w:t>
      на темно-каштановых маломощных</w:t>
      </w:r>
    </w:p>
    <w:p>
      <w:pPr>
        <w:spacing w:after="0"/>
        <w:ind w:left="0"/>
        <w:jc w:val="both"/>
      </w:pPr>
      <w:r>
        <w:rPr>
          <w:rFonts w:ascii="Times New Roman"/>
          <w:b w:val="false"/>
          <w:i w:val="false"/>
          <w:color w:val="000000"/>
          <w:sz w:val="28"/>
        </w:rPr>
        <w:t>
      легкоглинистых почвах</w:t>
      </w:r>
    </w:p>
    <w:p>
      <w:pPr>
        <w:spacing w:after="0"/>
        <w:ind w:left="0"/>
        <w:jc w:val="both"/>
      </w:pPr>
      <w:r>
        <w:rPr>
          <w:rFonts w:ascii="Times New Roman"/>
          <w:b w:val="false"/>
          <w:i w:val="false"/>
          <w:color w:val="000000"/>
          <w:sz w:val="28"/>
        </w:rPr>
        <w:t>
      пастб. 100 441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6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5.3 5.1 2.4 3.0 2.3 34 25.1 14.0</w:t>
      </w:r>
    </w:p>
    <w:p>
      <w:pPr>
        <w:spacing w:after="0"/>
        <w:ind w:left="0"/>
        <w:jc w:val="both"/>
      </w:pPr>
      <w:r>
        <w:rPr>
          <w:rFonts w:ascii="Times New Roman"/>
          <w:b w:val="false"/>
          <w:i w:val="false"/>
          <w:color w:val="000000"/>
          <w:sz w:val="28"/>
        </w:rPr>
        <w:t>
      5.3 2337.3</w:t>
      </w:r>
    </w:p>
    <w:p>
      <w:pPr>
        <w:spacing w:after="0"/>
        <w:ind w:left="0"/>
        <w:jc w:val="both"/>
      </w:pPr>
      <w:r>
        <w:rPr>
          <w:rFonts w:ascii="Times New Roman"/>
          <w:b w:val="false"/>
          <w:i w:val="false"/>
          <w:color w:val="000000"/>
          <w:sz w:val="28"/>
        </w:rPr>
        <w:t>
      3.0 1323.0</w:t>
      </w:r>
    </w:p>
    <w:p>
      <w:pPr>
        <w:spacing w:after="0"/>
        <w:ind w:left="0"/>
        <w:jc w:val="both"/>
      </w:pPr>
      <w:r>
        <w:rPr>
          <w:rFonts w:ascii="Times New Roman"/>
          <w:b w:val="false"/>
          <w:i w:val="false"/>
          <w:color w:val="000000"/>
          <w:sz w:val="28"/>
        </w:rPr>
        <w:t>
      Сильно засорен полынью</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100 441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3.7 5.3 5.1</w:t>
      </w:r>
    </w:p>
    <w:p>
      <w:pPr>
        <w:spacing w:after="0"/>
        <w:ind w:left="0"/>
        <w:jc w:val="both"/>
      </w:pPr>
      <w:r>
        <w:rPr>
          <w:rFonts w:ascii="Times New Roman"/>
          <w:b w:val="false"/>
          <w:i w:val="false"/>
          <w:color w:val="000000"/>
          <w:sz w:val="28"/>
        </w:rPr>
        <w:t>
      2.4 3.0 2.3</w:t>
      </w:r>
    </w:p>
    <w:p>
      <w:pPr>
        <w:spacing w:after="0"/>
        <w:ind w:left="0"/>
        <w:jc w:val="both"/>
      </w:pPr>
      <w:r>
        <w:rPr>
          <w:rFonts w:ascii="Times New Roman"/>
          <w:b w:val="false"/>
          <w:i w:val="false"/>
          <w:color w:val="000000"/>
          <w:sz w:val="28"/>
        </w:rPr>
        <w:t>
      5.3 2337.3</w:t>
      </w:r>
    </w:p>
    <w:p>
      <w:pPr>
        <w:spacing w:after="0"/>
        <w:ind w:left="0"/>
        <w:jc w:val="both"/>
      </w:pPr>
      <w:r>
        <w:rPr>
          <w:rFonts w:ascii="Times New Roman"/>
          <w:b w:val="false"/>
          <w:i w:val="false"/>
          <w:color w:val="000000"/>
          <w:sz w:val="28"/>
        </w:rPr>
        <w:t>
      3.0 1323.0</w:t>
      </w:r>
    </w:p>
    <w:p>
      <w:pPr>
        <w:spacing w:after="0"/>
        <w:ind w:left="0"/>
        <w:jc w:val="both"/>
      </w:pPr>
      <w:r>
        <w:rPr>
          <w:rFonts w:ascii="Times New Roman"/>
          <w:b w:val="false"/>
          <w:i w:val="false"/>
          <w:color w:val="000000"/>
          <w:sz w:val="28"/>
        </w:rPr>
        <w:t>
      83 Замкнутое заливное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w:t>
      </w:r>
    </w:p>
    <w:p>
      <w:pPr>
        <w:spacing w:after="0"/>
        <w:ind w:left="0"/>
        <w:jc w:val="both"/>
      </w:pPr>
      <w:r>
        <w:rPr>
          <w:rFonts w:ascii="Times New Roman"/>
          <w:b w:val="false"/>
          <w:i w:val="false"/>
          <w:color w:val="000000"/>
          <w:sz w:val="28"/>
        </w:rPr>
        <w:t>
      понтийская) на луговых каштано-</w:t>
      </w:r>
    </w:p>
    <w:p>
      <w:pPr>
        <w:spacing w:after="0"/>
        <w:ind w:left="0"/>
        <w:jc w:val="both"/>
      </w:pPr>
      <w:r>
        <w:rPr>
          <w:rFonts w:ascii="Times New Roman"/>
          <w:b w:val="false"/>
          <w:i w:val="false"/>
          <w:color w:val="000000"/>
          <w:sz w:val="28"/>
        </w:rPr>
        <w:t>
      пастб. 100 17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8.8 149.6 Чистый</w:t>
      </w:r>
    </w:p>
    <w:p>
      <w:pPr>
        <w:spacing w:after="0"/>
        <w:ind w:left="0"/>
        <w:jc w:val="both"/>
      </w:pPr>
      <w:r>
        <w:rPr>
          <w:rFonts w:ascii="Times New Roman"/>
          <w:b w:val="false"/>
          <w:i w:val="false"/>
          <w:color w:val="000000"/>
          <w:sz w:val="28"/>
        </w:rPr>
        <w:t>
      5.2 88.4</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Итого: пастб. 100 17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8.8 149.6</w:t>
      </w:r>
    </w:p>
    <w:p>
      <w:pPr>
        <w:spacing w:after="0"/>
        <w:ind w:left="0"/>
        <w:jc w:val="both"/>
      </w:pPr>
      <w:r>
        <w:rPr>
          <w:rFonts w:ascii="Times New Roman"/>
          <w:b w:val="false"/>
          <w:i w:val="false"/>
          <w:color w:val="000000"/>
          <w:sz w:val="28"/>
        </w:rPr>
        <w:t>
      5.2 88.4</w:t>
      </w:r>
    </w:p>
    <w:p>
      <w:pPr>
        <w:spacing w:after="0"/>
        <w:ind w:left="0"/>
        <w:jc w:val="both"/>
      </w:pPr>
      <w:r>
        <w:rPr>
          <w:rFonts w:ascii="Times New Roman"/>
          <w:b w:val="false"/>
          <w:i w:val="false"/>
          <w:color w:val="000000"/>
          <w:sz w:val="28"/>
        </w:rPr>
        <w:t>
      84 Замкнутое заливное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100 10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88.0</w:t>
      </w:r>
    </w:p>
    <w:p>
      <w:pPr>
        <w:spacing w:after="0"/>
        <w:ind w:left="0"/>
        <w:jc w:val="both"/>
      </w:pPr>
      <w:r>
        <w:rPr>
          <w:rFonts w:ascii="Times New Roman"/>
          <w:b w:val="false"/>
          <w:i w:val="false"/>
          <w:color w:val="000000"/>
          <w:sz w:val="28"/>
        </w:rPr>
        <w:t>
      5.2 52.0</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88.0</w:t>
      </w:r>
    </w:p>
    <w:p>
      <w:pPr>
        <w:spacing w:after="0"/>
        <w:ind w:left="0"/>
        <w:jc w:val="both"/>
      </w:pPr>
      <w:r>
        <w:rPr>
          <w:rFonts w:ascii="Times New Roman"/>
          <w:b w:val="false"/>
          <w:i w:val="false"/>
          <w:color w:val="000000"/>
          <w:sz w:val="28"/>
        </w:rPr>
        <w:t>
      5.2 52.0</w:t>
      </w:r>
    </w:p>
    <w:p>
      <w:pPr>
        <w:spacing w:after="0"/>
        <w:ind w:left="0"/>
        <w:jc w:val="both"/>
      </w:pPr>
      <w:r>
        <w:rPr>
          <w:rFonts w:ascii="Times New Roman"/>
          <w:b w:val="false"/>
          <w:i w:val="false"/>
          <w:color w:val="000000"/>
          <w:sz w:val="28"/>
        </w:rPr>
        <w:t>
      85 Замкнутое заливное понижение</w:t>
      </w:r>
    </w:p>
    <w:p>
      <w:pPr>
        <w:spacing w:after="0"/>
        <w:ind w:left="0"/>
        <w:jc w:val="both"/>
      </w:pPr>
      <w:r>
        <w:rPr>
          <w:rFonts w:ascii="Times New Roman"/>
          <w:b w:val="false"/>
          <w:i w:val="false"/>
          <w:color w:val="000000"/>
          <w:sz w:val="28"/>
        </w:rPr>
        <w:t>
      43 (46) Осоково-злаковый с разнотравьем</w:t>
      </w:r>
    </w:p>
    <w:p>
      <w:pPr>
        <w:spacing w:after="0"/>
        <w:ind w:left="0"/>
        <w:jc w:val="both"/>
      </w:pPr>
      <w:r>
        <w:rPr>
          <w:rFonts w:ascii="Times New Roman"/>
          <w:b w:val="false"/>
          <w:i w:val="false"/>
          <w:color w:val="000000"/>
          <w:sz w:val="28"/>
        </w:rPr>
        <w:t>
      С-4б (осока ранняя, осока стройная, осока заячья, острец, пырей ползучий, по-дорожник большой, щавель кон-ский, лабазник шестилепестной) на луговых каштановых среднесолон-цевато-солончаковатых легкогли-</w:t>
      </w:r>
    </w:p>
    <w:p>
      <w:pPr>
        <w:spacing w:after="0"/>
        <w:ind w:left="0"/>
        <w:jc w:val="both"/>
      </w:pPr>
      <w:r>
        <w:rPr>
          <w:rFonts w:ascii="Times New Roman"/>
          <w:b w:val="false"/>
          <w:i w:val="false"/>
          <w:color w:val="000000"/>
          <w:sz w:val="28"/>
        </w:rPr>
        <w:t>
      нистых почвах</w:t>
      </w:r>
    </w:p>
    <w:p>
      <w:pPr>
        <w:spacing w:after="0"/>
        <w:ind w:left="0"/>
        <w:jc w:val="both"/>
      </w:pPr>
      <w:r>
        <w:rPr>
          <w:rFonts w:ascii="Times New Roman"/>
          <w:b w:val="false"/>
          <w:i w:val="false"/>
          <w:color w:val="000000"/>
          <w:sz w:val="28"/>
        </w:rPr>
        <w:t>
      сенокос 100 174 сенокос 57.5 52.5 14.6</w:t>
      </w:r>
    </w:p>
    <w:p>
      <w:pPr>
        <w:spacing w:after="0"/>
        <w:ind w:left="0"/>
        <w:jc w:val="both"/>
      </w:pPr>
      <w:r>
        <w:rPr>
          <w:rFonts w:ascii="Times New Roman"/>
          <w:b w:val="false"/>
          <w:i w:val="false"/>
          <w:color w:val="000000"/>
          <w:sz w:val="28"/>
        </w:rPr>
        <w:t>
      150.5</w:t>
      </w:r>
    </w:p>
    <w:p>
      <w:pPr>
        <w:spacing w:after="0"/>
        <w:ind w:left="0"/>
        <w:jc w:val="both"/>
      </w:pPr>
      <w:r>
        <w:rPr>
          <w:rFonts w:ascii="Times New Roman"/>
          <w:b w:val="false"/>
          <w:i w:val="false"/>
          <w:color w:val="000000"/>
          <w:sz w:val="28"/>
        </w:rPr>
        <w:t>
      52.5 9135.0 Чистый Сенокос</w:t>
      </w:r>
    </w:p>
    <w:p>
      <w:pPr>
        <w:spacing w:after="0"/>
        <w:ind w:left="0"/>
        <w:jc w:val="both"/>
      </w:pPr>
      <w:r>
        <w:rPr>
          <w:rFonts w:ascii="Times New Roman"/>
          <w:b w:val="false"/>
          <w:i w:val="false"/>
          <w:color w:val="000000"/>
          <w:sz w:val="28"/>
        </w:rPr>
        <w:t>
      14.6 2540.4</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сенокос 100 174 52.5</w:t>
      </w:r>
    </w:p>
    <w:p>
      <w:pPr>
        <w:spacing w:after="0"/>
        <w:ind w:left="0"/>
        <w:jc w:val="both"/>
      </w:pPr>
      <w:r>
        <w:rPr>
          <w:rFonts w:ascii="Times New Roman"/>
          <w:b w:val="false"/>
          <w:i w:val="false"/>
          <w:color w:val="000000"/>
          <w:sz w:val="28"/>
        </w:rPr>
        <w:t>
      14.6</w:t>
      </w:r>
    </w:p>
    <w:p>
      <w:pPr>
        <w:spacing w:after="0"/>
        <w:ind w:left="0"/>
        <w:jc w:val="both"/>
      </w:pPr>
      <w:r>
        <w:rPr>
          <w:rFonts w:ascii="Times New Roman"/>
          <w:b w:val="false"/>
          <w:i w:val="false"/>
          <w:color w:val="000000"/>
          <w:sz w:val="28"/>
        </w:rPr>
        <w:t>
      52.5 9135.0</w:t>
      </w:r>
    </w:p>
    <w:p>
      <w:pPr>
        <w:spacing w:after="0"/>
        <w:ind w:left="0"/>
        <w:jc w:val="both"/>
      </w:pPr>
      <w:r>
        <w:rPr>
          <w:rFonts w:ascii="Times New Roman"/>
          <w:b w:val="false"/>
          <w:i w:val="false"/>
          <w:color w:val="000000"/>
          <w:sz w:val="28"/>
        </w:rPr>
        <w:t>
      14.6 2540.4</w:t>
      </w:r>
    </w:p>
    <w:p>
      <w:pPr>
        <w:spacing w:after="0"/>
        <w:ind w:left="0"/>
        <w:jc w:val="both"/>
      </w:pPr>
      <w:r>
        <w:rPr>
          <w:rFonts w:ascii="Times New Roman"/>
          <w:b w:val="false"/>
          <w:i w:val="false"/>
          <w:color w:val="000000"/>
          <w:sz w:val="28"/>
        </w:rPr>
        <w:t>
      86 Удлиненое понижение</w:t>
      </w:r>
    </w:p>
    <w:p>
      <w:pPr>
        <w:spacing w:after="0"/>
        <w:ind w:left="0"/>
        <w:jc w:val="both"/>
      </w:pPr>
      <w:r>
        <w:rPr>
          <w:rFonts w:ascii="Times New Roman"/>
          <w:b w:val="false"/>
          <w:i w:val="false"/>
          <w:color w:val="000000"/>
          <w:sz w:val="28"/>
        </w:rPr>
        <w:t>
      31 Злаковый с разнотравьем (пы-</w:t>
      </w:r>
    </w:p>
    <w:p>
      <w:pPr>
        <w:spacing w:after="0"/>
        <w:ind w:left="0"/>
        <w:jc w:val="both"/>
      </w:pPr>
      <w:r>
        <w:rPr>
          <w:rFonts w:ascii="Times New Roman"/>
          <w:b w:val="false"/>
          <w:i w:val="false"/>
          <w:color w:val="000000"/>
          <w:sz w:val="28"/>
        </w:rPr>
        <w:t>
      С-4а рей ползучий, житняк гребневид-</w:t>
      </w:r>
    </w:p>
    <w:p>
      <w:pPr>
        <w:spacing w:after="0"/>
        <w:ind w:left="0"/>
        <w:jc w:val="both"/>
      </w:pPr>
      <w:r>
        <w:rPr>
          <w:rFonts w:ascii="Times New Roman"/>
          <w:b w:val="false"/>
          <w:i w:val="false"/>
          <w:color w:val="000000"/>
          <w:sz w:val="28"/>
        </w:rPr>
        <w:t>
      пастб. 100 51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1545.3 Чистый</w:t>
      </w:r>
    </w:p>
    <w:p>
      <w:pPr>
        <w:spacing w:after="0"/>
        <w:ind w:left="0"/>
        <w:jc w:val="both"/>
      </w:pPr>
      <w:r>
        <w:rPr>
          <w:rFonts w:ascii="Times New Roman"/>
          <w:b w:val="false"/>
          <w:i w:val="false"/>
          <w:color w:val="000000"/>
          <w:sz w:val="28"/>
        </w:rPr>
        <w:t>
      15.2 775.2</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ный; острец, костер безостный; по- скота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51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w:t>
      </w:r>
    </w:p>
    <w:p>
      <w:pPr>
        <w:spacing w:after="0"/>
        <w:ind w:left="0"/>
        <w:jc w:val="both"/>
      </w:pPr>
      <w:r>
        <w:rPr>
          <w:rFonts w:ascii="Times New Roman"/>
          <w:b w:val="false"/>
          <w:i w:val="false"/>
          <w:color w:val="000000"/>
          <w:sz w:val="28"/>
        </w:rPr>
        <w:t>
      10.1 15.2 9.5</w:t>
      </w:r>
    </w:p>
    <w:p>
      <w:pPr>
        <w:spacing w:after="0"/>
        <w:ind w:left="0"/>
        <w:jc w:val="both"/>
      </w:pPr>
      <w:r>
        <w:rPr>
          <w:rFonts w:ascii="Times New Roman"/>
          <w:b w:val="false"/>
          <w:i w:val="false"/>
          <w:color w:val="000000"/>
          <w:sz w:val="28"/>
        </w:rPr>
        <w:t>
      30.3 1545.3</w:t>
      </w:r>
    </w:p>
    <w:p>
      <w:pPr>
        <w:spacing w:after="0"/>
        <w:ind w:left="0"/>
        <w:jc w:val="both"/>
      </w:pPr>
      <w:r>
        <w:rPr>
          <w:rFonts w:ascii="Times New Roman"/>
          <w:b w:val="false"/>
          <w:i w:val="false"/>
          <w:color w:val="000000"/>
          <w:sz w:val="28"/>
        </w:rPr>
        <w:t>
      15.2 775.2</w:t>
      </w:r>
    </w:p>
    <w:p>
      <w:pPr>
        <w:spacing w:after="0"/>
        <w:ind w:left="0"/>
        <w:jc w:val="both"/>
      </w:pPr>
      <w:r>
        <w:rPr>
          <w:rFonts w:ascii="Times New Roman"/>
          <w:b w:val="false"/>
          <w:i w:val="false"/>
          <w:color w:val="000000"/>
          <w:sz w:val="28"/>
        </w:rPr>
        <w:t>
      87 Вершины и склоны сопок.</w:t>
      </w:r>
    </w:p>
    <w:p>
      <w:pPr>
        <w:spacing w:after="0"/>
        <w:ind w:left="0"/>
        <w:jc w:val="both"/>
      </w:pPr>
      <w:r>
        <w:rPr>
          <w:rFonts w:ascii="Times New Roman"/>
          <w:b w:val="false"/>
          <w:i w:val="false"/>
          <w:color w:val="000000"/>
          <w:sz w:val="28"/>
        </w:rPr>
        <w:t>
      17Б Ковыльно-злаково-полынный</w:t>
      </w:r>
    </w:p>
    <w:p>
      <w:pPr>
        <w:spacing w:after="0"/>
        <w:ind w:left="0"/>
        <w:jc w:val="both"/>
      </w:pPr>
      <w:r>
        <w:rPr>
          <w:rFonts w:ascii="Times New Roman"/>
          <w:b w:val="false"/>
          <w:i w:val="false"/>
          <w:color w:val="000000"/>
          <w:sz w:val="28"/>
        </w:rPr>
        <w:t>
      С-2б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100 13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10.1 131.3</w:t>
      </w:r>
    </w:p>
    <w:p>
      <w:pPr>
        <w:spacing w:after="0"/>
        <w:ind w:left="0"/>
        <w:jc w:val="both"/>
      </w:pPr>
      <w:r>
        <w:rPr>
          <w:rFonts w:ascii="Times New Roman"/>
          <w:b w:val="false"/>
          <w:i w:val="false"/>
          <w:color w:val="000000"/>
          <w:sz w:val="28"/>
        </w:rPr>
        <w:t>
      5.4 70.2</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13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w:t>
      </w:r>
    </w:p>
    <w:p>
      <w:pPr>
        <w:spacing w:after="0"/>
        <w:ind w:left="0"/>
        <w:jc w:val="both"/>
      </w:pPr>
      <w:r>
        <w:rPr>
          <w:rFonts w:ascii="Times New Roman"/>
          <w:b w:val="false"/>
          <w:i w:val="false"/>
          <w:color w:val="000000"/>
          <w:sz w:val="28"/>
        </w:rPr>
        <w:t>
      4.7 5.4 3.9</w:t>
      </w:r>
    </w:p>
    <w:p>
      <w:pPr>
        <w:spacing w:after="0"/>
        <w:ind w:left="0"/>
        <w:jc w:val="both"/>
      </w:pPr>
      <w:r>
        <w:rPr>
          <w:rFonts w:ascii="Times New Roman"/>
          <w:b w:val="false"/>
          <w:i w:val="false"/>
          <w:color w:val="000000"/>
          <w:sz w:val="28"/>
        </w:rPr>
        <w:t>
      10.1 131.3</w:t>
      </w:r>
    </w:p>
    <w:p>
      <w:pPr>
        <w:spacing w:after="0"/>
        <w:ind w:left="0"/>
        <w:jc w:val="both"/>
      </w:pPr>
      <w:r>
        <w:rPr>
          <w:rFonts w:ascii="Times New Roman"/>
          <w:b w:val="false"/>
          <w:i w:val="false"/>
          <w:color w:val="000000"/>
          <w:sz w:val="28"/>
        </w:rPr>
        <w:t>
      5.4 70.2</w:t>
      </w:r>
    </w:p>
    <w:p>
      <w:pPr>
        <w:spacing w:after="0"/>
        <w:ind w:left="0"/>
        <w:jc w:val="both"/>
      </w:pPr>
      <w:r>
        <w:rPr>
          <w:rFonts w:ascii="Times New Roman"/>
          <w:b w:val="false"/>
          <w:i w:val="false"/>
          <w:color w:val="000000"/>
          <w:sz w:val="28"/>
        </w:rPr>
        <w:t>
      88 Вершины и склоны сопок.</w:t>
      </w:r>
    </w:p>
    <w:p>
      <w:pPr>
        <w:spacing w:after="0"/>
        <w:ind w:left="0"/>
        <w:jc w:val="both"/>
      </w:pPr>
      <w:r>
        <w:rPr>
          <w:rFonts w:ascii="Times New Roman"/>
          <w:b w:val="false"/>
          <w:i w:val="false"/>
          <w:color w:val="000000"/>
          <w:sz w:val="28"/>
        </w:rPr>
        <w:t>
      26Б 1.Типчаково-ковыльно-полынный С-2б (типчак, ковыль красный, ковыль</w:t>
      </w:r>
    </w:p>
    <w:p>
      <w:pPr>
        <w:spacing w:after="0"/>
        <w:ind w:left="0"/>
        <w:jc w:val="both"/>
      </w:pPr>
      <w:r>
        <w:rPr>
          <w:rFonts w:ascii="Times New Roman"/>
          <w:b w:val="false"/>
          <w:i w:val="false"/>
          <w:color w:val="000000"/>
          <w:sz w:val="28"/>
        </w:rPr>
        <w:t>
      волосатик, полынь Шренковская, по-лынь австрийская) на темно-каш-тановых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155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7.0 9.3 8.1 4.4 5.1 3.7 49.3 40.5 22.3</w:t>
      </w:r>
    </w:p>
    <w:p>
      <w:pPr>
        <w:spacing w:after="0"/>
        <w:ind w:left="0"/>
        <w:jc w:val="both"/>
      </w:pPr>
      <w:r>
        <w:rPr>
          <w:rFonts w:ascii="Times New Roman"/>
          <w:b w:val="false"/>
          <w:i w:val="false"/>
          <w:color w:val="000000"/>
          <w:sz w:val="28"/>
        </w:rPr>
        <w:t>
      9.3 1445.2</w:t>
      </w:r>
    </w:p>
    <w:p>
      <w:pPr>
        <w:spacing w:after="0"/>
        <w:ind w:left="0"/>
        <w:jc w:val="both"/>
      </w:pPr>
      <w:r>
        <w:rPr>
          <w:rFonts w:ascii="Times New Roman"/>
          <w:b w:val="false"/>
          <w:i w:val="false"/>
          <w:color w:val="000000"/>
          <w:sz w:val="28"/>
        </w:rPr>
        <w:t>
      5.1 792.5</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18А (53) 2.Ковыльно-злаковый с полынью</w:t>
      </w:r>
    </w:p>
    <w:p>
      <w:pPr>
        <w:spacing w:after="0"/>
        <w:ind w:left="0"/>
        <w:jc w:val="both"/>
      </w:pPr>
      <w:r>
        <w:rPr>
          <w:rFonts w:ascii="Times New Roman"/>
          <w:b w:val="false"/>
          <w:i w:val="false"/>
          <w:color w:val="000000"/>
          <w:sz w:val="28"/>
        </w:rPr>
        <w:t>
      С-2а (ковыль волосатик, тонконог строй-ный, типчак, полынь Шренковская, полынь австрийская, полынь обык-новенная) на темно-каштановых маломощных легкоглинистых почвах</w:t>
      </w:r>
    </w:p>
    <w:p>
      <w:pPr>
        <w:spacing w:after="0"/>
        <w:ind w:left="0"/>
        <w:jc w:val="both"/>
      </w:pPr>
      <w:r>
        <w:rPr>
          <w:rFonts w:ascii="Times New Roman"/>
          <w:b w:val="false"/>
          <w:i w:val="false"/>
          <w:color w:val="000000"/>
          <w:sz w:val="28"/>
        </w:rPr>
        <w:t>
      по слабоволнистым равнинам</w:t>
      </w:r>
    </w:p>
    <w:p>
      <w:pPr>
        <w:spacing w:after="0"/>
        <w:ind w:left="0"/>
        <w:jc w:val="both"/>
      </w:pPr>
      <w:r>
        <w:rPr>
          <w:rFonts w:ascii="Times New Roman"/>
          <w:b w:val="false"/>
          <w:i w:val="false"/>
          <w:color w:val="000000"/>
          <w:sz w:val="28"/>
        </w:rPr>
        <w:t>
      пастб. 30 67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10 7.8 11.1 9.7 5.3 6.1 4.4</w:t>
      </w:r>
    </w:p>
    <w:p>
      <w:pPr>
        <w:spacing w:after="0"/>
        <w:ind w:left="0"/>
        <w:jc w:val="both"/>
      </w:pPr>
      <w:r>
        <w:rPr>
          <w:rFonts w:ascii="Times New Roman"/>
          <w:b w:val="false"/>
          <w:i w:val="false"/>
          <w:color w:val="000000"/>
          <w:sz w:val="28"/>
        </w:rPr>
        <w:t>
      64.9 50.0 26.6</w:t>
      </w:r>
    </w:p>
    <w:p>
      <w:pPr>
        <w:spacing w:after="0"/>
        <w:ind w:left="0"/>
        <w:jc w:val="both"/>
      </w:pPr>
      <w:r>
        <w:rPr>
          <w:rFonts w:ascii="Times New Roman"/>
          <w:b w:val="false"/>
          <w:i w:val="false"/>
          <w:color w:val="000000"/>
          <w:sz w:val="28"/>
        </w:rPr>
        <w:t>
      11.1 739.3</w:t>
      </w:r>
    </w:p>
    <w:p>
      <w:pPr>
        <w:spacing w:after="0"/>
        <w:ind w:left="0"/>
        <w:jc w:val="both"/>
      </w:pPr>
      <w:r>
        <w:rPr>
          <w:rFonts w:ascii="Times New Roman"/>
          <w:b w:val="false"/>
          <w:i w:val="false"/>
          <w:color w:val="000000"/>
          <w:sz w:val="28"/>
        </w:rPr>
        <w:t>
      6.1 406.3</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Итого: пастб. 100 222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13.2 9.8 8.6</w:t>
      </w:r>
    </w:p>
    <w:p>
      <w:pPr>
        <w:spacing w:after="0"/>
        <w:ind w:left="0"/>
        <w:jc w:val="both"/>
      </w:pPr>
      <w:r>
        <w:rPr>
          <w:rFonts w:ascii="Times New Roman"/>
          <w:b w:val="false"/>
          <w:i w:val="false"/>
          <w:color w:val="000000"/>
          <w:sz w:val="28"/>
        </w:rPr>
        <w:t>
      4.7 5.4 3.9</w:t>
      </w:r>
    </w:p>
    <w:p>
      <w:pPr>
        <w:spacing w:after="0"/>
        <w:ind w:left="0"/>
        <w:jc w:val="both"/>
      </w:pPr>
      <w:r>
        <w:rPr>
          <w:rFonts w:ascii="Times New Roman"/>
          <w:b w:val="false"/>
          <w:i w:val="false"/>
          <w:color w:val="000000"/>
          <w:sz w:val="28"/>
        </w:rPr>
        <w:t>
      9.8 2184.5</w:t>
      </w:r>
    </w:p>
    <w:p>
      <w:pPr>
        <w:spacing w:after="0"/>
        <w:ind w:left="0"/>
        <w:jc w:val="both"/>
      </w:pPr>
      <w:r>
        <w:rPr>
          <w:rFonts w:ascii="Times New Roman"/>
          <w:b w:val="false"/>
          <w:i w:val="false"/>
          <w:color w:val="000000"/>
          <w:sz w:val="28"/>
        </w:rPr>
        <w:t>
      5.4 1198.8</w:t>
      </w:r>
    </w:p>
    <w:p>
      <w:pPr>
        <w:spacing w:after="0"/>
        <w:ind w:left="0"/>
        <w:jc w:val="both"/>
      </w:pPr>
      <w:r>
        <w:rPr>
          <w:rFonts w:ascii="Times New Roman"/>
          <w:b w:val="false"/>
          <w:i w:val="false"/>
          <w:color w:val="000000"/>
          <w:sz w:val="28"/>
        </w:rPr>
        <w:t>
      89 Слабоволнистая равнина</w:t>
      </w:r>
    </w:p>
    <w:p>
      <w:pPr>
        <w:spacing w:after="0"/>
        <w:ind w:left="0"/>
        <w:jc w:val="both"/>
      </w:pPr>
      <w:r>
        <w:rPr>
          <w:rFonts w:ascii="Times New Roman"/>
          <w:b w:val="false"/>
          <w:i w:val="false"/>
          <w:color w:val="000000"/>
          <w:sz w:val="28"/>
        </w:rPr>
        <w:t>
      52 (54) Житняково-злаково-полынный с пастб. 100 126 Выпас 12.5 8.9 12.1 11.1 12.1 1524.6 Чистый В-Л-О</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С-2д разнотравьем (житняк гребенчатый, тонконог стройный, полынь Шренковская, полынь австрийская)</w:t>
      </w:r>
    </w:p>
    <w:p>
      <w:pPr>
        <w:spacing w:after="0"/>
        <w:ind w:left="0"/>
        <w:jc w:val="both"/>
      </w:pPr>
      <w:r>
        <w:rPr>
          <w:rFonts w:ascii="Times New Roman"/>
          <w:b w:val="false"/>
          <w:i w:val="false"/>
          <w:color w:val="000000"/>
          <w:sz w:val="28"/>
        </w:rPr>
        <w:t>
      кермек Гмелина, тысячилистник обыкновенный, подорожник сред-ний) на солонцах каштановых мел-</w:t>
      </w:r>
    </w:p>
    <w:p>
      <w:pPr>
        <w:spacing w:after="0"/>
        <w:ind w:left="0"/>
        <w:jc w:val="both"/>
      </w:pPr>
      <w:r>
        <w:rPr>
          <w:rFonts w:ascii="Times New Roman"/>
          <w:b w:val="false"/>
          <w:i w:val="false"/>
          <w:color w:val="000000"/>
          <w:sz w:val="28"/>
        </w:rPr>
        <w:t>
      ких тяжелосуглинистых</w:t>
      </w:r>
    </w:p>
    <w:p>
      <w:pPr>
        <w:spacing w:after="0"/>
        <w:ind w:left="0"/>
        <w:jc w:val="both"/>
      </w:pPr>
      <w:r>
        <w:rPr>
          <w:rFonts w:ascii="Times New Roman"/>
          <w:b w:val="false"/>
          <w:i w:val="false"/>
          <w:color w:val="000000"/>
          <w:sz w:val="28"/>
        </w:rPr>
        <w:t>
      4 5 6 7 8 КУ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 10 11 12 13 14 15 16 5.5 6.5 4.7 6.5 819.0</w:t>
      </w:r>
    </w:p>
    <w:p>
      <w:pPr>
        <w:spacing w:after="0"/>
        <w:ind w:left="0"/>
        <w:jc w:val="both"/>
      </w:pPr>
      <w:r>
        <w:rPr>
          <w:rFonts w:ascii="Times New Roman"/>
          <w:b w:val="false"/>
          <w:i w:val="false"/>
          <w:color w:val="000000"/>
          <w:sz w:val="28"/>
        </w:rPr>
        <w:t>
      75.5 54.9 29.9</w:t>
      </w:r>
    </w:p>
    <w:p>
      <w:pPr>
        <w:spacing w:after="0"/>
        <w:ind w:left="0"/>
        <w:jc w:val="both"/>
      </w:pPr>
      <w:r>
        <w:rPr>
          <w:rFonts w:ascii="Times New Roman"/>
          <w:b w:val="false"/>
          <w:i w:val="false"/>
          <w:color w:val="000000"/>
          <w:sz w:val="28"/>
        </w:rPr>
        <w:t>
      17 18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100 126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8.9 12.1 11.1</w:t>
      </w:r>
    </w:p>
    <w:p>
      <w:pPr>
        <w:spacing w:after="0"/>
        <w:ind w:left="0"/>
        <w:jc w:val="both"/>
      </w:pPr>
      <w:r>
        <w:rPr>
          <w:rFonts w:ascii="Times New Roman"/>
          <w:b w:val="false"/>
          <w:i w:val="false"/>
          <w:color w:val="000000"/>
          <w:sz w:val="28"/>
        </w:rPr>
        <w:t>
      5.5 6.5 4.7</w:t>
      </w:r>
    </w:p>
    <w:p>
      <w:pPr>
        <w:spacing w:after="0"/>
        <w:ind w:left="0"/>
        <w:jc w:val="both"/>
      </w:pPr>
      <w:r>
        <w:rPr>
          <w:rFonts w:ascii="Times New Roman"/>
          <w:b w:val="false"/>
          <w:i w:val="false"/>
          <w:color w:val="000000"/>
          <w:sz w:val="28"/>
        </w:rPr>
        <w:t>
      12.1 1524.6</w:t>
      </w:r>
    </w:p>
    <w:p>
      <w:pPr>
        <w:spacing w:after="0"/>
        <w:ind w:left="0"/>
        <w:jc w:val="both"/>
      </w:pPr>
      <w:r>
        <w:rPr>
          <w:rFonts w:ascii="Times New Roman"/>
          <w:b w:val="false"/>
          <w:i w:val="false"/>
          <w:color w:val="000000"/>
          <w:sz w:val="28"/>
        </w:rPr>
        <w:t>
      6.5 819.0</w:t>
      </w:r>
    </w:p>
    <w:p>
      <w:pPr>
        <w:spacing w:after="0"/>
        <w:ind w:left="0"/>
        <w:jc w:val="both"/>
      </w:pPr>
      <w:r>
        <w:rPr>
          <w:rFonts w:ascii="Times New Roman"/>
          <w:b w:val="false"/>
          <w:i w:val="false"/>
          <w:color w:val="000000"/>
          <w:sz w:val="28"/>
        </w:rPr>
        <w:t>
      90 Слабоволнистая равнина</w:t>
      </w:r>
    </w:p>
    <w:p>
      <w:pPr>
        <w:spacing w:after="0"/>
        <w:ind w:left="0"/>
        <w:jc w:val="both"/>
      </w:pPr>
      <w:r>
        <w:rPr>
          <w:rFonts w:ascii="Times New Roman"/>
          <w:b w:val="false"/>
          <w:i w:val="false"/>
          <w:color w:val="000000"/>
          <w:sz w:val="28"/>
        </w:rPr>
        <w:t>
      52 Житняково-злаково-полынный с</w:t>
      </w:r>
    </w:p>
    <w:p>
      <w:pPr>
        <w:spacing w:after="0"/>
        <w:ind w:left="0"/>
        <w:jc w:val="both"/>
      </w:pPr>
      <w:r>
        <w:rPr>
          <w:rFonts w:ascii="Times New Roman"/>
          <w:b w:val="false"/>
          <w:i w:val="false"/>
          <w:color w:val="000000"/>
          <w:sz w:val="28"/>
        </w:rPr>
        <w:t>
      С-2д разнотравьем (житняк гребенчатый, тонконог стройный, полынь Шренковская, полынь австрийская)</w:t>
      </w:r>
    </w:p>
    <w:p>
      <w:pPr>
        <w:spacing w:after="0"/>
        <w:ind w:left="0"/>
        <w:jc w:val="both"/>
      </w:pPr>
      <w:r>
        <w:rPr>
          <w:rFonts w:ascii="Times New Roman"/>
          <w:b w:val="false"/>
          <w:i w:val="false"/>
          <w:color w:val="000000"/>
          <w:sz w:val="28"/>
        </w:rPr>
        <w:t>
      кермек Гмелина, тысячилистник обыкновенный, подорожник сред-ний) на солонцах каштановых мел-</w:t>
      </w:r>
    </w:p>
    <w:p>
      <w:pPr>
        <w:spacing w:after="0"/>
        <w:ind w:left="0"/>
        <w:jc w:val="both"/>
      </w:pPr>
      <w:r>
        <w:rPr>
          <w:rFonts w:ascii="Times New Roman"/>
          <w:b w:val="false"/>
          <w:i w:val="false"/>
          <w:color w:val="000000"/>
          <w:sz w:val="28"/>
        </w:rPr>
        <w:t>
      ких тяжелосуглинистых</w:t>
      </w:r>
    </w:p>
    <w:p>
      <w:pPr>
        <w:spacing w:after="0"/>
        <w:ind w:left="0"/>
        <w:jc w:val="both"/>
      </w:pPr>
      <w:r>
        <w:rPr>
          <w:rFonts w:ascii="Times New Roman"/>
          <w:b w:val="false"/>
          <w:i w:val="false"/>
          <w:color w:val="000000"/>
          <w:sz w:val="28"/>
        </w:rPr>
        <w:t>
      пастб. 100 240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8.9 12.1 11.1 5.5 6.5 4.7 75.5 54.9 29.9</w:t>
      </w:r>
    </w:p>
    <w:p>
      <w:pPr>
        <w:spacing w:after="0"/>
        <w:ind w:left="0"/>
        <w:jc w:val="both"/>
      </w:pPr>
      <w:r>
        <w:rPr>
          <w:rFonts w:ascii="Times New Roman"/>
          <w:b w:val="false"/>
          <w:i w:val="false"/>
          <w:color w:val="000000"/>
          <w:sz w:val="28"/>
        </w:rPr>
        <w:t>
      12.1 2904.0</w:t>
      </w:r>
    </w:p>
    <w:p>
      <w:pPr>
        <w:spacing w:after="0"/>
        <w:ind w:left="0"/>
        <w:jc w:val="both"/>
      </w:pPr>
      <w:r>
        <w:rPr>
          <w:rFonts w:ascii="Times New Roman"/>
          <w:b w:val="false"/>
          <w:i w:val="false"/>
          <w:color w:val="000000"/>
          <w:sz w:val="28"/>
        </w:rPr>
        <w:t>
      6.5 1560.0</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100 240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8.9 12.1 11.1</w:t>
      </w:r>
    </w:p>
    <w:p>
      <w:pPr>
        <w:spacing w:after="0"/>
        <w:ind w:left="0"/>
        <w:jc w:val="both"/>
      </w:pPr>
      <w:r>
        <w:rPr>
          <w:rFonts w:ascii="Times New Roman"/>
          <w:b w:val="false"/>
          <w:i w:val="false"/>
          <w:color w:val="000000"/>
          <w:sz w:val="28"/>
        </w:rPr>
        <w:t>
      5.5 6.5 4.7</w:t>
      </w:r>
    </w:p>
    <w:p>
      <w:pPr>
        <w:spacing w:after="0"/>
        <w:ind w:left="0"/>
        <w:jc w:val="both"/>
      </w:pPr>
      <w:r>
        <w:rPr>
          <w:rFonts w:ascii="Times New Roman"/>
          <w:b w:val="false"/>
          <w:i w:val="false"/>
          <w:color w:val="000000"/>
          <w:sz w:val="28"/>
        </w:rPr>
        <w:t>
      12.1 2904.0</w:t>
      </w:r>
    </w:p>
    <w:p>
      <w:pPr>
        <w:spacing w:after="0"/>
        <w:ind w:left="0"/>
        <w:jc w:val="both"/>
      </w:pPr>
      <w:r>
        <w:rPr>
          <w:rFonts w:ascii="Times New Roman"/>
          <w:b w:val="false"/>
          <w:i w:val="false"/>
          <w:color w:val="000000"/>
          <w:sz w:val="28"/>
        </w:rPr>
        <w:t>
      6.5 1560.0</w:t>
      </w:r>
    </w:p>
    <w:p>
      <w:pPr>
        <w:spacing w:after="0"/>
        <w:ind w:left="0"/>
        <w:jc w:val="both"/>
      </w:pPr>
      <w:r>
        <w:rPr>
          <w:rFonts w:ascii="Times New Roman"/>
          <w:b w:val="false"/>
          <w:i w:val="false"/>
          <w:color w:val="000000"/>
          <w:sz w:val="28"/>
        </w:rPr>
        <w:t>
      91 Слабоволнистая равнина</w:t>
      </w:r>
    </w:p>
    <w:p>
      <w:pPr>
        <w:spacing w:after="0"/>
        <w:ind w:left="0"/>
        <w:jc w:val="both"/>
      </w:pPr>
      <w:r>
        <w:rPr>
          <w:rFonts w:ascii="Times New Roman"/>
          <w:b w:val="false"/>
          <w:i w:val="false"/>
          <w:color w:val="000000"/>
          <w:sz w:val="28"/>
        </w:rPr>
        <w:t>
      52 Житняково-злаково-полынный с</w:t>
      </w:r>
    </w:p>
    <w:p>
      <w:pPr>
        <w:spacing w:after="0"/>
        <w:ind w:left="0"/>
        <w:jc w:val="both"/>
      </w:pPr>
      <w:r>
        <w:rPr>
          <w:rFonts w:ascii="Times New Roman"/>
          <w:b w:val="false"/>
          <w:i w:val="false"/>
          <w:color w:val="000000"/>
          <w:sz w:val="28"/>
        </w:rPr>
        <w:t>
      С-2д разнотравьем (житняк гребенчатый, тонконог стройный, полынь</w:t>
      </w:r>
    </w:p>
    <w:p>
      <w:pPr>
        <w:spacing w:after="0"/>
        <w:ind w:left="0"/>
        <w:jc w:val="both"/>
      </w:pPr>
      <w:r>
        <w:rPr>
          <w:rFonts w:ascii="Times New Roman"/>
          <w:b w:val="false"/>
          <w:i w:val="false"/>
          <w:color w:val="000000"/>
          <w:sz w:val="28"/>
        </w:rPr>
        <w:t>
      пастб. 100 52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8.9 12.1 11.1 5.5 6.5 4.7 75.5 54.9 29.9</w:t>
      </w:r>
    </w:p>
    <w:p>
      <w:pPr>
        <w:spacing w:after="0"/>
        <w:ind w:left="0"/>
        <w:jc w:val="both"/>
      </w:pPr>
      <w:r>
        <w:rPr>
          <w:rFonts w:ascii="Times New Roman"/>
          <w:b w:val="false"/>
          <w:i w:val="false"/>
          <w:color w:val="000000"/>
          <w:sz w:val="28"/>
        </w:rPr>
        <w:t>
      12.1 629.2 Чистый</w:t>
      </w:r>
    </w:p>
    <w:p>
      <w:pPr>
        <w:spacing w:after="0"/>
        <w:ind w:left="0"/>
        <w:jc w:val="both"/>
      </w:pPr>
      <w:r>
        <w:rPr>
          <w:rFonts w:ascii="Times New Roman"/>
          <w:b w:val="false"/>
          <w:i w:val="false"/>
          <w:color w:val="000000"/>
          <w:sz w:val="28"/>
        </w:rPr>
        <w:t>
      6.5 338.0</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всех</w:t>
      </w:r>
    </w:p>
    <w:p>
      <w:pPr>
        <w:spacing w:after="0"/>
        <w:ind w:left="0"/>
        <w:jc w:val="both"/>
      </w:pPr>
      <w:r>
        <w:rPr>
          <w:rFonts w:ascii="Times New Roman"/>
          <w:b w:val="false"/>
          <w:i w:val="false"/>
          <w:color w:val="000000"/>
          <w:sz w:val="28"/>
        </w:rPr>
        <w:t>
      1 2 3 4 5 6 7 8 9 10 11 12 13 14 15 16 Шренковская, полынь австрийская)</w:t>
      </w:r>
    </w:p>
    <w:p>
      <w:pPr>
        <w:spacing w:after="0"/>
        <w:ind w:left="0"/>
        <w:jc w:val="both"/>
      </w:pPr>
      <w:r>
        <w:rPr>
          <w:rFonts w:ascii="Times New Roman"/>
          <w:b w:val="false"/>
          <w:i w:val="false"/>
          <w:color w:val="000000"/>
          <w:sz w:val="28"/>
        </w:rPr>
        <w:t>
      кермек Гмелина, тысячилистник обыкновенный, подорожник сред-ний) на солонцах каштановых мел-</w:t>
      </w:r>
    </w:p>
    <w:p>
      <w:pPr>
        <w:spacing w:after="0"/>
        <w:ind w:left="0"/>
        <w:jc w:val="both"/>
      </w:pPr>
      <w:r>
        <w:rPr>
          <w:rFonts w:ascii="Times New Roman"/>
          <w:b w:val="false"/>
          <w:i w:val="false"/>
          <w:color w:val="000000"/>
          <w:sz w:val="28"/>
        </w:rPr>
        <w:t>
      ких тяжелосуглинистых</w:t>
      </w:r>
    </w:p>
    <w:p>
      <w:pPr>
        <w:spacing w:after="0"/>
        <w:ind w:left="0"/>
        <w:jc w:val="both"/>
      </w:pPr>
      <w:r>
        <w:rPr>
          <w:rFonts w:ascii="Times New Roman"/>
          <w:b w:val="false"/>
          <w:i w:val="false"/>
          <w:color w:val="000000"/>
          <w:sz w:val="28"/>
        </w:rPr>
        <w:t>
      17 18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52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8.9 12.1 11.1</w:t>
      </w:r>
    </w:p>
    <w:p>
      <w:pPr>
        <w:spacing w:after="0"/>
        <w:ind w:left="0"/>
        <w:jc w:val="both"/>
      </w:pPr>
      <w:r>
        <w:rPr>
          <w:rFonts w:ascii="Times New Roman"/>
          <w:b w:val="false"/>
          <w:i w:val="false"/>
          <w:color w:val="000000"/>
          <w:sz w:val="28"/>
        </w:rPr>
        <w:t>
      5.5 6.5 4.7</w:t>
      </w:r>
    </w:p>
    <w:p>
      <w:pPr>
        <w:spacing w:after="0"/>
        <w:ind w:left="0"/>
        <w:jc w:val="both"/>
      </w:pPr>
      <w:r>
        <w:rPr>
          <w:rFonts w:ascii="Times New Roman"/>
          <w:b w:val="false"/>
          <w:i w:val="false"/>
          <w:color w:val="000000"/>
          <w:sz w:val="28"/>
        </w:rPr>
        <w:t>
      12.1 629.2</w:t>
      </w:r>
    </w:p>
    <w:p>
      <w:pPr>
        <w:spacing w:after="0"/>
        <w:ind w:left="0"/>
        <w:jc w:val="both"/>
      </w:pPr>
      <w:r>
        <w:rPr>
          <w:rFonts w:ascii="Times New Roman"/>
          <w:b w:val="false"/>
          <w:i w:val="false"/>
          <w:color w:val="000000"/>
          <w:sz w:val="28"/>
        </w:rPr>
        <w:t>
      6.5 338.0</w:t>
      </w:r>
    </w:p>
    <w:p>
      <w:pPr>
        <w:spacing w:after="0"/>
        <w:ind w:left="0"/>
        <w:jc w:val="both"/>
      </w:pPr>
      <w:r>
        <w:rPr>
          <w:rFonts w:ascii="Times New Roman"/>
          <w:b w:val="false"/>
          <w:i w:val="false"/>
          <w:color w:val="000000"/>
          <w:sz w:val="28"/>
        </w:rPr>
        <w:t>
      92 Слабоволнистая равнина</w:t>
      </w:r>
    </w:p>
    <w:p>
      <w:pPr>
        <w:spacing w:after="0"/>
        <w:ind w:left="0"/>
        <w:jc w:val="both"/>
      </w:pPr>
      <w:r>
        <w:rPr>
          <w:rFonts w:ascii="Times New Roman"/>
          <w:b w:val="false"/>
          <w:i w:val="false"/>
          <w:color w:val="000000"/>
          <w:sz w:val="28"/>
        </w:rPr>
        <w:t>
      49б (55) Типчаково-злаково-разнотравный С-2а (типчак, ковыль волосатик, житняк</w:t>
      </w:r>
    </w:p>
    <w:p>
      <w:pPr>
        <w:spacing w:after="0"/>
        <w:ind w:left="0"/>
        <w:jc w:val="both"/>
      </w:pPr>
      <w:r>
        <w:rPr>
          <w:rFonts w:ascii="Times New Roman"/>
          <w:b w:val="false"/>
          <w:i w:val="false"/>
          <w:color w:val="000000"/>
          <w:sz w:val="28"/>
        </w:rPr>
        <w:t>
      гребенчатый, тонконог стройный, люцерна желтая, лапчатка гусиная,</w:t>
      </w:r>
    </w:p>
    <w:p>
      <w:pPr>
        <w:spacing w:after="0"/>
        <w:ind w:left="0"/>
        <w:jc w:val="both"/>
      </w:pPr>
      <w:r>
        <w:rPr>
          <w:rFonts w:ascii="Times New Roman"/>
          <w:b w:val="false"/>
          <w:i w:val="false"/>
          <w:color w:val="000000"/>
          <w:sz w:val="28"/>
        </w:rPr>
        <w:t>
      подмаренник настоящий, полынь Шренковская, полынь австрий-ская) на темно-каштановых мало-</w:t>
      </w:r>
    </w:p>
    <w:p>
      <w:pPr>
        <w:spacing w:after="0"/>
        <w:ind w:left="0"/>
        <w:jc w:val="both"/>
      </w:pPr>
      <w:r>
        <w:rPr>
          <w:rFonts w:ascii="Times New Roman"/>
          <w:b w:val="false"/>
          <w:i w:val="false"/>
          <w:color w:val="000000"/>
          <w:sz w:val="28"/>
        </w:rPr>
        <w:t>
      мощных легкоглинистых почвах</w:t>
      </w:r>
    </w:p>
    <w:p>
      <w:pPr>
        <w:spacing w:after="0"/>
        <w:ind w:left="0"/>
        <w:jc w:val="both"/>
      </w:pPr>
      <w:r>
        <w:rPr>
          <w:rFonts w:ascii="Times New Roman"/>
          <w:b w:val="false"/>
          <w:i w:val="false"/>
          <w:color w:val="000000"/>
          <w:sz w:val="28"/>
        </w:rPr>
        <w:t>
      пастб. 100 500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13.5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9.7 12.8 11.3 6.0 6.8 4.7 83.6 61.4 32.2</w:t>
      </w:r>
    </w:p>
    <w:p>
      <w:pPr>
        <w:spacing w:after="0"/>
        <w:ind w:left="0"/>
        <w:jc w:val="both"/>
      </w:pPr>
      <w:r>
        <w:rPr>
          <w:rFonts w:ascii="Times New Roman"/>
          <w:b w:val="false"/>
          <w:i w:val="false"/>
          <w:color w:val="000000"/>
          <w:sz w:val="28"/>
        </w:rPr>
        <w:t>
      12.8 6400.0</w:t>
      </w:r>
    </w:p>
    <w:p>
      <w:pPr>
        <w:spacing w:after="0"/>
        <w:ind w:left="0"/>
        <w:jc w:val="both"/>
      </w:pPr>
      <w:r>
        <w:rPr>
          <w:rFonts w:ascii="Times New Roman"/>
          <w:b w:val="false"/>
          <w:i w:val="false"/>
          <w:color w:val="000000"/>
          <w:sz w:val="28"/>
        </w:rPr>
        <w:t>
      6.8 3400.0</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100 500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9.7 12.8 11.3</w:t>
      </w:r>
    </w:p>
    <w:p>
      <w:pPr>
        <w:spacing w:after="0"/>
        <w:ind w:left="0"/>
        <w:jc w:val="both"/>
      </w:pPr>
      <w:r>
        <w:rPr>
          <w:rFonts w:ascii="Times New Roman"/>
          <w:b w:val="false"/>
          <w:i w:val="false"/>
          <w:color w:val="000000"/>
          <w:sz w:val="28"/>
        </w:rPr>
        <w:t>
      6.0 6.8 4.7</w:t>
      </w:r>
    </w:p>
    <w:p>
      <w:pPr>
        <w:spacing w:after="0"/>
        <w:ind w:left="0"/>
        <w:jc w:val="both"/>
      </w:pPr>
      <w:r>
        <w:rPr>
          <w:rFonts w:ascii="Times New Roman"/>
          <w:b w:val="false"/>
          <w:i w:val="false"/>
          <w:color w:val="000000"/>
          <w:sz w:val="28"/>
        </w:rPr>
        <w:t>
      12.8 6400.0</w:t>
      </w:r>
    </w:p>
    <w:p>
      <w:pPr>
        <w:spacing w:after="0"/>
        <w:ind w:left="0"/>
        <w:jc w:val="both"/>
      </w:pPr>
      <w:r>
        <w:rPr>
          <w:rFonts w:ascii="Times New Roman"/>
          <w:b w:val="false"/>
          <w:i w:val="false"/>
          <w:color w:val="000000"/>
          <w:sz w:val="28"/>
        </w:rPr>
        <w:t>
      6.8 3400.0</w:t>
      </w:r>
    </w:p>
    <w:p>
      <w:pPr>
        <w:spacing w:after="0"/>
        <w:ind w:left="0"/>
        <w:jc w:val="both"/>
      </w:pPr>
      <w:r>
        <w:rPr>
          <w:rFonts w:ascii="Times New Roman"/>
          <w:b w:val="false"/>
          <w:i w:val="false"/>
          <w:color w:val="000000"/>
          <w:sz w:val="28"/>
        </w:rPr>
        <w:t>
      93 Вершины и склоны сопок.</w:t>
      </w:r>
    </w:p>
    <w:p>
      <w:pPr>
        <w:spacing w:after="0"/>
        <w:ind w:left="0"/>
        <w:jc w:val="both"/>
      </w:pPr>
      <w:r>
        <w:rPr>
          <w:rFonts w:ascii="Times New Roman"/>
          <w:b w:val="false"/>
          <w:i w:val="false"/>
          <w:color w:val="000000"/>
          <w:sz w:val="28"/>
        </w:rPr>
        <w:t>
      26Б 1.Типчаково-ковыльно-полынный С-2б (типчак, ковыль красный, ковыль</w:t>
      </w:r>
    </w:p>
    <w:p>
      <w:pPr>
        <w:spacing w:after="0"/>
        <w:ind w:left="0"/>
        <w:jc w:val="both"/>
      </w:pPr>
      <w:r>
        <w:rPr>
          <w:rFonts w:ascii="Times New Roman"/>
          <w:b w:val="false"/>
          <w:i w:val="false"/>
          <w:color w:val="000000"/>
          <w:sz w:val="28"/>
        </w:rPr>
        <w:t>
      волосатик, полынь Шренковская, по-лынь австрийская) на темно-каш-</w:t>
      </w:r>
    </w:p>
    <w:p>
      <w:pPr>
        <w:spacing w:after="0"/>
        <w:ind w:left="0"/>
        <w:jc w:val="both"/>
      </w:pPr>
      <w:r>
        <w:rPr>
          <w:rFonts w:ascii="Times New Roman"/>
          <w:b w:val="false"/>
          <w:i w:val="false"/>
          <w:color w:val="000000"/>
          <w:sz w:val="28"/>
        </w:rPr>
        <w:t>
      тановых малоразвитых суглинистых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347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7.0 9.3 8.1 4.4 5.1 3.7 49.3 40.5 22.3</w:t>
      </w:r>
    </w:p>
    <w:p>
      <w:pPr>
        <w:spacing w:after="0"/>
        <w:ind w:left="0"/>
        <w:jc w:val="both"/>
      </w:pPr>
      <w:r>
        <w:rPr>
          <w:rFonts w:ascii="Times New Roman"/>
          <w:b w:val="false"/>
          <w:i w:val="false"/>
          <w:color w:val="000000"/>
          <w:sz w:val="28"/>
        </w:rPr>
        <w:t>
      9.3 3222.5</w:t>
      </w:r>
    </w:p>
    <w:p>
      <w:pPr>
        <w:spacing w:after="0"/>
        <w:ind w:left="0"/>
        <w:jc w:val="both"/>
      </w:pPr>
      <w:r>
        <w:rPr>
          <w:rFonts w:ascii="Times New Roman"/>
          <w:b w:val="false"/>
          <w:i w:val="false"/>
          <w:color w:val="000000"/>
          <w:sz w:val="28"/>
        </w:rPr>
        <w:t>
      5.1 1767.2</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 почвах</w:t>
      </w:r>
    </w:p>
    <w:p>
      <w:pPr>
        <w:spacing w:after="0"/>
        <w:ind w:left="0"/>
        <w:jc w:val="both"/>
      </w:pPr>
      <w:r>
        <w:rPr>
          <w:rFonts w:ascii="Times New Roman"/>
          <w:b w:val="false"/>
          <w:i w:val="false"/>
          <w:color w:val="000000"/>
          <w:sz w:val="28"/>
        </w:rPr>
        <w:t>
      18Б 2.Ковыльно-злаковый с полынью</w:t>
      </w:r>
    </w:p>
    <w:p>
      <w:pPr>
        <w:spacing w:after="0"/>
        <w:ind w:left="0"/>
        <w:jc w:val="both"/>
      </w:pPr>
      <w:r>
        <w:rPr>
          <w:rFonts w:ascii="Times New Roman"/>
          <w:b w:val="false"/>
          <w:i w:val="false"/>
          <w:color w:val="000000"/>
          <w:sz w:val="28"/>
        </w:rPr>
        <w:t>
      С-2б (ковыль волосатик, тонконог строй-ный, типчак, полынь Шренковская, полынь австрийская, полынь обык-новенная) на темно-каштановых маломощных легкоглинистых почвах</w:t>
      </w:r>
    </w:p>
    <w:p>
      <w:pPr>
        <w:spacing w:after="0"/>
        <w:ind w:left="0"/>
        <w:jc w:val="both"/>
      </w:pPr>
      <w:r>
        <w:rPr>
          <w:rFonts w:ascii="Times New Roman"/>
          <w:b w:val="false"/>
          <w:i w:val="false"/>
          <w:color w:val="000000"/>
          <w:sz w:val="28"/>
        </w:rPr>
        <w:t>
      по слабоволнистым равнинам</w:t>
      </w:r>
    </w:p>
    <w:p>
      <w:pPr>
        <w:spacing w:after="0"/>
        <w:ind w:left="0"/>
        <w:jc w:val="both"/>
      </w:pPr>
      <w:r>
        <w:rPr>
          <w:rFonts w:ascii="Times New Roman"/>
          <w:b w:val="false"/>
          <w:i w:val="false"/>
          <w:color w:val="000000"/>
          <w:sz w:val="28"/>
        </w:rPr>
        <w:t>
      пастб. 30 149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6.1 8.3 7.7 4.1 4.8 3.6 53.8 40.3 23.0</w:t>
      </w:r>
    </w:p>
    <w:p>
      <w:pPr>
        <w:spacing w:after="0"/>
        <w:ind w:left="0"/>
        <w:jc w:val="both"/>
      </w:pPr>
      <w:r>
        <w:rPr>
          <w:rFonts w:ascii="Times New Roman"/>
          <w:b w:val="false"/>
          <w:i w:val="false"/>
          <w:color w:val="000000"/>
          <w:sz w:val="28"/>
        </w:rPr>
        <w:t>
      8.3 1232.6</w:t>
      </w:r>
    </w:p>
    <w:p>
      <w:pPr>
        <w:spacing w:after="0"/>
        <w:ind w:left="0"/>
        <w:jc w:val="both"/>
      </w:pPr>
      <w:r>
        <w:rPr>
          <w:rFonts w:ascii="Times New Roman"/>
          <w:b w:val="false"/>
          <w:i w:val="false"/>
          <w:color w:val="000000"/>
          <w:sz w:val="28"/>
        </w:rPr>
        <w:t>
      4.8 712.8</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Итого: пастб. 100 495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26.1 9.0 8.0</w:t>
      </w:r>
    </w:p>
    <w:p>
      <w:pPr>
        <w:spacing w:after="0"/>
        <w:ind w:left="0"/>
        <w:jc w:val="both"/>
      </w:pPr>
      <w:r>
        <w:rPr>
          <w:rFonts w:ascii="Times New Roman"/>
          <w:b w:val="false"/>
          <w:i w:val="false"/>
          <w:color w:val="000000"/>
          <w:sz w:val="28"/>
        </w:rPr>
        <w:t>
      4.3 5.0 3.7</w:t>
      </w:r>
    </w:p>
    <w:p>
      <w:pPr>
        <w:spacing w:after="0"/>
        <w:ind w:left="0"/>
        <w:jc w:val="both"/>
      </w:pPr>
      <w:r>
        <w:rPr>
          <w:rFonts w:ascii="Times New Roman"/>
          <w:b w:val="false"/>
          <w:i w:val="false"/>
          <w:color w:val="000000"/>
          <w:sz w:val="28"/>
        </w:rPr>
        <w:t>
      9.0 4455.0</w:t>
      </w:r>
    </w:p>
    <w:p>
      <w:pPr>
        <w:spacing w:after="0"/>
        <w:ind w:left="0"/>
        <w:jc w:val="both"/>
      </w:pPr>
      <w:r>
        <w:rPr>
          <w:rFonts w:ascii="Times New Roman"/>
          <w:b w:val="false"/>
          <w:i w:val="false"/>
          <w:color w:val="000000"/>
          <w:sz w:val="28"/>
        </w:rPr>
        <w:t>
      5.0 2480.0</w:t>
      </w:r>
    </w:p>
    <w:p>
      <w:pPr>
        <w:spacing w:after="0"/>
        <w:ind w:left="0"/>
        <w:jc w:val="both"/>
      </w:pPr>
      <w:r>
        <w:rPr>
          <w:rFonts w:ascii="Times New Roman"/>
          <w:b w:val="false"/>
          <w:i w:val="false"/>
          <w:color w:val="000000"/>
          <w:sz w:val="28"/>
        </w:rPr>
        <w:t>
      94 Слабоволнистая равнина</w:t>
      </w:r>
    </w:p>
    <w:p>
      <w:pPr>
        <w:spacing w:after="0"/>
        <w:ind w:left="0"/>
        <w:jc w:val="both"/>
      </w:pPr>
      <w:r>
        <w:rPr>
          <w:rFonts w:ascii="Times New Roman"/>
          <w:b w:val="false"/>
          <w:i w:val="false"/>
          <w:color w:val="000000"/>
          <w:sz w:val="28"/>
        </w:rPr>
        <w:t>
      49б Типчаково-злаково-разнотравный С-2а (типчак, ковыль волосатик, житняк</w:t>
      </w:r>
    </w:p>
    <w:p>
      <w:pPr>
        <w:spacing w:after="0"/>
        <w:ind w:left="0"/>
        <w:jc w:val="both"/>
      </w:pPr>
      <w:r>
        <w:rPr>
          <w:rFonts w:ascii="Times New Roman"/>
          <w:b w:val="false"/>
          <w:i w:val="false"/>
          <w:color w:val="000000"/>
          <w:sz w:val="28"/>
        </w:rPr>
        <w:t>
      гребенчатый, тонконог стройный, люцерна желтая, лапчатка гусиная,</w:t>
      </w:r>
    </w:p>
    <w:p>
      <w:pPr>
        <w:spacing w:after="0"/>
        <w:ind w:left="0"/>
        <w:jc w:val="both"/>
      </w:pPr>
      <w:r>
        <w:rPr>
          <w:rFonts w:ascii="Times New Roman"/>
          <w:b w:val="false"/>
          <w:i w:val="false"/>
          <w:color w:val="000000"/>
          <w:sz w:val="28"/>
        </w:rPr>
        <w:t>
      подмаренник настоящий, полынь Шренковская, полынь австрий-ская) на темно-каштановых мало-</w:t>
      </w:r>
    </w:p>
    <w:p>
      <w:pPr>
        <w:spacing w:after="0"/>
        <w:ind w:left="0"/>
        <w:jc w:val="both"/>
      </w:pPr>
      <w:r>
        <w:rPr>
          <w:rFonts w:ascii="Times New Roman"/>
          <w:b w:val="false"/>
          <w:i w:val="false"/>
          <w:color w:val="000000"/>
          <w:sz w:val="28"/>
        </w:rPr>
        <w:t>
      мощных легкоглинистых почвах</w:t>
      </w:r>
    </w:p>
    <w:p>
      <w:pPr>
        <w:spacing w:after="0"/>
        <w:ind w:left="0"/>
        <w:jc w:val="both"/>
      </w:pPr>
      <w:r>
        <w:rPr>
          <w:rFonts w:ascii="Times New Roman"/>
          <w:b w:val="false"/>
          <w:i w:val="false"/>
          <w:color w:val="000000"/>
          <w:sz w:val="28"/>
        </w:rPr>
        <w:t>
      пастб. 100 237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9.7 12.8 11.3 6.0 6.8 4.7 83.6 61.4 32.2</w:t>
      </w:r>
    </w:p>
    <w:p>
      <w:pPr>
        <w:spacing w:after="0"/>
        <w:ind w:left="0"/>
        <w:jc w:val="both"/>
      </w:pPr>
      <w:r>
        <w:rPr>
          <w:rFonts w:ascii="Times New Roman"/>
          <w:b w:val="false"/>
          <w:i w:val="false"/>
          <w:color w:val="000000"/>
          <w:sz w:val="28"/>
        </w:rPr>
        <w:t>
      12.8 3033.6</w:t>
      </w:r>
    </w:p>
    <w:p>
      <w:pPr>
        <w:spacing w:after="0"/>
        <w:ind w:left="0"/>
        <w:jc w:val="both"/>
      </w:pPr>
      <w:r>
        <w:rPr>
          <w:rFonts w:ascii="Times New Roman"/>
          <w:b w:val="false"/>
          <w:i w:val="false"/>
          <w:color w:val="000000"/>
          <w:sz w:val="28"/>
        </w:rPr>
        <w:t>
      6.8 1611.6</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100 237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9.7 12.8 11.3</w:t>
      </w:r>
    </w:p>
    <w:p>
      <w:pPr>
        <w:spacing w:after="0"/>
        <w:ind w:left="0"/>
        <w:jc w:val="both"/>
      </w:pPr>
      <w:r>
        <w:rPr>
          <w:rFonts w:ascii="Times New Roman"/>
          <w:b w:val="false"/>
          <w:i w:val="false"/>
          <w:color w:val="000000"/>
          <w:sz w:val="28"/>
        </w:rPr>
        <w:t>
      6.0 6.8 4.7</w:t>
      </w:r>
    </w:p>
    <w:p>
      <w:pPr>
        <w:spacing w:after="0"/>
        <w:ind w:left="0"/>
        <w:jc w:val="both"/>
      </w:pPr>
      <w:r>
        <w:rPr>
          <w:rFonts w:ascii="Times New Roman"/>
          <w:b w:val="false"/>
          <w:i w:val="false"/>
          <w:color w:val="000000"/>
          <w:sz w:val="28"/>
        </w:rPr>
        <w:t>
      12.8 3033.6</w:t>
      </w:r>
    </w:p>
    <w:p>
      <w:pPr>
        <w:spacing w:after="0"/>
        <w:ind w:left="0"/>
        <w:jc w:val="both"/>
      </w:pPr>
      <w:r>
        <w:rPr>
          <w:rFonts w:ascii="Times New Roman"/>
          <w:b w:val="false"/>
          <w:i w:val="false"/>
          <w:color w:val="000000"/>
          <w:sz w:val="28"/>
        </w:rPr>
        <w:t>
      6.8 1611.6</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95 Слабоволнистая равнина</w:t>
      </w:r>
    </w:p>
    <w:p>
      <w:pPr>
        <w:spacing w:after="0"/>
        <w:ind w:left="0"/>
        <w:jc w:val="both"/>
      </w:pPr>
      <w:r>
        <w:rPr>
          <w:rFonts w:ascii="Times New Roman"/>
          <w:b w:val="false"/>
          <w:i w:val="false"/>
          <w:color w:val="000000"/>
          <w:sz w:val="28"/>
        </w:rPr>
        <w:t>
      49б (56) Типчаково-злаково-разнотравный</w:t>
      </w:r>
    </w:p>
    <w:p>
      <w:pPr>
        <w:spacing w:after="0"/>
        <w:ind w:left="0"/>
        <w:jc w:val="both"/>
      </w:pPr>
      <w:r>
        <w:rPr>
          <w:rFonts w:ascii="Times New Roman"/>
          <w:b w:val="false"/>
          <w:i w:val="false"/>
          <w:color w:val="000000"/>
          <w:sz w:val="28"/>
        </w:rPr>
        <w:t>
      С-2а с полынью (типчак, ковыль волосатик,</w:t>
      </w:r>
    </w:p>
    <w:p>
      <w:pPr>
        <w:spacing w:after="0"/>
        <w:ind w:left="0"/>
        <w:jc w:val="both"/>
      </w:pPr>
      <w:r>
        <w:rPr>
          <w:rFonts w:ascii="Times New Roman"/>
          <w:b w:val="false"/>
          <w:i w:val="false"/>
          <w:color w:val="000000"/>
          <w:sz w:val="28"/>
        </w:rPr>
        <w:t>
      пастб. 100 843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12.5</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9.7 12.8 11.3 6.0 6.8 4.7</w:t>
      </w:r>
    </w:p>
    <w:p>
      <w:pPr>
        <w:spacing w:after="0"/>
        <w:ind w:left="0"/>
        <w:jc w:val="both"/>
      </w:pPr>
      <w:r>
        <w:rPr>
          <w:rFonts w:ascii="Times New Roman"/>
          <w:b w:val="false"/>
          <w:i w:val="false"/>
          <w:color w:val="000000"/>
          <w:sz w:val="28"/>
        </w:rPr>
        <w:t>
      12.8 10790.4</w:t>
      </w:r>
    </w:p>
    <w:p>
      <w:pPr>
        <w:spacing w:after="0"/>
        <w:ind w:left="0"/>
        <w:jc w:val="both"/>
      </w:pPr>
      <w:r>
        <w:rPr>
          <w:rFonts w:ascii="Times New Roman"/>
          <w:b w:val="false"/>
          <w:i w:val="false"/>
          <w:color w:val="000000"/>
          <w:sz w:val="28"/>
        </w:rPr>
        <w:t>
      6.8 5732.4</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житняк гребенчатый, тонконог стройный, скота 83.6 61.4 32.2 люцерна желтая, лапчатка гусиная,</w:t>
      </w:r>
    </w:p>
    <w:p>
      <w:pPr>
        <w:spacing w:after="0"/>
        <w:ind w:left="0"/>
        <w:jc w:val="both"/>
      </w:pPr>
      <w:r>
        <w:rPr>
          <w:rFonts w:ascii="Times New Roman"/>
          <w:b w:val="false"/>
          <w:i w:val="false"/>
          <w:color w:val="000000"/>
          <w:sz w:val="28"/>
        </w:rPr>
        <w:t>
      подмаренник настоящий, полынь Шренковская, полынь австрий-ская) на темно-каштановых мало-</w:t>
      </w:r>
    </w:p>
    <w:p>
      <w:pPr>
        <w:spacing w:after="0"/>
        <w:ind w:left="0"/>
        <w:jc w:val="both"/>
      </w:pPr>
      <w:r>
        <w:rPr>
          <w:rFonts w:ascii="Times New Roman"/>
          <w:b w:val="false"/>
          <w:i w:val="false"/>
          <w:color w:val="000000"/>
          <w:sz w:val="28"/>
        </w:rPr>
        <w:t>
      мощных легкоглинистых почвах</w:t>
      </w:r>
    </w:p>
    <w:p>
      <w:pPr>
        <w:spacing w:after="0"/>
        <w:ind w:left="0"/>
        <w:jc w:val="both"/>
      </w:pPr>
      <w:r>
        <w:rPr>
          <w:rFonts w:ascii="Times New Roman"/>
          <w:b w:val="false"/>
          <w:i w:val="false"/>
          <w:color w:val="000000"/>
          <w:sz w:val="28"/>
        </w:rPr>
        <w:t>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100 843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9.7 12.8 11.3</w:t>
      </w:r>
    </w:p>
    <w:p>
      <w:pPr>
        <w:spacing w:after="0"/>
        <w:ind w:left="0"/>
        <w:jc w:val="both"/>
      </w:pPr>
      <w:r>
        <w:rPr>
          <w:rFonts w:ascii="Times New Roman"/>
          <w:b w:val="false"/>
          <w:i w:val="false"/>
          <w:color w:val="000000"/>
          <w:sz w:val="28"/>
        </w:rPr>
        <w:t>
      6.0 6.8 4.7</w:t>
      </w:r>
    </w:p>
    <w:p>
      <w:pPr>
        <w:spacing w:after="0"/>
        <w:ind w:left="0"/>
        <w:jc w:val="both"/>
      </w:pPr>
      <w:r>
        <w:rPr>
          <w:rFonts w:ascii="Times New Roman"/>
          <w:b w:val="false"/>
          <w:i w:val="false"/>
          <w:color w:val="000000"/>
          <w:sz w:val="28"/>
        </w:rPr>
        <w:t>
      12.8 10790.4</w:t>
      </w:r>
    </w:p>
    <w:p>
      <w:pPr>
        <w:spacing w:after="0"/>
        <w:ind w:left="0"/>
        <w:jc w:val="both"/>
      </w:pPr>
      <w:r>
        <w:rPr>
          <w:rFonts w:ascii="Times New Roman"/>
          <w:b w:val="false"/>
          <w:i w:val="false"/>
          <w:color w:val="000000"/>
          <w:sz w:val="28"/>
        </w:rPr>
        <w:t>
      6.8 5732.4</w:t>
      </w:r>
    </w:p>
    <w:p>
      <w:pPr>
        <w:spacing w:after="0"/>
        <w:ind w:left="0"/>
        <w:jc w:val="both"/>
      </w:pPr>
      <w:r>
        <w:rPr>
          <w:rFonts w:ascii="Times New Roman"/>
          <w:b w:val="false"/>
          <w:i w:val="false"/>
          <w:color w:val="000000"/>
          <w:sz w:val="28"/>
        </w:rPr>
        <w:t>
      96 Слабоволнистая равнина</w:t>
      </w:r>
    </w:p>
    <w:p>
      <w:pPr>
        <w:spacing w:after="0"/>
        <w:ind w:left="0"/>
        <w:jc w:val="both"/>
      </w:pPr>
      <w:r>
        <w:rPr>
          <w:rFonts w:ascii="Times New Roman"/>
          <w:b w:val="false"/>
          <w:i w:val="false"/>
          <w:color w:val="000000"/>
          <w:sz w:val="28"/>
        </w:rPr>
        <w:t>
      49б Типчаково-злаково-разнотравный</w:t>
      </w:r>
    </w:p>
    <w:p>
      <w:pPr>
        <w:spacing w:after="0"/>
        <w:ind w:left="0"/>
        <w:jc w:val="both"/>
      </w:pPr>
      <w:r>
        <w:rPr>
          <w:rFonts w:ascii="Times New Roman"/>
          <w:b w:val="false"/>
          <w:i w:val="false"/>
          <w:color w:val="000000"/>
          <w:sz w:val="28"/>
        </w:rPr>
        <w:t>
      С-2а с полынью (типчак, тонконог, житняк гребенчатый, тонконог стройный, люцерна желтая, лапчатка гусиная,</w:t>
      </w:r>
    </w:p>
    <w:p>
      <w:pPr>
        <w:spacing w:after="0"/>
        <w:ind w:left="0"/>
        <w:jc w:val="both"/>
      </w:pPr>
      <w:r>
        <w:rPr>
          <w:rFonts w:ascii="Times New Roman"/>
          <w:b w:val="false"/>
          <w:i w:val="false"/>
          <w:color w:val="000000"/>
          <w:sz w:val="28"/>
        </w:rPr>
        <w:t>
      подмаренник настоящий, полынь Шренковская, полынь австрий-ская) на темно-каштановых мало-</w:t>
      </w:r>
    </w:p>
    <w:p>
      <w:pPr>
        <w:spacing w:after="0"/>
        <w:ind w:left="0"/>
        <w:jc w:val="both"/>
      </w:pPr>
      <w:r>
        <w:rPr>
          <w:rFonts w:ascii="Times New Roman"/>
          <w:b w:val="false"/>
          <w:i w:val="false"/>
          <w:color w:val="000000"/>
          <w:sz w:val="28"/>
        </w:rPr>
        <w:t>
      мощных легкоглинистых почвах</w:t>
      </w:r>
    </w:p>
    <w:p>
      <w:pPr>
        <w:spacing w:after="0"/>
        <w:ind w:left="0"/>
        <w:jc w:val="both"/>
      </w:pPr>
      <w:r>
        <w:rPr>
          <w:rFonts w:ascii="Times New Roman"/>
          <w:b w:val="false"/>
          <w:i w:val="false"/>
          <w:color w:val="000000"/>
          <w:sz w:val="28"/>
        </w:rPr>
        <w:t>
      пастб. 100 401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9.7 12.8 11.3 6.0 6.8 4.7 83.6 61.4 32.2</w:t>
      </w:r>
    </w:p>
    <w:p>
      <w:pPr>
        <w:spacing w:after="0"/>
        <w:ind w:left="0"/>
        <w:jc w:val="both"/>
      </w:pPr>
      <w:r>
        <w:rPr>
          <w:rFonts w:ascii="Times New Roman"/>
          <w:b w:val="false"/>
          <w:i w:val="false"/>
          <w:color w:val="000000"/>
          <w:sz w:val="28"/>
        </w:rPr>
        <w:t>
      12.8 5132.8</w:t>
      </w:r>
    </w:p>
    <w:p>
      <w:pPr>
        <w:spacing w:after="0"/>
        <w:ind w:left="0"/>
        <w:jc w:val="both"/>
      </w:pPr>
      <w:r>
        <w:rPr>
          <w:rFonts w:ascii="Times New Roman"/>
          <w:b w:val="false"/>
          <w:i w:val="false"/>
          <w:color w:val="000000"/>
          <w:sz w:val="28"/>
        </w:rPr>
        <w:t>
      6.8 2726.8</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100 401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9.7 12.8 11.3</w:t>
      </w:r>
    </w:p>
    <w:p>
      <w:pPr>
        <w:spacing w:after="0"/>
        <w:ind w:left="0"/>
        <w:jc w:val="both"/>
      </w:pPr>
      <w:r>
        <w:rPr>
          <w:rFonts w:ascii="Times New Roman"/>
          <w:b w:val="false"/>
          <w:i w:val="false"/>
          <w:color w:val="000000"/>
          <w:sz w:val="28"/>
        </w:rPr>
        <w:t>
      6.0 6.8 4.7</w:t>
      </w:r>
    </w:p>
    <w:p>
      <w:pPr>
        <w:spacing w:after="0"/>
        <w:ind w:left="0"/>
        <w:jc w:val="both"/>
      </w:pPr>
      <w:r>
        <w:rPr>
          <w:rFonts w:ascii="Times New Roman"/>
          <w:b w:val="false"/>
          <w:i w:val="false"/>
          <w:color w:val="000000"/>
          <w:sz w:val="28"/>
        </w:rPr>
        <w:t>
      12.8 5132.8</w:t>
      </w:r>
    </w:p>
    <w:p>
      <w:pPr>
        <w:spacing w:after="0"/>
        <w:ind w:left="0"/>
        <w:jc w:val="both"/>
      </w:pPr>
      <w:r>
        <w:rPr>
          <w:rFonts w:ascii="Times New Roman"/>
          <w:b w:val="false"/>
          <w:i w:val="false"/>
          <w:color w:val="000000"/>
          <w:sz w:val="28"/>
        </w:rPr>
        <w:t>
      6.8 2726.8</w:t>
      </w:r>
    </w:p>
    <w:p>
      <w:pPr>
        <w:spacing w:after="0"/>
        <w:ind w:left="0"/>
        <w:jc w:val="both"/>
      </w:pPr>
      <w:r>
        <w:rPr>
          <w:rFonts w:ascii="Times New Roman"/>
          <w:b w:val="false"/>
          <w:i w:val="false"/>
          <w:color w:val="000000"/>
          <w:sz w:val="28"/>
        </w:rPr>
        <w:t>
      1 2 3 4 5 6 7 8 9 10 11 12 13 14 15 16 17 18 97 Слабоволнистая равнина</w:t>
      </w:r>
    </w:p>
    <w:p>
      <w:pPr>
        <w:spacing w:after="0"/>
        <w:ind w:left="0"/>
        <w:jc w:val="both"/>
      </w:pPr>
      <w:r>
        <w:rPr>
          <w:rFonts w:ascii="Times New Roman"/>
          <w:b w:val="false"/>
          <w:i w:val="false"/>
          <w:color w:val="000000"/>
          <w:sz w:val="28"/>
        </w:rPr>
        <w:t>
      50 (57) Житняково-злаково-полынный с</w:t>
      </w:r>
    </w:p>
    <w:p>
      <w:pPr>
        <w:spacing w:after="0"/>
        <w:ind w:left="0"/>
        <w:jc w:val="both"/>
      </w:pPr>
      <w:r>
        <w:rPr>
          <w:rFonts w:ascii="Times New Roman"/>
          <w:b w:val="false"/>
          <w:i w:val="false"/>
          <w:color w:val="000000"/>
          <w:sz w:val="28"/>
        </w:rPr>
        <w:t>
      С-2а разнотравьем (житняк гребенчатый, ковыль волосатик, тонконог</w:t>
      </w:r>
    </w:p>
    <w:p>
      <w:pPr>
        <w:spacing w:after="0"/>
        <w:ind w:left="0"/>
        <w:jc w:val="both"/>
      </w:pPr>
      <w:r>
        <w:rPr>
          <w:rFonts w:ascii="Times New Roman"/>
          <w:b w:val="false"/>
          <w:i w:val="false"/>
          <w:color w:val="000000"/>
          <w:sz w:val="28"/>
        </w:rPr>
        <w:t>
      стройный, полынь</w:t>
      </w:r>
    </w:p>
    <w:p>
      <w:pPr>
        <w:spacing w:after="0"/>
        <w:ind w:left="0"/>
        <w:jc w:val="both"/>
      </w:pPr>
      <w:r>
        <w:rPr>
          <w:rFonts w:ascii="Times New Roman"/>
          <w:b w:val="false"/>
          <w:i w:val="false"/>
          <w:color w:val="000000"/>
          <w:sz w:val="28"/>
        </w:rPr>
        <w:t>
      Шренковская, полынь австрийская) кермек Гмелина, тысячилистник обыкновенный, подорожник сред-ний) на темно-каштановых маломощ-</w:t>
      </w:r>
    </w:p>
    <w:p>
      <w:pPr>
        <w:spacing w:after="0"/>
        <w:ind w:left="0"/>
        <w:jc w:val="both"/>
      </w:pPr>
      <w:r>
        <w:rPr>
          <w:rFonts w:ascii="Times New Roman"/>
          <w:b w:val="false"/>
          <w:i w:val="false"/>
          <w:color w:val="000000"/>
          <w:sz w:val="28"/>
        </w:rPr>
        <w:t>
      ных легкоглинистых</w:t>
      </w:r>
    </w:p>
    <w:p>
      <w:pPr>
        <w:spacing w:after="0"/>
        <w:ind w:left="0"/>
        <w:jc w:val="both"/>
      </w:pPr>
      <w:r>
        <w:rPr>
          <w:rFonts w:ascii="Times New Roman"/>
          <w:b w:val="false"/>
          <w:i w:val="false"/>
          <w:color w:val="000000"/>
          <w:sz w:val="28"/>
        </w:rPr>
        <w:t>
      пастб. 100 681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10.5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7.9 11.3 9.6 5.0 6.4 4.1 71.2 53.3 24.7</w:t>
      </w:r>
    </w:p>
    <w:p>
      <w:pPr>
        <w:spacing w:after="0"/>
        <w:ind w:left="0"/>
        <w:jc w:val="both"/>
      </w:pPr>
      <w:r>
        <w:rPr>
          <w:rFonts w:ascii="Times New Roman"/>
          <w:b w:val="false"/>
          <w:i w:val="false"/>
          <w:color w:val="000000"/>
          <w:sz w:val="28"/>
        </w:rPr>
        <w:t>
      11.3 7695.3</w:t>
      </w:r>
    </w:p>
    <w:p>
      <w:pPr>
        <w:spacing w:after="0"/>
        <w:ind w:left="0"/>
        <w:jc w:val="both"/>
      </w:pPr>
      <w:r>
        <w:rPr>
          <w:rFonts w:ascii="Times New Roman"/>
          <w:b w:val="false"/>
          <w:i w:val="false"/>
          <w:color w:val="000000"/>
          <w:sz w:val="28"/>
        </w:rPr>
        <w:t>
      6.4 4358.4</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100 681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7.9 11.3 9.6</w:t>
      </w:r>
    </w:p>
    <w:p>
      <w:pPr>
        <w:spacing w:after="0"/>
        <w:ind w:left="0"/>
        <w:jc w:val="both"/>
      </w:pPr>
      <w:r>
        <w:rPr>
          <w:rFonts w:ascii="Times New Roman"/>
          <w:b w:val="false"/>
          <w:i w:val="false"/>
          <w:color w:val="000000"/>
          <w:sz w:val="28"/>
        </w:rPr>
        <w:t>
      5.0 6.4 4.1</w:t>
      </w:r>
    </w:p>
    <w:p>
      <w:pPr>
        <w:spacing w:after="0"/>
        <w:ind w:left="0"/>
        <w:jc w:val="both"/>
      </w:pPr>
      <w:r>
        <w:rPr>
          <w:rFonts w:ascii="Times New Roman"/>
          <w:b w:val="false"/>
          <w:i w:val="false"/>
          <w:color w:val="000000"/>
          <w:sz w:val="28"/>
        </w:rPr>
        <w:t>
      11.3 7695.3</w:t>
      </w:r>
    </w:p>
    <w:p>
      <w:pPr>
        <w:spacing w:after="0"/>
        <w:ind w:left="0"/>
        <w:jc w:val="both"/>
      </w:pPr>
      <w:r>
        <w:rPr>
          <w:rFonts w:ascii="Times New Roman"/>
          <w:b w:val="false"/>
          <w:i w:val="false"/>
          <w:color w:val="000000"/>
          <w:sz w:val="28"/>
        </w:rPr>
        <w:t>
      6.4 4358.4</w:t>
      </w:r>
    </w:p>
    <w:p>
      <w:pPr>
        <w:spacing w:after="0"/>
        <w:ind w:left="0"/>
        <w:jc w:val="both"/>
      </w:pPr>
      <w:r>
        <w:rPr>
          <w:rFonts w:ascii="Times New Roman"/>
          <w:b w:val="false"/>
          <w:i w:val="false"/>
          <w:color w:val="000000"/>
          <w:sz w:val="28"/>
        </w:rPr>
        <w:t>
      98 Слабоволнистая равнина</w:t>
      </w:r>
    </w:p>
    <w:p>
      <w:pPr>
        <w:spacing w:after="0"/>
        <w:ind w:left="0"/>
        <w:jc w:val="both"/>
      </w:pPr>
      <w:r>
        <w:rPr>
          <w:rFonts w:ascii="Times New Roman"/>
          <w:b w:val="false"/>
          <w:i w:val="false"/>
          <w:color w:val="000000"/>
          <w:sz w:val="28"/>
        </w:rPr>
        <w:t>
      50 (59) Житняково-злаково-полынный с С-2а разнотравьем</w:t>
      </w:r>
    </w:p>
    <w:p>
      <w:pPr>
        <w:spacing w:after="0"/>
        <w:ind w:left="0"/>
        <w:jc w:val="both"/>
      </w:pPr>
      <w:r>
        <w:rPr>
          <w:rFonts w:ascii="Times New Roman"/>
          <w:b w:val="false"/>
          <w:i w:val="false"/>
          <w:color w:val="000000"/>
          <w:sz w:val="28"/>
        </w:rPr>
        <w:t>
      (житняк гребенчатый, ковыль воло-сатик, тонконог стройный, полынь Шренковская, полынь австрийская)</w:t>
      </w:r>
    </w:p>
    <w:p>
      <w:pPr>
        <w:spacing w:after="0"/>
        <w:ind w:left="0"/>
        <w:jc w:val="both"/>
      </w:pPr>
      <w:r>
        <w:rPr>
          <w:rFonts w:ascii="Times New Roman"/>
          <w:b w:val="false"/>
          <w:i w:val="false"/>
          <w:color w:val="000000"/>
          <w:sz w:val="28"/>
        </w:rPr>
        <w:t>
      кермек Гмелина, тысячилистник обыкновенный, подорожник сред-ний) на темно-каштановых маломощ-</w:t>
      </w:r>
    </w:p>
    <w:p>
      <w:pPr>
        <w:spacing w:after="0"/>
        <w:ind w:left="0"/>
        <w:jc w:val="both"/>
      </w:pPr>
      <w:r>
        <w:rPr>
          <w:rFonts w:ascii="Times New Roman"/>
          <w:b w:val="false"/>
          <w:i w:val="false"/>
          <w:color w:val="000000"/>
          <w:sz w:val="28"/>
        </w:rPr>
        <w:t>
      ных легкоглинистых</w:t>
      </w:r>
    </w:p>
    <w:p>
      <w:pPr>
        <w:spacing w:after="0"/>
        <w:ind w:left="0"/>
        <w:jc w:val="both"/>
      </w:pPr>
      <w:r>
        <w:rPr>
          <w:rFonts w:ascii="Times New Roman"/>
          <w:b w:val="false"/>
          <w:i w:val="false"/>
          <w:color w:val="000000"/>
          <w:sz w:val="28"/>
        </w:rPr>
        <w:t>
      пастб. 100 226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6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7.9 11.3 9.6 5.0 6.4 4.1 71.2 53.3 24.7</w:t>
      </w:r>
    </w:p>
    <w:p>
      <w:pPr>
        <w:spacing w:after="0"/>
        <w:ind w:left="0"/>
        <w:jc w:val="both"/>
      </w:pPr>
      <w:r>
        <w:rPr>
          <w:rFonts w:ascii="Times New Roman"/>
          <w:b w:val="false"/>
          <w:i w:val="false"/>
          <w:color w:val="000000"/>
          <w:sz w:val="28"/>
        </w:rPr>
        <w:t>
      11.3 2553.8</w:t>
      </w:r>
    </w:p>
    <w:p>
      <w:pPr>
        <w:spacing w:after="0"/>
        <w:ind w:left="0"/>
        <w:jc w:val="both"/>
      </w:pPr>
      <w:r>
        <w:rPr>
          <w:rFonts w:ascii="Times New Roman"/>
          <w:b w:val="false"/>
          <w:i w:val="false"/>
          <w:color w:val="000000"/>
          <w:sz w:val="28"/>
        </w:rPr>
        <w:t>
      6.4 1446.4</w:t>
      </w:r>
    </w:p>
    <w:p>
      <w:pPr>
        <w:spacing w:after="0"/>
        <w:ind w:left="0"/>
        <w:jc w:val="both"/>
      </w:pPr>
      <w:r>
        <w:rPr>
          <w:rFonts w:ascii="Times New Roman"/>
          <w:b w:val="false"/>
          <w:i w:val="false"/>
          <w:color w:val="000000"/>
          <w:sz w:val="28"/>
        </w:rPr>
        <w:t>
      Сильно засорен полынью</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100 226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7.9 11.3 9.6</w:t>
      </w:r>
    </w:p>
    <w:p>
      <w:pPr>
        <w:spacing w:after="0"/>
        <w:ind w:left="0"/>
        <w:jc w:val="both"/>
      </w:pPr>
      <w:r>
        <w:rPr>
          <w:rFonts w:ascii="Times New Roman"/>
          <w:b w:val="false"/>
          <w:i w:val="false"/>
          <w:color w:val="000000"/>
          <w:sz w:val="28"/>
        </w:rPr>
        <w:t>
      5.0 6.4 4.1</w:t>
      </w:r>
    </w:p>
    <w:p>
      <w:pPr>
        <w:spacing w:after="0"/>
        <w:ind w:left="0"/>
        <w:jc w:val="both"/>
      </w:pPr>
      <w:r>
        <w:rPr>
          <w:rFonts w:ascii="Times New Roman"/>
          <w:b w:val="false"/>
          <w:i w:val="false"/>
          <w:color w:val="000000"/>
          <w:sz w:val="28"/>
        </w:rPr>
        <w:t>
      11.3 2553.8</w:t>
      </w:r>
    </w:p>
    <w:p>
      <w:pPr>
        <w:spacing w:after="0"/>
        <w:ind w:left="0"/>
        <w:jc w:val="both"/>
      </w:pPr>
      <w:r>
        <w:rPr>
          <w:rFonts w:ascii="Times New Roman"/>
          <w:b w:val="false"/>
          <w:i w:val="false"/>
          <w:color w:val="000000"/>
          <w:sz w:val="28"/>
        </w:rPr>
        <w:t>
      6.4 1446.4</w:t>
      </w:r>
    </w:p>
    <w:p>
      <w:pPr>
        <w:spacing w:after="0"/>
        <w:ind w:left="0"/>
        <w:jc w:val="both"/>
      </w:pPr>
      <w:r>
        <w:rPr>
          <w:rFonts w:ascii="Times New Roman"/>
          <w:b w:val="false"/>
          <w:i w:val="false"/>
          <w:color w:val="000000"/>
          <w:sz w:val="28"/>
        </w:rPr>
        <w:t>
      99 Слабоволнистая равнина</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50 Житняково-злаково-полынный с С-2а разнотравьем</w:t>
      </w:r>
    </w:p>
    <w:p>
      <w:pPr>
        <w:spacing w:after="0"/>
        <w:ind w:left="0"/>
        <w:jc w:val="both"/>
      </w:pPr>
      <w:r>
        <w:rPr>
          <w:rFonts w:ascii="Times New Roman"/>
          <w:b w:val="false"/>
          <w:i w:val="false"/>
          <w:color w:val="000000"/>
          <w:sz w:val="28"/>
        </w:rPr>
        <w:t>
      (житняк гребенчатый, ковыль воло-сатик, тонконог стройный, полынь Шренковская, полынь австрийская)</w:t>
      </w:r>
    </w:p>
    <w:p>
      <w:pPr>
        <w:spacing w:after="0"/>
        <w:ind w:left="0"/>
        <w:jc w:val="both"/>
      </w:pPr>
      <w:r>
        <w:rPr>
          <w:rFonts w:ascii="Times New Roman"/>
          <w:b w:val="false"/>
          <w:i w:val="false"/>
          <w:color w:val="000000"/>
          <w:sz w:val="28"/>
        </w:rPr>
        <w:t>
      кермек Гмелина, тысячилистник обыкновенный, подорожник сред-ний) на темно-каштановых маломощ-</w:t>
      </w:r>
    </w:p>
    <w:p>
      <w:pPr>
        <w:spacing w:after="0"/>
        <w:ind w:left="0"/>
        <w:jc w:val="both"/>
      </w:pPr>
      <w:r>
        <w:rPr>
          <w:rFonts w:ascii="Times New Roman"/>
          <w:b w:val="false"/>
          <w:i w:val="false"/>
          <w:color w:val="000000"/>
          <w:sz w:val="28"/>
        </w:rPr>
        <w:t>
      ных легкоглинистых</w:t>
      </w:r>
    </w:p>
    <w:p>
      <w:pPr>
        <w:spacing w:after="0"/>
        <w:ind w:left="0"/>
        <w:jc w:val="both"/>
      </w:pPr>
      <w:r>
        <w:rPr>
          <w:rFonts w:ascii="Times New Roman"/>
          <w:b w:val="false"/>
          <w:i w:val="false"/>
          <w:color w:val="000000"/>
          <w:sz w:val="28"/>
        </w:rPr>
        <w:t>
      4 5 6 пастб. 100 317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7 8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 10 11 12 13 14 15 16 7.9 11.3 9.6 11.3 3582.1 5.0 6.4 4.1 6.4 2028.8</w:t>
      </w:r>
    </w:p>
    <w:p>
      <w:pPr>
        <w:spacing w:after="0"/>
        <w:ind w:left="0"/>
        <w:jc w:val="both"/>
      </w:pPr>
      <w:r>
        <w:rPr>
          <w:rFonts w:ascii="Times New Roman"/>
          <w:b w:val="false"/>
          <w:i w:val="false"/>
          <w:color w:val="000000"/>
          <w:sz w:val="28"/>
        </w:rPr>
        <w:t>
      71.2 53.3 24.7</w:t>
      </w:r>
    </w:p>
    <w:p>
      <w:pPr>
        <w:spacing w:after="0"/>
        <w:ind w:left="0"/>
        <w:jc w:val="both"/>
      </w:pPr>
      <w:r>
        <w:rPr>
          <w:rFonts w:ascii="Times New Roman"/>
          <w:b w:val="false"/>
          <w:i w:val="false"/>
          <w:color w:val="000000"/>
          <w:sz w:val="28"/>
        </w:rPr>
        <w:t>
      17 Сильно засорен полынью</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18</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100 317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7.9 11.3 9.6</w:t>
      </w:r>
    </w:p>
    <w:p>
      <w:pPr>
        <w:spacing w:after="0"/>
        <w:ind w:left="0"/>
        <w:jc w:val="both"/>
      </w:pPr>
      <w:r>
        <w:rPr>
          <w:rFonts w:ascii="Times New Roman"/>
          <w:b w:val="false"/>
          <w:i w:val="false"/>
          <w:color w:val="000000"/>
          <w:sz w:val="28"/>
        </w:rPr>
        <w:t>
      5.0 6.4 4.1</w:t>
      </w:r>
    </w:p>
    <w:p>
      <w:pPr>
        <w:spacing w:after="0"/>
        <w:ind w:left="0"/>
        <w:jc w:val="both"/>
      </w:pPr>
      <w:r>
        <w:rPr>
          <w:rFonts w:ascii="Times New Roman"/>
          <w:b w:val="false"/>
          <w:i w:val="false"/>
          <w:color w:val="000000"/>
          <w:sz w:val="28"/>
        </w:rPr>
        <w:t>
      11.3 3582.1</w:t>
      </w:r>
    </w:p>
    <w:p>
      <w:pPr>
        <w:spacing w:after="0"/>
        <w:ind w:left="0"/>
        <w:jc w:val="both"/>
      </w:pPr>
      <w:r>
        <w:rPr>
          <w:rFonts w:ascii="Times New Roman"/>
          <w:b w:val="false"/>
          <w:i w:val="false"/>
          <w:color w:val="000000"/>
          <w:sz w:val="28"/>
        </w:rPr>
        <w:t>
      6.4 2028.8</w:t>
      </w:r>
    </w:p>
    <w:p>
      <w:pPr>
        <w:spacing w:after="0"/>
        <w:ind w:left="0"/>
        <w:jc w:val="both"/>
      </w:pPr>
      <w:r>
        <w:rPr>
          <w:rFonts w:ascii="Times New Roman"/>
          <w:b w:val="false"/>
          <w:i w:val="false"/>
          <w:color w:val="000000"/>
          <w:sz w:val="28"/>
        </w:rPr>
        <w:t>
      100 Сопочная долина</w:t>
      </w:r>
    </w:p>
    <w:p>
      <w:pPr>
        <w:spacing w:after="0"/>
        <w:ind w:left="0"/>
        <w:jc w:val="both"/>
      </w:pPr>
      <w:r>
        <w:rPr>
          <w:rFonts w:ascii="Times New Roman"/>
          <w:b w:val="false"/>
          <w:i w:val="false"/>
          <w:color w:val="000000"/>
          <w:sz w:val="28"/>
        </w:rPr>
        <w:t>
      26Б 1.Типчаково-ковыльно-полынный С-2б (типчак, ковыль красный, полынь</w:t>
      </w:r>
    </w:p>
    <w:p>
      <w:pPr>
        <w:spacing w:after="0"/>
        <w:ind w:left="0"/>
        <w:jc w:val="both"/>
      </w:pPr>
      <w:r>
        <w:rPr>
          <w:rFonts w:ascii="Times New Roman"/>
          <w:b w:val="false"/>
          <w:i w:val="false"/>
          <w:color w:val="000000"/>
          <w:sz w:val="28"/>
        </w:rPr>
        <w:t>
      холодная, полынь Шренковская) на темно-каштановых малоразвитых</w:t>
      </w:r>
    </w:p>
    <w:p>
      <w:pPr>
        <w:spacing w:after="0"/>
        <w:ind w:left="0"/>
        <w:jc w:val="both"/>
      </w:pPr>
      <w:r>
        <w:rPr>
          <w:rFonts w:ascii="Times New Roman"/>
          <w:b w:val="false"/>
          <w:i w:val="false"/>
          <w:color w:val="000000"/>
          <w:sz w:val="28"/>
        </w:rPr>
        <w:t>
      суглинистых</w:t>
      </w:r>
    </w:p>
    <w:p>
      <w:pPr>
        <w:spacing w:after="0"/>
        <w:ind w:left="0"/>
        <w:jc w:val="both"/>
      </w:pPr>
      <w:r>
        <w:rPr>
          <w:rFonts w:ascii="Times New Roman"/>
          <w:b w:val="false"/>
          <w:i w:val="false"/>
          <w:color w:val="000000"/>
          <w:sz w:val="28"/>
        </w:rPr>
        <w:t>
      пастб. 40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423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7.0 9.3 8.1 4.4 5.1 3.7 49.3 40.5 22.3</w:t>
      </w:r>
    </w:p>
    <w:p>
      <w:pPr>
        <w:spacing w:after="0"/>
        <w:ind w:left="0"/>
        <w:jc w:val="both"/>
      </w:pPr>
      <w:r>
        <w:rPr>
          <w:rFonts w:ascii="Times New Roman"/>
          <w:b w:val="false"/>
          <w:i w:val="false"/>
          <w:color w:val="000000"/>
          <w:sz w:val="28"/>
        </w:rPr>
        <w:t>
      9.3 3935.8</w:t>
      </w:r>
    </w:p>
    <w:p>
      <w:pPr>
        <w:spacing w:after="0"/>
        <w:ind w:left="0"/>
        <w:jc w:val="both"/>
      </w:pPr>
      <w:r>
        <w:rPr>
          <w:rFonts w:ascii="Times New Roman"/>
          <w:b w:val="false"/>
          <w:i w:val="false"/>
          <w:color w:val="000000"/>
          <w:sz w:val="28"/>
        </w:rPr>
        <w:t>
      5.1 2158.3</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11 2.Ковыльно-типчаковый с полынью С-2б (ковыль волосатик, типчак, полынь</w:t>
      </w:r>
    </w:p>
    <w:p>
      <w:pPr>
        <w:spacing w:after="0"/>
        <w:ind w:left="0"/>
        <w:jc w:val="both"/>
      </w:pPr>
      <w:r>
        <w:rPr>
          <w:rFonts w:ascii="Times New Roman"/>
          <w:b w:val="false"/>
          <w:i w:val="false"/>
          <w:color w:val="000000"/>
          <w:sz w:val="28"/>
        </w:rPr>
        <w:t>
      Шренковская) на темно-каштановых неполноразвитых суглинистых</w:t>
      </w:r>
    </w:p>
    <w:p>
      <w:pPr>
        <w:spacing w:after="0"/>
        <w:ind w:left="0"/>
        <w:jc w:val="both"/>
      </w:pPr>
      <w:r>
        <w:rPr>
          <w:rFonts w:ascii="Times New Roman"/>
          <w:b w:val="false"/>
          <w:i w:val="false"/>
          <w:color w:val="000000"/>
          <w:sz w:val="28"/>
        </w:rPr>
        <w:t>
      почвах по склонам сопок</w:t>
      </w:r>
    </w:p>
    <w:p>
      <w:pPr>
        <w:spacing w:after="0"/>
        <w:ind w:left="0"/>
        <w:jc w:val="both"/>
      </w:pPr>
      <w:r>
        <w:rPr>
          <w:rFonts w:ascii="Times New Roman"/>
          <w:b w:val="false"/>
          <w:i w:val="false"/>
          <w:color w:val="000000"/>
          <w:sz w:val="28"/>
        </w:rPr>
        <w:t>
      пастб. 30 317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11.7 15.8 13.8 7.8 9.0 6.3 101.6 75.4 38.4</w:t>
      </w:r>
    </w:p>
    <w:p>
      <w:pPr>
        <w:spacing w:after="0"/>
        <w:ind w:left="0"/>
        <w:jc w:val="both"/>
      </w:pPr>
      <w:r>
        <w:rPr>
          <w:rFonts w:ascii="Times New Roman"/>
          <w:b w:val="false"/>
          <w:i w:val="false"/>
          <w:color w:val="000000"/>
          <w:sz w:val="28"/>
        </w:rPr>
        <w:t>
      15.8 5014.9</w:t>
      </w:r>
    </w:p>
    <w:p>
      <w:pPr>
        <w:spacing w:after="0"/>
        <w:ind w:left="0"/>
        <w:jc w:val="both"/>
      </w:pPr>
      <w:r>
        <w:rPr>
          <w:rFonts w:ascii="Times New Roman"/>
          <w:b w:val="false"/>
          <w:i w:val="false"/>
          <w:color w:val="000000"/>
          <w:sz w:val="28"/>
        </w:rPr>
        <w:t>
      9.0 2856.6</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17А (83) 3.Ковыльно-злаково-полынный с С-2а кустарничком (ковыль волосатик,</w:t>
      </w:r>
    </w:p>
    <w:p>
      <w:pPr>
        <w:spacing w:after="0"/>
        <w:ind w:left="0"/>
        <w:jc w:val="both"/>
      </w:pPr>
      <w:r>
        <w:rPr>
          <w:rFonts w:ascii="Times New Roman"/>
          <w:b w:val="false"/>
          <w:i w:val="false"/>
          <w:color w:val="000000"/>
          <w:sz w:val="28"/>
        </w:rPr>
        <w:t>
      тонконог стройный, типчак, полынь Шренковская, полынь австрийская, таволга зверобоелистная) на темно-каштановых маломощных легкогли-</w:t>
      </w:r>
    </w:p>
    <w:p>
      <w:pPr>
        <w:spacing w:after="0"/>
        <w:ind w:left="0"/>
        <w:jc w:val="both"/>
      </w:pPr>
      <w:r>
        <w:rPr>
          <w:rFonts w:ascii="Times New Roman"/>
          <w:b w:val="false"/>
          <w:i w:val="false"/>
          <w:color w:val="000000"/>
          <w:sz w:val="28"/>
        </w:rPr>
        <w:t>
      нистых почвах</w:t>
      </w:r>
    </w:p>
    <w:p>
      <w:pPr>
        <w:spacing w:after="0"/>
        <w:ind w:left="0"/>
        <w:jc w:val="both"/>
      </w:pPr>
      <w:r>
        <w:rPr>
          <w:rFonts w:ascii="Times New Roman"/>
          <w:b w:val="false"/>
          <w:i w:val="false"/>
          <w:color w:val="000000"/>
          <w:sz w:val="28"/>
        </w:rPr>
        <w:t>
      пастб. 20 212 11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7.2 10.3 9.0 4.8 5.4 4.0 57.9 44.7 25.0</w:t>
      </w:r>
    </w:p>
    <w:p>
      <w:pPr>
        <w:spacing w:after="0"/>
        <w:ind w:left="0"/>
        <w:jc w:val="both"/>
      </w:pPr>
      <w:r>
        <w:rPr>
          <w:rFonts w:ascii="Times New Roman"/>
          <w:b w:val="false"/>
          <w:i w:val="false"/>
          <w:color w:val="000000"/>
          <w:sz w:val="28"/>
        </w:rPr>
        <w:t>
      10.3 2179.5</w:t>
      </w:r>
    </w:p>
    <w:p>
      <w:pPr>
        <w:spacing w:after="0"/>
        <w:ind w:left="0"/>
        <w:jc w:val="both"/>
      </w:pPr>
      <w:r>
        <w:rPr>
          <w:rFonts w:ascii="Times New Roman"/>
          <w:b w:val="false"/>
          <w:i w:val="false"/>
          <w:color w:val="000000"/>
          <w:sz w:val="28"/>
        </w:rPr>
        <w:t>
      5.4 1142.6</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16 4.Ковыльно-типчаково-полынный С-2а с разнотравьем (ковыль волосатик,</w:t>
      </w:r>
    </w:p>
    <w:p>
      <w:pPr>
        <w:spacing w:after="0"/>
        <w:ind w:left="0"/>
        <w:jc w:val="both"/>
      </w:pPr>
      <w:r>
        <w:rPr>
          <w:rFonts w:ascii="Times New Roman"/>
          <w:b w:val="false"/>
          <w:i w:val="false"/>
          <w:color w:val="000000"/>
          <w:sz w:val="28"/>
        </w:rPr>
        <w:t>
      типчак, полынь Шренковская, по-лынь австрийская, грудница обык-новенная, лапчатка гусиная, подо-рожник средний) на темно-каштано-вых маломощных легкоглинистых</w:t>
      </w:r>
    </w:p>
    <w:p>
      <w:pPr>
        <w:spacing w:after="0"/>
        <w:ind w:left="0"/>
        <w:jc w:val="both"/>
      </w:pPr>
      <w:r>
        <w:rPr>
          <w:rFonts w:ascii="Times New Roman"/>
          <w:b w:val="false"/>
          <w:i w:val="false"/>
          <w:color w:val="000000"/>
          <w:sz w:val="28"/>
        </w:rPr>
        <w:t>
      почвах по слабоволнистым равнинам</w:t>
      </w:r>
    </w:p>
    <w:p>
      <w:pPr>
        <w:spacing w:after="0"/>
        <w:ind w:left="0"/>
        <w:jc w:val="both"/>
      </w:pPr>
      <w:r>
        <w:rPr>
          <w:rFonts w:ascii="Times New Roman"/>
          <w:b w:val="false"/>
          <w:i w:val="false"/>
          <w:color w:val="000000"/>
          <w:sz w:val="28"/>
        </w:rPr>
        <w:t>
      пастб. 10 106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7.0 10.0 8.8 4.8 5.7 4.1 63.9 50.3 26.9</w:t>
      </w:r>
    </w:p>
    <w:p>
      <w:pPr>
        <w:spacing w:after="0"/>
        <w:ind w:left="0"/>
        <w:jc w:val="both"/>
      </w:pPr>
      <w:r>
        <w:rPr>
          <w:rFonts w:ascii="Times New Roman"/>
          <w:b w:val="false"/>
          <w:i w:val="false"/>
          <w:color w:val="000000"/>
          <w:sz w:val="28"/>
        </w:rPr>
        <w:t>
      10.0 1058.0</w:t>
      </w:r>
    </w:p>
    <w:p>
      <w:pPr>
        <w:spacing w:after="0"/>
        <w:ind w:left="0"/>
        <w:jc w:val="both"/>
      </w:pPr>
      <w:r>
        <w:rPr>
          <w:rFonts w:ascii="Times New Roman"/>
          <w:b w:val="false"/>
          <w:i w:val="false"/>
          <w:color w:val="000000"/>
          <w:sz w:val="28"/>
        </w:rPr>
        <w:t>
      5.7 603.1</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Итого: пастб. 100 1058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8.5 11.5 10.1</w:t>
      </w:r>
    </w:p>
    <w:p>
      <w:pPr>
        <w:spacing w:after="0"/>
        <w:ind w:left="0"/>
        <w:jc w:val="both"/>
      </w:pPr>
      <w:r>
        <w:rPr>
          <w:rFonts w:ascii="Times New Roman"/>
          <w:b w:val="false"/>
          <w:i w:val="false"/>
          <w:color w:val="000000"/>
          <w:sz w:val="28"/>
        </w:rPr>
        <w:t>
      5.5 6.4 4.6</w:t>
      </w:r>
    </w:p>
    <w:p>
      <w:pPr>
        <w:spacing w:after="0"/>
        <w:ind w:left="0"/>
        <w:jc w:val="both"/>
      </w:pPr>
      <w:r>
        <w:rPr>
          <w:rFonts w:ascii="Times New Roman"/>
          <w:b w:val="false"/>
          <w:i w:val="false"/>
          <w:color w:val="000000"/>
          <w:sz w:val="28"/>
        </w:rPr>
        <w:t>
      11.5 12188.2</w:t>
      </w:r>
    </w:p>
    <w:p>
      <w:pPr>
        <w:spacing w:after="0"/>
        <w:ind w:left="0"/>
        <w:jc w:val="both"/>
      </w:pPr>
      <w:r>
        <w:rPr>
          <w:rFonts w:ascii="Times New Roman"/>
          <w:b w:val="false"/>
          <w:i w:val="false"/>
          <w:color w:val="000000"/>
          <w:sz w:val="28"/>
        </w:rPr>
        <w:t>
      6.4 6760.6</w:t>
      </w:r>
    </w:p>
    <w:p>
      <w:pPr>
        <w:spacing w:after="0"/>
        <w:ind w:left="0"/>
        <w:jc w:val="both"/>
      </w:pPr>
      <w:r>
        <w:rPr>
          <w:rFonts w:ascii="Times New Roman"/>
          <w:b w:val="false"/>
          <w:i w:val="false"/>
          <w:color w:val="000000"/>
          <w:sz w:val="28"/>
        </w:rPr>
        <w:t>
      101 Слабоволнистая равнина</w:t>
      </w:r>
    </w:p>
    <w:p>
      <w:pPr>
        <w:spacing w:after="0"/>
        <w:ind w:left="0"/>
        <w:jc w:val="both"/>
      </w:pPr>
      <w:r>
        <w:rPr>
          <w:rFonts w:ascii="Times New Roman"/>
          <w:b w:val="false"/>
          <w:i w:val="false"/>
          <w:color w:val="000000"/>
          <w:sz w:val="28"/>
        </w:rPr>
        <w:t>
      48 Селитрянополынно-острецовый с С-4в кермеком (полынь селитряная,</w:t>
      </w:r>
    </w:p>
    <w:p>
      <w:pPr>
        <w:spacing w:after="0"/>
        <w:ind w:left="0"/>
        <w:jc w:val="both"/>
      </w:pPr>
      <w:r>
        <w:rPr>
          <w:rFonts w:ascii="Times New Roman"/>
          <w:b w:val="false"/>
          <w:i w:val="false"/>
          <w:color w:val="000000"/>
          <w:sz w:val="28"/>
        </w:rPr>
        <w:t>
      острец ветвистый, кермек Гмелина) на солончаках типичных тяжело-</w:t>
      </w:r>
    </w:p>
    <w:p>
      <w:pPr>
        <w:spacing w:after="0"/>
        <w:ind w:left="0"/>
        <w:jc w:val="both"/>
      </w:pPr>
      <w:r>
        <w:rPr>
          <w:rFonts w:ascii="Times New Roman"/>
          <w:b w:val="false"/>
          <w:i w:val="false"/>
          <w:color w:val="000000"/>
          <w:sz w:val="28"/>
        </w:rPr>
        <w:t>
      суглинистых</w:t>
      </w:r>
    </w:p>
    <w:p>
      <w:pPr>
        <w:spacing w:after="0"/>
        <w:ind w:left="0"/>
        <w:jc w:val="both"/>
      </w:pPr>
      <w:r>
        <w:rPr>
          <w:rFonts w:ascii="Times New Roman"/>
          <w:b w:val="false"/>
          <w:i w:val="false"/>
          <w:color w:val="000000"/>
          <w:sz w:val="28"/>
        </w:rPr>
        <w:t>
      пастб. 100 64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9.5 9.5 608.0 Чистый 5.8 5.8 371.2</w:t>
      </w:r>
    </w:p>
    <w:p>
      <w:pPr>
        <w:spacing w:after="0"/>
        <w:ind w:left="0"/>
        <w:jc w:val="both"/>
      </w:pPr>
      <w:r>
        <w:rPr>
          <w:rFonts w:ascii="Times New Roman"/>
          <w:b w:val="false"/>
          <w:i w:val="false"/>
          <w:color w:val="000000"/>
          <w:sz w:val="28"/>
        </w:rPr>
        <w:t>
      45.7</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64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9.5 9.5 608.0</w:t>
      </w:r>
    </w:p>
    <w:p>
      <w:pPr>
        <w:spacing w:after="0"/>
        <w:ind w:left="0"/>
        <w:jc w:val="both"/>
      </w:pPr>
      <w:r>
        <w:rPr>
          <w:rFonts w:ascii="Times New Roman"/>
          <w:b w:val="false"/>
          <w:i w:val="false"/>
          <w:color w:val="000000"/>
          <w:sz w:val="28"/>
        </w:rPr>
        <w:t>
      5.8 5.8 371.2</w:t>
      </w:r>
    </w:p>
    <w:p>
      <w:pPr>
        <w:spacing w:after="0"/>
        <w:ind w:left="0"/>
        <w:jc w:val="both"/>
      </w:pPr>
      <w:r>
        <w:rPr>
          <w:rFonts w:ascii="Times New Roman"/>
          <w:b w:val="false"/>
          <w:i w:val="false"/>
          <w:color w:val="000000"/>
          <w:sz w:val="28"/>
        </w:rPr>
        <w:t>
      102 Удлиненое понижение</w:t>
      </w:r>
    </w:p>
    <w:p>
      <w:pPr>
        <w:spacing w:after="0"/>
        <w:ind w:left="0"/>
        <w:jc w:val="both"/>
      </w:pPr>
      <w:r>
        <w:rPr>
          <w:rFonts w:ascii="Times New Roman"/>
          <w:b w:val="false"/>
          <w:i w:val="false"/>
          <w:color w:val="000000"/>
          <w:sz w:val="28"/>
        </w:rPr>
        <w:t>
      31 Злаковый с разнотравьем (пы-</w:t>
      </w:r>
    </w:p>
    <w:p>
      <w:pPr>
        <w:spacing w:after="0"/>
        <w:ind w:left="0"/>
        <w:jc w:val="both"/>
      </w:pPr>
      <w:r>
        <w:rPr>
          <w:rFonts w:ascii="Times New Roman"/>
          <w:b w:val="false"/>
          <w:i w:val="false"/>
          <w:color w:val="000000"/>
          <w:sz w:val="28"/>
        </w:rPr>
        <w:t>
      С-4а рей ползучий, житняк гребневид-</w:t>
      </w:r>
    </w:p>
    <w:p>
      <w:pPr>
        <w:spacing w:after="0"/>
        <w:ind w:left="0"/>
        <w:jc w:val="both"/>
      </w:pPr>
      <w:r>
        <w:rPr>
          <w:rFonts w:ascii="Times New Roman"/>
          <w:b w:val="false"/>
          <w:i w:val="false"/>
          <w:color w:val="000000"/>
          <w:sz w:val="28"/>
        </w:rPr>
        <w:t>
      пастб. 100 10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30.3 303.0 Чистый</w:t>
      </w:r>
    </w:p>
    <w:p>
      <w:pPr>
        <w:spacing w:after="0"/>
        <w:ind w:left="0"/>
        <w:jc w:val="both"/>
      </w:pPr>
      <w:r>
        <w:rPr>
          <w:rFonts w:ascii="Times New Roman"/>
          <w:b w:val="false"/>
          <w:i w:val="false"/>
          <w:color w:val="000000"/>
          <w:sz w:val="28"/>
        </w:rPr>
        <w:t>
      15.2 152.0</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ный; острец, костер безостный; по- скота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w:t>
      </w:r>
    </w:p>
    <w:p>
      <w:pPr>
        <w:spacing w:after="0"/>
        <w:ind w:left="0"/>
        <w:jc w:val="both"/>
      </w:pPr>
      <w:r>
        <w:rPr>
          <w:rFonts w:ascii="Times New Roman"/>
          <w:b w:val="false"/>
          <w:i w:val="false"/>
          <w:color w:val="000000"/>
          <w:sz w:val="28"/>
        </w:rPr>
        <w:t>
      10.1 15.2 9.5</w:t>
      </w:r>
    </w:p>
    <w:p>
      <w:pPr>
        <w:spacing w:after="0"/>
        <w:ind w:left="0"/>
        <w:jc w:val="both"/>
      </w:pPr>
      <w:r>
        <w:rPr>
          <w:rFonts w:ascii="Times New Roman"/>
          <w:b w:val="false"/>
          <w:i w:val="false"/>
          <w:color w:val="000000"/>
          <w:sz w:val="28"/>
        </w:rPr>
        <w:t>
      30.3 303.0</w:t>
      </w:r>
    </w:p>
    <w:p>
      <w:pPr>
        <w:spacing w:after="0"/>
        <w:ind w:left="0"/>
        <w:jc w:val="both"/>
      </w:pPr>
      <w:r>
        <w:rPr>
          <w:rFonts w:ascii="Times New Roman"/>
          <w:b w:val="false"/>
          <w:i w:val="false"/>
          <w:color w:val="000000"/>
          <w:sz w:val="28"/>
        </w:rPr>
        <w:t>
      15.2 152.0</w:t>
      </w:r>
    </w:p>
    <w:p>
      <w:pPr>
        <w:spacing w:after="0"/>
        <w:ind w:left="0"/>
        <w:jc w:val="both"/>
      </w:pPr>
      <w:r>
        <w:rPr>
          <w:rFonts w:ascii="Times New Roman"/>
          <w:b w:val="false"/>
          <w:i w:val="false"/>
          <w:color w:val="000000"/>
          <w:sz w:val="28"/>
        </w:rPr>
        <w:t>
      26Б 1.Типчаково-ковыльно-полынный С-2б (типчак, ковыль волосатик, ковыль</w:t>
      </w:r>
    </w:p>
    <w:p>
      <w:pPr>
        <w:spacing w:after="0"/>
        <w:ind w:left="0"/>
        <w:jc w:val="both"/>
      </w:pPr>
      <w:r>
        <w:rPr>
          <w:rFonts w:ascii="Times New Roman"/>
          <w:b w:val="false"/>
          <w:i w:val="false"/>
          <w:color w:val="000000"/>
          <w:sz w:val="28"/>
        </w:rPr>
        <w:t>
      красный, полынь Шренковская, по-лынь австрийская) на темно-каш-тановых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144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7.0 9.3 8.1 4.4 5.1 3.7 49.3 40.5 22.3</w:t>
      </w:r>
    </w:p>
    <w:p>
      <w:pPr>
        <w:spacing w:after="0"/>
        <w:ind w:left="0"/>
        <w:jc w:val="both"/>
      </w:pPr>
      <w:r>
        <w:rPr>
          <w:rFonts w:ascii="Times New Roman"/>
          <w:b w:val="false"/>
          <w:i w:val="false"/>
          <w:color w:val="000000"/>
          <w:sz w:val="28"/>
        </w:rPr>
        <w:t>
      9.3 1341.1</w:t>
      </w:r>
    </w:p>
    <w:p>
      <w:pPr>
        <w:spacing w:after="0"/>
        <w:ind w:left="0"/>
        <w:jc w:val="both"/>
      </w:pPr>
      <w:r>
        <w:rPr>
          <w:rFonts w:ascii="Times New Roman"/>
          <w:b w:val="false"/>
          <w:i w:val="false"/>
          <w:color w:val="000000"/>
          <w:sz w:val="28"/>
        </w:rPr>
        <w:t>
      5.1 735.4</w:t>
      </w:r>
    </w:p>
    <w:p>
      <w:pPr>
        <w:spacing w:after="0"/>
        <w:ind w:left="0"/>
        <w:jc w:val="both"/>
      </w:pPr>
      <w:r>
        <w:rPr>
          <w:rFonts w:ascii="Times New Roman"/>
          <w:b w:val="false"/>
          <w:i w:val="false"/>
          <w:color w:val="000000"/>
          <w:sz w:val="28"/>
        </w:rPr>
        <w:t>
      Средне затырсован</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17А (60) 2.Ковыльно-злаково-полынный с С-2а кустарничком</w:t>
      </w:r>
    </w:p>
    <w:p>
      <w:pPr>
        <w:spacing w:after="0"/>
        <w:ind w:left="0"/>
        <w:jc w:val="both"/>
      </w:pPr>
      <w:r>
        <w:rPr>
          <w:rFonts w:ascii="Times New Roman"/>
          <w:b w:val="false"/>
          <w:i w:val="false"/>
          <w:color w:val="000000"/>
          <w:sz w:val="28"/>
        </w:rPr>
        <w:t>
      (ковыль волосатик, тонконог строй-ный, типчак, полынь Шренковская, полынь австрийская, полынь обык-новенная, таволга зверобоелистная) на темно-каштановых</w:t>
      </w:r>
    </w:p>
    <w:p>
      <w:pPr>
        <w:spacing w:after="0"/>
        <w:ind w:left="0"/>
        <w:jc w:val="both"/>
      </w:pPr>
      <w:r>
        <w:rPr>
          <w:rFonts w:ascii="Times New Roman"/>
          <w:b w:val="false"/>
          <w:i w:val="false"/>
          <w:color w:val="000000"/>
          <w:sz w:val="28"/>
        </w:rPr>
        <w:t>
      маломощных легкоглинистых почвах</w:t>
      </w:r>
    </w:p>
    <w:p>
      <w:pPr>
        <w:spacing w:after="0"/>
        <w:ind w:left="0"/>
        <w:jc w:val="both"/>
      </w:pPr>
      <w:r>
        <w:rPr>
          <w:rFonts w:ascii="Times New Roman"/>
          <w:b w:val="false"/>
          <w:i w:val="false"/>
          <w:color w:val="000000"/>
          <w:sz w:val="28"/>
        </w:rPr>
        <w:t>
      по слабоволнистым равнинам</w:t>
      </w:r>
    </w:p>
    <w:p>
      <w:pPr>
        <w:spacing w:after="0"/>
        <w:ind w:left="0"/>
        <w:jc w:val="both"/>
      </w:pPr>
      <w:r>
        <w:rPr>
          <w:rFonts w:ascii="Times New Roman"/>
          <w:b w:val="false"/>
          <w:i w:val="false"/>
          <w:color w:val="000000"/>
          <w:sz w:val="28"/>
        </w:rPr>
        <w:t>
      пастб. 30 62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 7.2 10.3 9.0 4.8 5.4 4.0</w:t>
      </w:r>
    </w:p>
    <w:p>
      <w:pPr>
        <w:spacing w:after="0"/>
        <w:ind w:left="0"/>
        <w:jc w:val="both"/>
      </w:pPr>
      <w:r>
        <w:rPr>
          <w:rFonts w:ascii="Times New Roman"/>
          <w:b w:val="false"/>
          <w:i w:val="false"/>
          <w:color w:val="000000"/>
          <w:sz w:val="28"/>
        </w:rPr>
        <w:t>
      57.9 44.7 25.0</w:t>
      </w:r>
    </w:p>
    <w:p>
      <w:pPr>
        <w:spacing w:after="0"/>
        <w:ind w:left="0"/>
        <w:jc w:val="both"/>
      </w:pPr>
      <w:r>
        <w:rPr>
          <w:rFonts w:ascii="Times New Roman"/>
          <w:b w:val="false"/>
          <w:i w:val="false"/>
          <w:color w:val="000000"/>
          <w:sz w:val="28"/>
        </w:rPr>
        <w:t>
      10.3 636.5</w:t>
      </w:r>
    </w:p>
    <w:p>
      <w:pPr>
        <w:spacing w:after="0"/>
        <w:ind w:left="0"/>
        <w:jc w:val="both"/>
      </w:pPr>
      <w:r>
        <w:rPr>
          <w:rFonts w:ascii="Times New Roman"/>
          <w:b w:val="false"/>
          <w:i w:val="false"/>
          <w:color w:val="000000"/>
          <w:sz w:val="28"/>
        </w:rPr>
        <w:t>
      5.4 333.7</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Итого: пастб. 100 206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12.3 9.6 8.4</w:t>
      </w:r>
    </w:p>
    <w:p>
      <w:pPr>
        <w:spacing w:after="0"/>
        <w:ind w:left="0"/>
        <w:jc w:val="both"/>
      </w:pPr>
      <w:r>
        <w:rPr>
          <w:rFonts w:ascii="Times New Roman"/>
          <w:b w:val="false"/>
          <w:i w:val="false"/>
          <w:color w:val="000000"/>
          <w:sz w:val="28"/>
        </w:rPr>
        <w:t>
      4.5 5.2 3.8</w:t>
      </w:r>
    </w:p>
    <w:p>
      <w:pPr>
        <w:spacing w:after="0"/>
        <w:ind w:left="0"/>
        <w:jc w:val="both"/>
      </w:pPr>
      <w:r>
        <w:rPr>
          <w:rFonts w:ascii="Times New Roman"/>
          <w:b w:val="false"/>
          <w:i w:val="false"/>
          <w:color w:val="000000"/>
          <w:sz w:val="28"/>
        </w:rPr>
        <w:t>
      9.6 1977.6</w:t>
      </w:r>
    </w:p>
    <w:p>
      <w:pPr>
        <w:spacing w:after="0"/>
        <w:ind w:left="0"/>
        <w:jc w:val="both"/>
      </w:pPr>
      <w:r>
        <w:rPr>
          <w:rFonts w:ascii="Times New Roman"/>
          <w:b w:val="false"/>
          <w:i w:val="false"/>
          <w:color w:val="000000"/>
          <w:sz w:val="28"/>
        </w:rPr>
        <w:t>
      5.2 1069.1</w:t>
      </w:r>
    </w:p>
    <w:p>
      <w:pPr>
        <w:spacing w:after="0"/>
        <w:ind w:left="0"/>
        <w:jc w:val="both"/>
      </w:pPr>
      <w:r>
        <w:rPr>
          <w:rFonts w:ascii="Times New Roman"/>
          <w:b w:val="false"/>
          <w:i w:val="false"/>
          <w:color w:val="000000"/>
          <w:sz w:val="28"/>
        </w:rPr>
        <w:t>
      104 Слабоволнистая равнина</w:t>
      </w:r>
    </w:p>
    <w:p>
      <w:pPr>
        <w:spacing w:after="0"/>
        <w:ind w:left="0"/>
        <w:jc w:val="both"/>
      </w:pPr>
      <w:r>
        <w:rPr>
          <w:rFonts w:ascii="Times New Roman"/>
          <w:b w:val="false"/>
          <w:i w:val="false"/>
          <w:color w:val="000000"/>
          <w:sz w:val="28"/>
        </w:rPr>
        <w:t>
      53А Житняково-злаково-полынный</w:t>
      </w:r>
    </w:p>
    <w:p>
      <w:pPr>
        <w:spacing w:after="0"/>
        <w:ind w:left="0"/>
        <w:jc w:val="both"/>
      </w:pPr>
      <w:r>
        <w:rPr>
          <w:rFonts w:ascii="Times New Roman"/>
          <w:b w:val="false"/>
          <w:i w:val="false"/>
          <w:color w:val="000000"/>
          <w:sz w:val="28"/>
        </w:rPr>
        <w:t>
      С-2а (житняк гребенчатый, ковыль воло-сатик, тонконог стройный, полынь Шренковская, полынь австрийская)</w:t>
      </w:r>
    </w:p>
    <w:p>
      <w:pPr>
        <w:spacing w:after="0"/>
        <w:ind w:left="0"/>
        <w:jc w:val="both"/>
      </w:pPr>
      <w:r>
        <w:rPr>
          <w:rFonts w:ascii="Times New Roman"/>
          <w:b w:val="false"/>
          <w:i w:val="false"/>
          <w:color w:val="000000"/>
          <w:sz w:val="28"/>
        </w:rPr>
        <w:t>
      кермек Гмелина, тысячилистник обыкновенный, подорожник сред-ний) на темно-каштановых маломощ-</w:t>
      </w:r>
    </w:p>
    <w:p>
      <w:pPr>
        <w:spacing w:after="0"/>
        <w:ind w:left="0"/>
        <w:jc w:val="both"/>
      </w:pPr>
      <w:r>
        <w:rPr>
          <w:rFonts w:ascii="Times New Roman"/>
          <w:b w:val="false"/>
          <w:i w:val="false"/>
          <w:color w:val="000000"/>
          <w:sz w:val="28"/>
        </w:rPr>
        <w:t>
      ных легкоглинистых</w:t>
      </w:r>
    </w:p>
    <w:p>
      <w:pPr>
        <w:spacing w:after="0"/>
        <w:ind w:left="0"/>
        <w:jc w:val="both"/>
      </w:pPr>
      <w:r>
        <w:rPr>
          <w:rFonts w:ascii="Times New Roman"/>
          <w:b w:val="false"/>
          <w:i w:val="false"/>
          <w:color w:val="000000"/>
          <w:sz w:val="28"/>
        </w:rPr>
        <w:t>
      пастб. 100 393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5.3 5.1 2.4 3.0 2.3 34 25.1 14.0</w:t>
      </w:r>
    </w:p>
    <w:p>
      <w:pPr>
        <w:spacing w:after="0"/>
        <w:ind w:left="0"/>
        <w:jc w:val="both"/>
      </w:pPr>
      <w:r>
        <w:rPr>
          <w:rFonts w:ascii="Times New Roman"/>
          <w:b w:val="false"/>
          <w:i w:val="false"/>
          <w:color w:val="000000"/>
          <w:sz w:val="28"/>
        </w:rPr>
        <w:t>
      5.3 2082.9</w:t>
      </w:r>
    </w:p>
    <w:p>
      <w:pPr>
        <w:spacing w:after="0"/>
        <w:ind w:left="0"/>
        <w:jc w:val="both"/>
      </w:pPr>
      <w:r>
        <w:rPr>
          <w:rFonts w:ascii="Times New Roman"/>
          <w:b w:val="false"/>
          <w:i w:val="false"/>
          <w:color w:val="000000"/>
          <w:sz w:val="28"/>
        </w:rPr>
        <w:t>
      3.0 1179.0</w:t>
      </w:r>
    </w:p>
    <w:p>
      <w:pPr>
        <w:spacing w:after="0"/>
        <w:ind w:left="0"/>
        <w:jc w:val="both"/>
      </w:pPr>
      <w:r>
        <w:rPr>
          <w:rFonts w:ascii="Times New Roman"/>
          <w:b w:val="false"/>
          <w:i w:val="false"/>
          <w:color w:val="000000"/>
          <w:sz w:val="28"/>
        </w:rPr>
        <w:t>
      Сильно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В-Л-О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100 393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3.7 5.3 5.1</w:t>
      </w:r>
    </w:p>
    <w:p>
      <w:pPr>
        <w:spacing w:after="0"/>
        <w:ind w:left="0"/>
        <w:jc w:val="both"/>
      </w:pPr>
      <w:r>
        <w:rPr>
          <w:rFonts w:ascii="Times New Roman"/>
          <w:b w:val="false"/>
          <w:i w:val="false"/>
          <w:color w:val="000000"/>
          <w:sz w:val="28"/>
        </w:rPr>
        <w:t>
      2.4 3.0 2.3</w:t>
      </w:r>
    </w:p>
    <w:p>
      <w:pPr>
        <w:spacing w:after="0"/>
        <w:ind w:left="0"/>
        <w:jc w:val="both"/>
      </w:pPr>
      <w:r>
        <w:rPr>
          <w:rFonts w:ascii="Times New Roman"/>
          <w:b w:val="false"/>
          <w:i w:val="false"/>
          <w:color w:val="000000"/>
          <w:sz w:val="28"/>
        </w:rPr>
        <w:t>
      5.3 2082.9</w:t>
      </w:r>
    </w:p>
    <w:p>
      <w:pPr>
        <w:spacing w:after="0"/>
        <w:ind w:left="0"/>
        <w:jc w:val="both"/>
      </w:pPr>
      <w:r>
        <w:rPr>
          <w:rFonts w:ascii="Times New Roman"/>
          <w:b w:val="false"/>
          <w:i w:val="false"/>
          <w:color w:val="000000"/>
          <w:sz w:val="28"/>
        </w:rPr>
        <w:t>
      3.0 1179.0</w:t>
      </w:r>
    </w:p>
    <w:p>
      <w:pPr>
        <w:spacing w:after="0"/>
        <w:ind w:left="0"/>
        <w:jc w:val="both"/>
      </w:pPr>
      <w:r>
        <w:rPr>
          <w:rFonts w:ascii="Times New Roman"/>
          <w:b w:val="false"/>
          <w:i w:val="false"/>
          <w:color w:val="000000"/>
          <w:sz w:val="28"/>
        </w:rPr>
        <w:t>
      105 Слабоволнистая равнина</w:t>
      </w:r>
    </w:p>
    <w:p>
      <w:pPr>
        <w:spacing w:after="0"/>
        <w:ind w:left="0"/>
        <w:jc w:val="both"/>
      </w:pPr>
      <w:r>
        <w:rPr>
          <w:rFonts w:ascii="Times New Roman"/>
          <w:b w:val="false"/>
          <w:i w:val="false"/>
          <w:color w:val="000000"/>
          <w:sz w:val="28"/>
        </w:rPr>
        <w:t>
      53А Житняково-злаково-полынный пастб. 100 272 Выпас 3.7 5.3 5.1 5.3 1441.6 Сильно В-Л-О</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С-2а (житняк гребенчатый, ковыль воло-сатик, тонконог стройный, полынь Шренковская, полынь австрийская)</w:t>
      </w:r>
    </w:p>
    <w:p>
      <w:pPr>
        <w:spacing w:after="0"/>
        <w:ind w:left="0"/>
        <w:jc w:val="both"/>
      </w:pPr>
      <w:r>
        <w:rPr>
          <w:rFonts w:ascii="Times New Roman"/>
          <w:b w:val="false"/>
          <w:i w:val="false"/>
          <w:color w:val="000000"/>
          <w:sz w:val="28"/>
        </w:rPr>
        <w:t>
      кермек Гмелина, тысячилистник обыкновенный, подорожник сред-ний) на темно-каштановых маломощ-</w:t>
      </w:r>
    </w:p>
    <w:p>
      <w:pPr>
        <w:spacing w:after="0"/>
        <w:ind w:left="0"/>
        <w:jc w:val="both"/>
      </w:pPr>
      <w:r>
        <w:rPr>
          <w:rFonts w:ascii="Times New Roman"/>
          <w:b w:val="false"/>
          <w:i w:val="false"/>
          <w:color w:val="000000"/>
          <w:sz w:val="28"/>
        </w:rPr>
        <w:t>
      ных легкоглинистых</w:t>
      </w:r>
    </w:p>
    <w:p>
      <w:pPr>
        <w:spacing w:after="0"/>
        <w:ind w:left="0"/>
        <w:jc w:val="both"/>
      </w:pPr>
      <w:r>
        <w:rPr>
          <w:rFonts w:ascii="Times New Roman"/>
          <w:b w:val="false"/>
          <w:i w:val="false"/>
          <w:color w:val="000000"/>
          <w:sz w:val="28"/>
        </w:rPr>
        <w:t>
      4 5 6 7 8 КУ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 10 11 12 13 14 15 16 2.4 3.0 2.3 3.0 816.0</w:t>
      </w:r>
    </w:p>
    <w:p>
      <w:pPr>
        <w:spacing w:after="0"/>
        <w:ind w:left="0"/>
        <w:jc w:val="both"/>
      </w:pPr>
      <w:r>
        <w:rPr>
          <w:rFonts w:ascii="Times New Roman"/>
          <w:b w:val="false"/>
          <w:i w:val="false"/>
          <w:color w:val="000000"/>
          <w:sz w:val="28"/>
        </w:rPr>
        <w:t>
      34 25.1 14.0</w:t>
      </w:r>
    </w:p>
    <w:p>
      <w:pPr>
        <w:spacing w:after="0"/>
        <w:ind w:left="0"/>
        <w:jc w:val="both"/>
      </w:pPr>
      <w:r>
        <w:rPr>
          <w:rFonts w:ascii="Times New Roman"/>
          <w:b w:val="false"/>
          <w:i w:val="false"/>
          <w:color w:val="000000"/>
          <w:sz w:val="28"/>
        </w:rPr>
        <w:t>
      17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18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100 272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3.7 5.3 5.1</w:t>
      </w:r>
    </w:p>
    <w:p>
      <w:pPr>
        <w:spacing w:after="0"/>
        <w:ind w:left="0"/>
        <w:jc w:val="both"/>
      </w:pPr>
      <w:r>
        <w:rPr>
          <w:rFonts w:ascii="Times New Roman"/>
          <w:b w:val="false"/>
          <w:i w:val="false"/>
          <w:color w:val="000000"/>
          <w:sz w:val="28"/>
        </w:rPr>
        <w:t>
      2.4 3.0 2.3</w:t>
      </w:r>
    </w:p>
    <w:p>
      <w:pPr>
        <w:spacing w:after="0"/>
        <w:ind w:left="0"/>
        <w:jc w:val="both"/>
      </w:pPr>
      <w:r>
        <w:rPr>
          <w:rFonts w:ascii="Times New Roman"/>
          <w:b w:val="false"/>
          <w:i w:val="false"/>
          <w:color w:val="000000"/>
          <w:sz w:val="28"/>
        </w:rPr>
        <w:t>
      5.3 1441.6</w:t>
      </w:r>
    </w:p>
    <w:p>
      <w:pPr>
        <w:spacing w:after="0"/>
        <w:ind w:left="0"/>
        <w:jc w:val="both"/>
      </w:pPr>
      <w:r>
        <w:rPr>
          <w:rFonts w:ascii="Times New Roman"/>
          <w:b w:val="false"/>
          <w:i w:val="false"/>
          <w:color w:val="000000"/>
          <w:sz w:val="28"/>
        </w:rPr>
        <w:t>
      3.0 816.0</w:t>
      </w:r>
    </w:p>
    <w:p>
      <w:pPr>
        <w:spacing w:after="0"/>
        <w:ind w:left="0"/>
        <w:jc w:val="both"/>
      </w:pPr>
      <w:r>
        <w:rPr>
          <w:rFonts w:ascii="Times New Roman"/>
          <w:b w:val="false"/>
          <w:i w:val="false"/>
          <w:color w:val="000000"/>
          <w:sz w:val="28"/>
        </w:rPr>
        <w:t>
      106 Удлиненое понижение</w:t>
      </w:r>
    </w:p>
    <w:p>
      <w:pPr>
        <w:spacing w:after="0"/>
        <w:ind w:left="0"/>
        <w:jc w:val="both"/>
      </w:pPr>
      <w:r>
        <w:rPr>
          <w:rFonts w:ascii="Times New Roman"/>
          <w:b w:val="false"/>
          <w:i w:val="false"/>
          <w:color w:val="000000"/>
          <w:sz w:val="28"/>
        </w:rPr>
        <w:t>
      31 Злаковый с разнотравьем (пы-</w:t>
      </w:r>
    </w:p>
    <w:p>
      <w:pPr>
        <w:spacing w:after="0"/>
        <w:ind w:left="0"/>
        <w:jc w:val="both"/>
      </w:pPr>
      <w:r>
        <w:rPr>
          <w:rFonts w:ascii="Times New Roman"/>
          <w:b w:val="false"/>
          <w:i w:val="false"/>
          <w:color w:val="000000"/>
          <w:sz w:val="28"/>
        </w:rPr>
        <w:t>
      С-4а рей ползучий, житняк гребневид-</w:t>
      </w:r>
    </w:p>
    <w:p>
      <w:pPr>
        <w:spacing w:after="0"/>
        <w:ind w:left="0"/>
        <w:jc w:val="both"/>
      </w:pPr>
      <w:r>
        <w:rPr>
          <w:rFonts w:ascii="Times New Roman"/>
          <w:b w:val="false"/>
          <w:i w:val="false"/>
          <w:color w:val="000000"/>
          <w:sz w:val="28"/>
        </w:rPr>
        <w:t>
      пастб. 100 201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6090.3 Чистый</w:t>
      </w:r>
    </w:p>
    <w:p>
      <w:pPr>
        <w:spacing w:after="0"/>
        <w:ind w:left="0"/>
        <w:jc w:val="both"/>
      </w:pPr>
      <w:r>
        <w:rPr>
          <w:rFonts w:ascii="Times New Roman"/>
          <w:b w:val="false"/>
          <w:i w:val="false"/>
          <w:color w:val="000000"/>
          <w:sz w:val="28"/>
        </w:rPr>
        <w:t>
      15.2 3055.2</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ный; острец, костер безостный; по- скота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100 201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w:t>
      </w:r>
    </w:p>
    <w:p>
      <w:pPr>
        <w:spacing w:after="0"/>
        <w:ind w:left="0"/>
        <w:jc w:val="both"/>
      </w:pPr>
      <w:r>
        <w:rPr>
          <w:rFonts w:ascii="Times New Roman"/>
          <w:b w:val="false"/>
          <w:i w:val="false"/>
          <w:color w:val="000000"/>
          <w:sz w:val="28"/>
        </w:rPr>
        <w:t>
      10.1 15.2 9.5</w:t>
      </w:r>
    </w:p>
    <w:p>
      <w:pPr>
        <w:spacing w:after="0"/>
        <w:ind w:left="0"/>
        <w:jc w:val="both"/>
      </w:pPr>
      <w:r>
        <w:rPr>
          <w:rFonts w:ascii="Times New Roman"/>
          <w:b w:val="false"/>
          <w:i w:val="false"/>
          <w:color w:val="000000"/>
          <w:sz w:val="28"/>
        </w:rPr>
        <w:t>
      30.3 6090.3</w:t>
      </w:r>
    </w:p>
    <w:p>
      <w:pPr>
        <w:spacing w:after="0"/>
        <w:ind w:left="0"/>
        <w:jc w:val="both"/>
      </w:pPr>
      <w:r>
        <w:rPr>
          <w:rFonts w:ascii="Times New Roman"/>
          <w:b w:val="false"/>
          <w:i w:val="false"/>
          <w:color w:val="000000"/>
          <w:sz w:val="28"/>
        </w:rPr>
        <w:t>
      15.2 3055.2</w:t>
      </w:r>
    </w:p>
    <w:p>
      <w:pPr>
        <w:spacing w:after="0"/>
        <w:ind w:left="0"/>
        <w:jc w:val="both"/>
      </w:pPr>
      <w:r>
        <w:rPr>
          <w:rFonts w:ascii="Times New Roman"/>
          <w:b w:val="false"/>
          <w:i w:val="false"/>
          <w:color w:val="000000"/>
          <w:sz w:val="28"/>
        </w:rPr>
        <w:t>
      107 Слабоволнистая равнина</w:t>
      </w:r>
    </w:p>
    <w:p>
      <w:pPr>
        <w:spacing w:after="0"/>
        <w:ind w:left="0"/>
        <w:jc w:val="both"/>
      </w:pPr>
      <w:r>
        <w:rPr>
          <w:rFonts w:ascii="Times New Roman"/>
          <w:b w:val="false"/>
          <w:i w:val="false"/>
          <w:color w:val="000000"/>
          <w:sz w:val="28"/>
        </w:rPr>
        <w:t>
      53А Житняково-злаково-полынный</w:t>
      </w:r>
    </w:p>
    <w:p>
      <w:pPr>
        <w:spacing w:after="0"/>
        <w:ind w:left="0"/>
        <w:jc w:val="both"/>
      </w:pPr>
      <w:r>
        <w:rPr>
          <w:rFonts w:ascii="Times New Roman"/>
          <w:b w:val="false"/>
          <w:i w:val="false"/>
          <w:color w:val="000000"/>
          <w:sz w:val="28"/>
        </w:rPr>
        <w:t>
      С-2а (житняк гребенчатый, ковыль воло-сатик, тонконог стройный, полынь</w:t>
      </w:r>
    </w:p>
    <w:p>
      <w:pPr>
        <w:spacing w:after="0"/>
        <w:ind w:left="0"/>
        <w:jc w:val="both"/>
      </w:pPr>
      <w:r>
        <w:rPr>
          <w:rFonts w:ascii="Times New Roman"/>
          <w:b w:val="false"/>
          <w:i w:val="false"/>
          <w:color w:val="000000"/>
          <w:sz w:val="28"/>
        </w:rPr>
        <w:t>
      пастб. 100 86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5.3 5.1 2.4 3.0 2.3 34 25.1 14.0</w:t>
      </w:r>
    </w:p>
    <w:p>
      <w:pPr>
        <w:spacing w:after="0"/>
        <w:ind w:left="0"/>
        <w:jc w:val="both"/>
      </w:pPr>
      <w:r>
        <w:rPr>
          <w:rFonts w:ascii="Times New Roman"/>
          <w:b w:val="false"/>
          <w:i w:val="false"/>
          <w:color w:val="000000"/>
          <w:sz w:val="28"/>
        </w:rPr>
        <w:t>
      5.3 455.8</w:t>
      </w:r>
    </w:p>
    <w:p>
      <w:pPr>
        <w:spacing w:after="0"/>
        <w:ind w:left="0"/>
        <w:jc w:val="both"/>
      </w:pPr>
      <w:r>
        <w:rPr>
          <w:rFonts w:ascii="Times New Roman"/>
          <w:b w:val="false"/>
          <w:i w:val="false"/>
          <w:color w:val="000000"/>
          <w:sz w:val="28"/>
        </w:rPr>
        <w:t>
      3.0 258.0</w:t>
      </w:r>
    </w:p>
    <w:p>
      <w:pPr>
        <w:spacing w:after="0"/>
        <w:ind w:left="0"/>
        <w:jc w:val="both"/>
      </w:pPr>
      <w:r>
        <w:rPr>
          <w:rFonts w:ascii="Times New Roman"/>
          <w:b w:val="false"/>
          <w:i w:val="false"/>
          <w:color w:val="000000"/>
          <w:sz w:val="28"/>
        </w:rPr>
        <w:t>
      Сильно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всех</w:t>
      </w:r>
    </w:p>
    <w:p>
      <w:pPr>
        <w:spacing w:after="0"/>
        <w:ind w:left="0"/>
        <w:jc w:val="both"/>
      </w:pPr>
      <w:r>
        <w:rPr>
          <w:rFonts w:ascii="Times New Roman"/>
          <w:b w:val="false"/>
          <w:i w:val="false"/>
          <w:color w:val="000000"/>
          <w:sz w:val="28"/>
        </w:rPr>
        <w:t>
      1 2 3 4 5 6 7 8 9 10 11 12 13 14 15 16 Шренковская, полынь австрийская)</w:t>
      </w:r>
    </w:p>
    <w:p>
      <w:pPr>
        <w:spacing w:after="0"/>
        <w:ind w:left="0"/>
        <w:jc w:val="both"/>
      </w:pPr>
      <w:r>
        <w:rPr>
          <w:rFonts w:ascii="Times New Roman"/>
          <w:b w:val="false"/>
          <w:i w:val="false"/>
          <w:color w:val="000000"/>
          <w:sz w:val="28"/>
        </w:rPr>
        <w:t>
      кермек Гмелина, тысячилистник обыкновенный, подорожник сред-ний) на темно-каштановых маломощ-</w:t>
      </w:r>
    </w:p>
    <w:p>
      <w:pPr>
        <w:spacing w:after="0"/>
        <w:ind w:left="0"/>
        <w:jc w:val="both"/>
      </w:pPr>
      <w:r>
        <w:rPr>
          <w:rFonts w:ascii="Times New Roman"/>
          <w:b w:val="false"/>
          <w:i w:val="false"/>
          <w:color w:val="000000"/>
          <w:sz w:val="28"/>
        </w:rPr>
        <w:t>
      ных легкоглинистых</w:t>
      </w:r>
    </w:p>
    <w:p>
      <w:pPr>
        <w:spacing w:after="0"/>
        <w:ind w:left="0"/>
        <w:jc w:val="both"/>
      </w:pPr>
      <w:r>
        <w:rPr>
          <w:rFonts w:ascii="Times New Roman"/>
          <w:b w:val="false"/>
          <w:i w:val="false"/>
          <w:color w:val="000000"/>
          <w:sz w:val="28"/>
        </w:rPr>
        <w:t>
      17 18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86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3.7 5.3 5.1</w:t>
      </w:r>
    </w:p>
    <w:p>
      <w:pPr>
        <w:spacing w:after="0"/>
        <w:ind w:left="0"/>
        <w:jc w:val="both"/>
      </w:pPr>
      <w:r>
        <w:rPr>
          <w:rFonts w:ascii="Times New Roman"/>
          <w:b w:val="false"/>
          <w:i w:val="false"/>
          <w:color w:val="000000"/>
          <w:sz w:val="28"/>
        </w:rPr>
        <w:t>
      2.4 3.0 2.3</w:t>
      </w:r>
    </w:p>
    <w:p>
      <w:pPr>
        <w:spacing w:after="0"/>
        <w:ind w:left="0"/>
        <w:jc w:val="both"/>
      </w:pPr>
      <w:r>
        <w:rPr>
          <w:rFonts w:ascii="Times New Roman"/>
          <w:b w:val="false"/>
          <w:i w:val="false"/>
          <w:color w:val="000000"/>
          <w:sz w:val="28"/>
        </w:rPr>
        <w:t>
      5.3 455.8</w:t>
      </w:r>
    </w:p>
    <w:p>
      <w:pPr>
        <w:spacing w:after="0"/>
        <w:ind w:left="0"/>
        <w:jc w:val="both"/>
      </w:pPr>
      <w:r>
        <w:rPr>
          <w:rFonts w:ascii="Times New Roman"/>
          <w:b w:val="false"/>
          <w:i w:val="false"/>
          <w:color w:val="000000"/>
          <w:sz w:val="28"/>
        </w:rPr>
        <w:t>
      3.0 258.0</w:t>
      </w:r>
    </w:p>
    <w:p>
      <w:pPr>
        <w:spacing w:after="0"/>
        <w:ind w:left="0"/>
        <w:jc w:val="both"/>
      </w:pPr>
      <w:r>
        <w:rPr>
          <w:rFonts w:ascii="Times New Roman"/>
          <w:b w:val="false"/>
          <w:i w:val="false"/>
          <w:color w:val="000000"/>
          <w:sz w:val="28"/>
        </w:rPr>
        <w:t>
      108 Слабоволнистая равнина</w:t>
      </w:r>
    </w:p>
    <w:p>
      <w:pPr>
        <w:spacing w:after="0"/>
        <w:ind w:left="0"/>
        <w:jc w:val="both"/>
      </w:pPr>
      <w:r>
        <w:rPr>
          <w:rFonts w:ascii="Times New Roman"/>
          <w:b w:val="false"/>
          <w:i w:val="false"/>
          <w:color w:val="000000"/>
          <w:sz w:val="28"/>
        </w:rPr>
        <w:t>
      53А Житняково-злаково-полынный</w:t>
      </w:r>
    </w:p>
    <w:p>
      <w:pPr>
        <w:spacing w:after="0"/>
        <w:ind w:left="0"/>
        <w:jc w:val="both"/>
      </w:pPr>
      <w:r>
        <w:rPr>
          <w:rFonts w:ascii="Times New Roman"/>
          <w:b w:val="false"/>
          <w:i w:val="false"/>
          <w:color w:val="000000"/>
          <w:sz w:val="28"/>
        </w:rPr>
        <w:t>
      С-2а (житняк гребенчатый, ковыль воло-сатик, тонконог стройный, полынь Шренковская, полынь австрийская)</w:t>
      </w:r>
    </w:p>
    <w:p>
      <w:pPr>
        <w:spacing w:after="0"/>
        <w:ind w:left="0"/>
        <w:jc w:val="both"/>
      </w:pPr>
      <w:r>
        <w:rPr>
          <w:rFonts w:ascii="Times New Roman"/>
          <w:b w:val="false"/>
          <w:i w:val="false"/>
          <w:color w:val="000000"/>
          <w:sz w:val="28"/>
        </w:rPr>
        <w:t>
      кермек Гмелина, тысячилистник обыкновенный, подорожник сред-ний) на темно-каштановых маломощ-</w:t>
      </w:r>
    </w:p>
    <w:p>
      <w:pPr>
        <w:spacing w:after="0"/>
        <w:ind w:left="0"/>
        <w:jc w:val="both"/>
      </w:pPr>
      <w:r>
        <w:rPr>
          <w:rFonts w:ascii="Times New Roman"/>
          <w:b w:val="false"/>
          <w:i w:val="false"/>
          <w:color w:val="000000"/>
          <w:sz w:val="28"/>
        </w:rPr>
        <w:t>
      ных легкоглинистых</w:t>
      </w:r>
    </w:p>
    <w:p>
      <w:pPr>
        <w:spacing w:after="0"/>
        <w:ind w:left="0"/>
        <w:jc w:val="both"/>
      </w:pPr>
      <w:r>
        <w:rPr>
          <w:rFonts w:ascii="Times New Roman"/>
          <w:b w:val="false"/>
          <w:i w:val="false"/>
          <w:color w:val="000000"/>
          <w:sz w:val="28"/>
        </w:rPr>
        <w:t>
      пастб. 100 9</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5.3 5.1 2.4 3.0 2.3 34 25.1 14.0</w:t>
      </w:r>
    </w:p>
    <w:p>
      <w:pPr>
        <w:spacing w:after="0"/>
        <w:ind w:left="0"/>
        <w:jc w:val="both"/>
      </w:pPr>
      <w:r>
        <w:rPr>
          <w:rFonts w:ascii="Times New Roman"/>
          <w:b w:val="false"/>
          <w:i w:val="false"/>
          <w:color w:val="000000"/>
          <w:sz w:val="28"/>
        </w:rPr>
        <w:t>
      5.3 47.7</w:t>
      </w:r>
    </w:p>
    <w:p>
      <w:pPr>
        <w:spacing w:after="0"/>
        <w:ind w:left="0"/>
        <w:jc w:val="both"/>
      </w:pPr>
      <w:r>
        <w:rPr>
          <w:rFonts w:ascii="Times New Roman"/>
          <w:b w:val="false"/>
          <w:i w:val="false"/>
          <w:color w:val="000000"/>
          <w:sz w:val="28"/>
        </w:rPr>
        <w:t>
      3.0 27.0</w:t>
      </w:r>
    </w:p>
    <w:p>
      <w:pPr>
        <w:spacing w:after="0"/>
        <w:ind w:left="0"/>
        <w:jc w:val="both"/>
      </w:pPr>
      <w:r>
        <w:rPr>
          <w:rFonts w:ascii="Times New Roman"/>
          <w:b w:val="false"/>
          <w:i w:val="false"/>
          <w:color w:val="000000"/>
          <w:sz w:val="28"/>
        </w:rPr>
        <w:t>
      Сильно засорен</w:t>
      </w:r>
    </w:p>
    <w:p>
      <w:pPr>
        <w:spacing w:after="0"/>
        <w:ind w:left="0"/>
        <w:jc w:val="both"/>
      </w:pPr>
      <w:r>
        <w:rPr>
          <w:rFonts w:ascii="Times New Roman"/>
          <w:b w:val="false"/>
          <w:i w:val="false"/>
          <w:color w:val="000000"/>
          <w:sz w:val="28"/>
        </w:rPr>
        <w:t>
      полынью</w:t>
      </w:r>
    </w:p>
    <w:p>
      <w:pPr>
        <w:spacing w:after="0"/>
        <w:ind w:left="0"/>
        <w:jc w:val="both"/>
      </w:pPr>
      <w:r>
        <w:rPr>
          <w:rFonts w:ascii="Times New Roman"/>
          <w:b w:val="false"/>
          <w:i w:val="false"/>
          <w:color w:val="000000"/>
          <w:sz w:val="28"/>
        </w:rPr>
        <w:t>
      В-Л-О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9</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3.7 5.3 5.1</w:t>
      </w:r>
    </w:p>
    <w:p>
      <w:pPr>
        <w:spacing w:after="0"/>
        <w:ind w:left="0"/>
        <w:jc w:val="both"/>
      </w:pPr>
      <w:r>
        <w:rPr>
          <w:rFonts w:ascii="Times New Roman"/>
          <w:b w:val="false"/>
          <w:i w:val="false"/>
          <w:color w:val="000000"/>
          <w:sz w:val="28"/>
        </w:rPr>
        <w:t>
      2.4 3.0 2.3</w:t>
      </w:r>
    </w:p>
    <w:p>
      <w:pPr>
        <w:spacing w:after="0"/>
        <w:ind w:left="0"/>
        <w:jc w:val="both"/>
      </w:pPr>
      <w:r>
        <w:rPr>
          <w:rFonts w:ascii="Times New Roman"/>
          <w:b w:val="false"/>
          <w:i w:val="false"/>
          <w:color w:val="000000"/>
          <w:sz w:val="28"/>
        </w:rPr>
        <w:t>
      5.3 47.7</w:t>
      </w:r>
    </w:p>
    <w:p>
      <w:pPr>
        <w:spacing w:after="0"/>
        <w:ind w:left="0"/>
        <w:jc w:val="both"/>
      </w:pPr>
      <w:r>
        <w:rPr>
          <w:rFonts w:ascii="Times New Roman"/>
          <w:b w:val="false"/>
          <w:i w:val="false"/>
          <w:color w:val="000000"/>
          <w:sz w:val="28"/>
        </w:rPr>
        <w:t>
      3.0 27.0</w:t>
      </w:r>
    </w:p>
    <w:p>
      <w:pPr>
        <w:spacing w:after="0"/>
        <w:ind w:left="0"/>
        <w:jc w:val="both"/>
      </w:pPr>
      <w:r>
        <w:rPr>
          <w:rFonts w:ascii="Times New Roman"/>
          <w:b w:val="false"/>
          <w:i w:val="false"/>
          <w:color w:val="000000"/>
          <w:sz w:val="28"/>
        </w:rPr>
        <w:t>
      109 Слабоволнистая равнина</w:t>
      </w:r>
    </w:p>
    <w:p>
      <w:pPr>
        <w:spacing w:after="0"/>
        <w:ind w:left="0"/>
        <w:jc w:val="both"/>
      </w:pPr>
      <w:r>
        <w:rPr>
          <w:rFonts w:ascii="Times New Roman"/>
          <w:b w:val="false"/>
          <w:i w:val="false"/>
          <w:color w:val="000000"/>
          <w:sz w:val="28"/>
        </w:rPr>
        <w:t>
      48 Селитрянополынно-острецовый с С-4в кермеком (полынь селитряная,</w:t>
      </w:r>
    </w:p>
    <w:p>
      <w:pPr>
        <w:spacing w:after="0"/>
        <w:ind w:left="0"/>
        <w:jc w:val="both"/>
      </w:pPr>
      <w:r>
        <w:rPr>
          <w:rFonts w:ascii="Times New Roman"/>
          <w:b w:val="false"/>
          <w:i w:val="false"/>
          <w:color w:val="000000"/>
          <w:sz w:val="28"/>
        </w:rPr>
        <w:t>
      острец ветвистый, кермек Гмелина) на солончаках типичных тяжело-</w:t>
      </w:r>
    </w:p>
    <w:p>
      <w:pPr>
        <w:spacing w:after="0"/>
        <w:ind w:left="0"/>
        <w:jc w:val="both"/>
      </w:pPr>
      <w:r>
        <w:rPr>
          <w:rFonts w:ascii="Times New Roman"/>
          <w:b w:val="false"/>
          <w:i w:val="false"/>
          <w:color w:val="000000"/>
          <w:sz w:val="28"/>
        </w:rPr>
        <w:t>
      суглинистых</w:t>
      </w:r>
    </w:p>
    <w:p>
      <w:pPr>
        <w:spacing w:after="0"/>
        <w:ind w:left="0"/>
        <w:jc w:val="both"/>
      </w:pPr>
      <w:r>
        <w:rPr>
          <w:rFonts w:ascii="Times New Roman"/>
          <w:b w:val="false"/>
          <w:i w:val="false"/>
          <w:color w:val="000000"/>
          <w:sz w:val="28"/>
        </w:rPr>
        <w:t>
      пастб. 100 10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9.5 9.5 95.0 5.8 5.8 58.0</w:t>
      </w:r>
    </w:p>
    <w:p>
      <w:pPr>
        <w:spacing w:after="0"/>
        <w:ind w:left="0"/>
        <w:jc w:val="both"/>
      </w:pPr>
      <w:r>
        <w:rPr>
          <w:rFonts w:ascii="Times New Roman"/>
          <w:b w:val="false"/>
          <w:i w:val="false"/>
          <w:color w:val="000000"/>
          <w:sz w:val="28"/>
        </w:rPr>
        <w:t>
      45.7</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10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9.5 9.5 95.0</w:t>
      </w:r>
    </w:p>
    <w:p>
      <w:pPr>
        <w:spacing w:after="0"/>
        <w:ind w:left="0"/>
        <w:jc w:val="both"/>
      </w:pPr>
      <w:r>
        <w:rPr>
          <w:rFonts w:ascii="Times New Roman"/>
          <w:b w:val="false"/>
          <w:i w:val="false"/>
          <w:color w:val="000000"/>
          <w:sz w:val="28"/>
        </w:rPr>
        <w:t>
      5.8 5.8 58.0</w:t>
      </w:r>
    </w:p>
    <w:p>
      <w:pPr>
        <w:spacing w:after="0"/>
        <w:ind w:left="0"/>
        <w:jc w:val="both"/>
      </w:pPr>
      <w:r>
        <w:rPr>
          <w:rFonts w:ascii="Times New Roman"/>
          <w:b w:val="false"/>
          <w:i w:val="false"/>
          <w:color w:val="000000"/>
          <w:sz w:val="28"/>
        </w:rPr>
        <w:t>
      110 Удлиненое понижение</w:t>
      </w:r>
    </w:p>
    <w:p>
      <w:pPr>
        <w:spacing w:after="0"/>
        <w:ind w:left="0"/>
        <w:jc w:val="both"/>
      </w:pPr>
      <w:r>
        <w:rPr>
          <w:rFonts w:ascii="Times New Roman"/>
          <w:b w:val="false"/>
          <w:i w:val="false"/>
          <w:color w:val="000000"/>
          <w:sz w:val="28"/>
        </w:rPr>
        <w:t>
      31 Злаковый с разнотравьем (пы-</w:t>
      </w:r>
    </w:p>
    <w:p>
      <w:pPr>
        <w:spacing w:after="0"/>
        <w:ind w:left="0"/>
        <w:jc w:val="both"/>
      </w:pPr>
      <w:r>
        <w:rPr>
          <w:rFonts w:ascii="Times New Roman"/>
          <w:b w:val="false"/>
          <w:i w:val="false"/>
          <w:color w:val="000000"/>
          <w:sz w:val="28"/>
        </w:rPr>
        <w:t>
      С-4а рей ползучий, житняк гребневид-</w:t>
      </w:r>
    </w:p>
    <w:p>
      <w:pPr>
        <w:spacing w:after="0"/>
        <w:ind w:left="0"/>
        <w:jc w:val="both"/>
      </w:pPr>
      <w:r>
        <w:rPr>
          <w:rFonts w:ascii="Times New Roman"/>
          <w:b w:val="false"/>
          <w:i w:val="false"/>
          <w:color w:val="000000"/>
          <w:sz w:val="28"/>
        </w:rPr>
        <w:t>
      пастб. 100 14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30.3 424.2 Чистый</w:t>
      </w:r>
    </w:p>
    <w:p>
      <w:pPr>
        <w:spacing w:after="0"/>
        <w:ind w:left="0"/>
        <w:jc w:val="both"/>
      </w:pPr>
      <w:r>
        <w:rPr>
          <w:rFonts w:ascii="Times New Roman"/>
          <w:b w:val="false"/>
          <w:i w:val="false"/>
          <w:color w:val="000000"/>
          <w:sz w:val="28"/>
        </w:rPr>
        <w:t>
      15.2 212.8</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ный; острец, костер безостный; по- скота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w:t>
      </w:r>
    </w:p>
    <w:p>
      <w:pPr>
        <w:spacing w:after="0"/>
        <w:ind w:left="0"/>
        <w:jc w:val="both"/>
      </w:pPr>
      <w:r>
        <w:rPr>
          <w:rFonts w:ascii="Times New Roman"/>
          <w:b w:val="false"/>
          <w:i w:val="false"/>
          <w:color w:val="000000"/>
          <w:sz w:val="28"/>
        </w:rPr>
        <w:t>
      10.1 15.2 9.5</w:t>
      </w:r>
    </w:p>
    <w:p>
      <w:pPr>
        <w:spacing w:after="0"/>
        <w:ind w:left="0"/>
        <w:jc w:val="both"/>
      </w:pPr>
      <w:r>
        <w:rPr>
          <w:rFonts w:ascii="Times New Roman"/>
          <w:b w:val="false"/>
          <w:i w:val="false"/>
          <w:color w:val="000000"/>
          <w:sz w:val="28"/>
        </w:rPr>
        <w:t>
      30.3 424.2</w:t>
      </w:r>
    </w:p>
    <w:p>
      <w:pPr>
        <w:spacing w:after="0"/>
        <w:ind w:left="0"/>
        <w:jc w:val="both"/>
      </w:pPr>
      <w:r>
        <w:rPr>
          <w:rFonts w:ascii="Times New Roman"/>
          <w:b w:val="false"/>
          <w:i w:val="false"/>
          <w:color w:val="000000"/>
          <w:sz w:val="28"/>
        </w:rPr>
        <w:t>
      15.2 212.8</w:t>
      </w:r>
    </w:p>
    <w:p>
      <w:pPr>
        <w:spacing w:after="0"/>
        <w:ind w:left="0"/>
        <w:jc w:val="both"/>
      </w:pPr>
      <w:r>
        <w:rPr>
          <w:rFonts w:ascii="Times New Roman"/>
          <w:b w:val="false"/>
          <w:i w:val="false"/>
          <w:color w:val="000000"/>
          <w:sz w:val="28"/>
        </w:rPr>
        <w:t>
      111 Слабоволнистая равнина</w:t>
      </w:r>
    </w:p>
    <w:p>
      <w:pPr>
        <w:spacing w:after="0"/>
        <w:ind w:left="0"/>
        <w:jc w:val="both"/>
      </w:pPr>
      <w:r>
        <w:rPr>
          <w:rFonts w:ascii="Times New Roman"/>
          <w:b w:val="false"/>
          <w:i w:val="false"/>
          <w:color w:val="000000"/>
          <w:sz w:val="28"/>
        </w:rPr>
        <w:t>
      53А Житняково-злаково-полынный</w:t>
      </w:r>
    </w:p>
    <w:p>
      <w:pPr>
        <w:spacing w:after="0"/>
        <w:ind w:left="0"/>
        <w:jc w:val="both"/>
      </w:pPr>
      <w:r>
        <w:rPr>
          <w:rFonts w:ascii="Times New Roman"/>
          <w:b w:val="false"/>
          <w:i w:val="false"/>
          <w:color w:val="000000"/>
          <w:sz w:val="28"/>
        </w:rPr>
        <w:t>
      С-2а (житняк гребенчатый, ковыль воло-сатик, тонконог стройный, полынь Шренковская, полынь австрийская)</w:t>
      </w:r>
    </w:p>
    <w:p>
      <w:pPr>
        <w:spacing w:after="0"/>
        <w:ind w:left="0"/>
        <w:jc w:val="both"/>
      </w:pPr>
      <w:r>
        <w:rPr>
          <w:rFonts w:ascii="Times New Roman"/>
          <w:b w:val="false"/>
          <w:i w:val="false"/>
          <w:color w:val="000000"/>
          <w:sz w:val="28"/>
        </w:rPr>
        <w:t>
      кермек Гмелина, тысячилистник обыкновенный, подорожник сред-</w:t>
      </w:r>
    </w:p>
    <w:p>
      <w:pPr>
        <w:spacing w:after="0"/>
        <w:ind w:left="0"/>
        <w:jc w:val="both"/>
      </w:pPr>
      <w:r>
        <w:rPr>
          <w:rFonts w:ascii="Times New Roman"/>
          <w:b w:val="false"/>
          <w:i w:val="false"/>
          <w:color w:val="000000"/>
          <w:sz w:val="28"/>
        </w:rPr>
        <w:t>
      ний) на темно-каштановых маломощ- ных легкоглинистых</w:t>
      </w:r>
    </w:p>
    <w:p>
      <w:pPr>
        <w:spacing w:after="0"/>
        <w:ind w:left="0"/>
        <w:jc w:val="both"/>
      </w:pPr>
      <w:r>
        <w:rPr>
          <w:rFonts w:ascii="Times New Roman"/>
          <w:b w:val="false"/>
          <w:i w:val="false"/>
          <w:color w:val="000000"/>
          <w:sz w:val="28"/>
        </w:rPr>
        <w:t>
      пастб. 100 448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5.3 5.1 2.4 3.0 2.3 34 25.1 14.0</w:t>
      </w:r>
    </w:p>
    <w:p>
      <w:pPr>
        <w:spacing w:after="0"/>
        <w:ind w:left="0"/>
        <w:jc w:val="both"/>
      </w:pPr>
      <w:r>
        <w:rPr>
          <w:rFonts w:ascii="Times New Roman"/>
          <w:b w:val="false"/>
          <w:i w:val="false"/>
          <w:color w:val="000000"/>
          <w:sz w:val="28"/>
        </w:rPr>
        <w:t>
      5.3 2374.4</w:t>
      </w:r>
    </w:p>
    <w:p>
      <w:pPr>
        <w:spacing w:after="0"/>
        <w:ind w:left="0"/>
        <w:jc w:val="both"/>
      </w:pPr>
      <w:r>
        <w:rPr>
          <w:rFonts w:ascii="Times New Roman"/>
          <w:b w:val="false"/>
          <w:i w:val="false"/>
          <w:color w:val="000000"/>
          <w:sz w:val="28"/>
        </w:rPr>
        <w:t>
      3.0 1344.0</w:t>
      </w:r>
    </w:p>
    <w:p>
      <w:pPr>
        <w:spacing w:after="0"/>
        <w:ind w:left="0"/>
        <w:jc w:val="both"/>
      </w:pPr>
      <w:r>
        <w:rPr>
          <w:rFonts w:ascii="Times New Roman"/>
          <w:b w:val="false"/>
          <w:i w:val="false"/>
          <w:color w:val="000000"/>
          <w:sz w:val="28"/>
        </w:rPr>
        <w:t>
      Сильно засорен полынью</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xml:space="preserve">
      1 2 3 4 5 6 7 8 9 10 11 12 13 14 15 16 17 18 </w:t>
      </w:r>
    </w:p>
    <w:p>
      <w:pPr>
        <w:spacing w:after="0"/>
        <w:ind w:left="0"/>
        <w:jc w:val="both"/>
      </w:pPr>
      <w:r>
        <w:rPr>
          <w:rFonts w:ascii="Times New Roman"/>
          <w:b w:val="false"/>
          <w:i w:val="false"/>
          <w:color w:val="000000"/>
          <w:sz w:val="28"/>
        </w:rPr>
        <w:t>
      Итого: пастб. 100 448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3.7 5.3 5.1</w:t>
      </w:r>
    </w:p>
    <w:p>
      <w:pPr>
        <w:spacing w:after="0"/>
        <w:ind w:left="0"/>
        <w:jc w:val="both"/>
      </w:pPr>
      <w:r>
        <w:rPr>
          <w:rFonts w:ascii="Times New Roman"/>
          <w:b w:val="false"/>
          <w:i w:val="false"/>
          <w:color w:val="000000"/>
          <w:sz w:val="28"/>
        </w:rPr>
        <w:t>
      2.4 3.0 2.3</w:t>
      </w:r>
    </w:p>
    <w:p>
      <w:pPr>
        <w:spacing w:after="0"/>
        <w:ind w:left="0"/>
        <w:jc w:val="both"/>
      </w:pPr>
      <w:r>
        <w:rPr>
          <w:rFonts w:ascii="Times New Roman"/>
          <w:b w:val="false"/>
          <w:i w:val="false"/>
          <w:color w:val="000000"/>
          <w:sz w:val="28"/>
        </w:rPr>
        <w:t>
      5.3 2374.4</w:t>
      </w:r>
    </w:p>
    <w:p>
      <w:pPr>
        <w:spacing w:after="0"/>
        <w:ind w:left="0"/>
        <w:jc w:val="both"/>
      </w:pPr>
      <w:r>
        <w:rPr>
          <w:rFonts w:ascii="Times New Roman"/>
          <w:b w:val="false"/>
          <w:i w:val="false"/>
          <w:color w:val="000000"/>
          <w:sz w:val="28"/>
        </w:rPr>
        <w:t>
      3.0 1344.0</w:t>
      </w:r>
    </w:p>
    <w:p>
      <w:pPr>
        <w:spacing w:after="0"/>
        <w:ind w:left="0"/>
        <w:jc w:val="both"/>
      </w:pPr>
      <w:r>
        <w:rPr>
          <w:rFonts w:ascii="Times New Roman"/>
          <w:b w:val="false"/>
          <w:i w:val="false"/>
          <w:color w:val="000000"/>
          <w:sz w:val="28"/>
        </w:rPr>
        <w:t>
      112 Вершины и склоны сопок.</w:t>
      </w:r>
    </w:p>
    <w:p>
      <w:pPr>
        <w:spacing w:after="0"/>
        <w:ind w:left="0"/>
        <w:jc w:val="both"/>
      </w:pPr>
      <w:r>
        <w:rPr>
          <w:rFonts w:ascii="Times New Roman"/>
          <w:b w:val="false"/>
          <w:i w:val="false"/>
          <w:color w:val="000000"/>
          <w:sz w:val="28"/>
        </w:rPr>
        <w:t>
      17Б Ковыльно-злаково-полынный</w:t>
      </w:r>
    </w:p>
    <w:p>
      <w:pPr>
        <w:spacing w:after="0"/>
        <w:ind w:left="0"/>
        <w:jc w:val="both"/>
      </w:pPr>
      <w:r>
        <w:rPr>
          <w:rFonts w:ascii="Times New Roman"/>
          <w:b w:val="false"/>
          <w:i w:val="false"/>
          <w:color w:val="000000"/>
          <w:sz w:val="28"/>
        </w:rPr>
        <w:t>
      С-2а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100 16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10.1 161.6</w:t>
      </w:r>
    </w:p>
    <w:p>
      <w:pPr>
        <w:spacing w:after="0"/>
        <w:ind w:left="0"/>
        <w:jc w:val="both"/>
      </w:pPr>
      <w:r>
        <w:rPr>
          <w:rFonts w:ascii="Times New Roman"/>
          <w:b w:val="false"/>
          <w:i w:val="false"/>
          <w:color w:val="000000"/>
          <w:sz w:val="28"/>
        </w:rPr>
        <w:t>
      5.4 86.4</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w:t>
      </w:r>
    </w:p>
    <w:p>
      <w:pPr>
        <w:spacing w:after="0"/>
        <w:ind w:left="0"/>
        <w:jc w:val="both"/>
      </w:pPr>
      <w:r>
        <w:rPr>
          <w:rFonts w:ascii="Times New Roman"/>
          <w:b w:val="false"/>
          <w:i w:val="false"/>
          <w:color w:val="000000"/>
          <w:sz w:val="28"/>
        </w:rPr>
        <w:t>
      4.7 5.4 3.9</w:t>
      </w:r>
    </w:p>
    <w:p>
      <w:pPr>
        <w:spacing w:after="0"/>
        <w:ind w:left="0"/>
        <w:jc w:val="both"/>
      </w:pPr>
      <w:r>
        <w:rPr>
          <w:rFonts w:ascii="Times New Roman"/>
          <w:b w:val="false"/>
          <w:i w:val="false"/>
          <w:color w:val="000000"/>
          <w:sz w:val="28"/>
        </w:rPr>
        <w:t>
      10.1 161.6</w:t>
      </w:r>
    </w:p>
    <w:p>
      <w:pPr>
        <w:spacing w:after="0"/>
        <w:ind w:left="0"/>
        <w:jc w:val="both"/>
      </w:pPr>
      <w:r>
        <w:rPr>
          <w:rFonts w:ascii="Times New Roman"/>
          <w:b w:val="false"/>
          <w:i w:val="false"/>
          <w:color w:val="000000"/>
          <w:sz w:val="28"/>
        </w:rPr>
        <w:t>
      5.4 86.4</w:t>
      </w:r>
    </w:p>
    <w:p>
      <w:pPr>
        <w:spacing w:after="0"/>
        <w:ind w:left="0"/>
        <w:jc w:val="both"/>
      </w:pPr>
      <w:r>
        <w:rPr>
          <w:rFonts w:ascii="Times New Roman"/>
          <w:b w:val="false"/>
          <w:i w:val="false"/>
          <w:color w:val="000000"/>
          <w:sz w:val="28"/>
        </w:rPr>
        <w:t>
      113 Слабоволнистая равнина</w:t>
      </w:r>
    </w:p>
    <w:p>
      <w:pPr>
        <w:spacing w:after="0"/>
        <w:ind w:left="0"/>
        <w:jc w:val="both"/>
      </w:pPr>
      <w:r>
        <w:rPr>
          <w:rFonts w:ascii="Times New Roman"/>
          <w:b w:val="false"/>
          <w:i w:val="false"/>
          <w:color w:val="000000"/>
          <w:sz w:val="28"/>
        </w:rPr>
        <w:t>
      53А Житняково-злаково-полынный</w:t>
      </w:r>
    </w:p>
    <w:p>
      <w:pPr>
        <w:spacing w:after="0"/>
        <w:ind w:left="0"/>
        <w:jc w:val="both"/>
      </w:pPr>
      <w:r>
        <w:rPr>
          <w:rFonts w:ascii="Times New Roman"/>
          <w:b w:val="false"/>
          <w:i w:val="false"/>
          <w:color w:val="000000"/>
          <w:sz w:val="28"/>
        </w:rPr>
        <w:t>
      С-2а (житняк гребенчатый, ковыль воло-сатик, тонконог стройный, полынь Шренковская, полынь австрийская)</w:t>
      </w:r>
    </w:p>
    <w:p>
      <w:pPr>
        <w:spacing w:after="0"/>
        <w:ind w:left="0"/>
        <w:jc w:val="both"/>
      </w:pPr>
      <w:r>
        <w:rPr>
          <w:rFonts w:ascii="Times New Roman"/>
          <w:b w:val="false"/>
          <w:i w:val="false"/>
          <w:color w:val="000000"/>
          <w:sz w:val="28"/>
        </w:rPr>
        <w:t>
      кермек Гмелина, тысячилистник обыкновенный, подорожник сред-ний) на темно-каштановых маломощ-</w:t>
      </w:r>
    </w:p>
    <w:p>
      <w:pPr>
        <w:spacing w:after="0"/>
        <w:ind w:left="0"/>
        <w:jc w:val="both"/>
      </w:pPr>
      <w:r>
        <w:rPr>
          <w:rFonts w:ascii="Times New Roman"/>
          <w:b w:val="false"/>
          <w:i w:val="false"/>
          <w:color w:val="000000"/>
          <w:sz w:val="28"/>
        </w:rPr>
        <w:t>
      ных легкоглинистых</w:t>
      </w:r>
    </w:p>
    <w:p>
      <w:pPr>
        <w:spacing w:after="0"/>
        <w:ind w:left="0"/>
        <w:jc w:val="both"/>
      </w:pPr>
      <w:r>
        <w:rPr>
          <w:rFonts w:ascii="Times New Roman"/>
          <w:b w:val="false"/>
          <w:i w:val="false"/>
          <w:color w:val="000000"/>
          <w:sz w:val="28"/>
        </w:rPr>
        <w:t>
      пастб. 100 494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5.3 5.1 2.4 3.0 2.3 34 25.1 14.0</w:t>
      </w:r>
    </w:p>
    <w:p>
      <w:pPr>
        <w:spacing w:after="0"/>
        <w:ind w:left="0"/>
        <w:jc w:val="both"/>
      </w:pPr>
      <w:r>
        <w:rPr>
          <w:rFonts w:ascii="Times New Roman"/>
          <w:b w:val="false"/>
          <w:i w:val="false"/>
          <w:color w:val="000000"/>
          <w:sz w:val="28"/>
        </w:rPr>
        <w:t>
      5.3 2618.2</w:t>
      </w:r>
    </w:p>
    <w:p>
      <w:pPr>
        <w:spacing w:after="0"/>
        <w:ind w:left="0"/>
        <w:jc w:val="both"/>
      </w:pPr>
      <w:r>
        <w:rPr>
          <w:rFonts w:ascii="Times New Roman"/>
          <w:b w:val="false"/>
          <w:i w:val="false"/>
          <w:color w:val="000000"/>
          <w:sz w:val="28"/>
        </w:rPr>
        <w:t>
      3.0 1482.0</w:t>
      </w:r>
    </w:p>
    <w:p>
      <w:pPr>
        <w:spacing w:after="0"/>
        <w:ind w:left="0"/>
        <w:jc w:val="both"/>
      </w:pPr>
      <w:r>
        <w:rPr>
          <w:rFonts w:ascii="Times New Roman"/>
          <w:b w:val="false"/>
          <w:i w:val="false"/>
          <w:color w:val="000000"/>
          <w:sz w:val="28"/>
        </w:rPr>
        <w:t>
      Сильно засорен полынью</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100 494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3.7 5.3 5.1</w:t>
      </w:r>
    </w:p>
    <w:p>
      <w:pPr>
        <w:spacing w:after="0"/>
        <w:ind w:left="0"/>
        <w:jc w:val="both"/>
      </w:pPr>
      <w:r>
        <w:rPr>
          <w:rFonts w:ascii="Times New Roman"/>
          <w:b w:val="false"/>
          <w:i w:val="false"/>
          <w:color w:val="000000"/>
          <w:sz w:val="28"/>
        </w:rPr>
        <w:t>
      2.4 3.0 2.3</w:t>
      </w:r>
    </w:p>
    <w:p>
      <w:pPr>
        <w:spacing w:after="0"/>
        <w:ind w:left="0"/>
        <w:jc w:val="both"/>
      </w:pPr>
      <w:r>
        <w:rPr>
          <w:rFonts w:ascii="Times New Roman"/>
          <w:b w:val="false"/>
          <w:i w:val="false"/>
          <w:color w:val="000000"/>
          <w:sz w:val="28"/>
        </w:rPr>
        <w:t>
      5.3 2618.2</w:t>
      </w:r>
    </w:p>
    <w:p>
      <w:pPr>
        <w:spacing w:after="0"/>
        <w:ind w:left="0"/>
        <w:jc w:val="both"/>
      </w:pPr>
      <w:r>
        <w:rPr>
          <w:rFonts w:ascii="Times New Roman"/>
          <w:b w:val="false"/>
          <w:i w:val="false"/>
          <w:color w:val="000000"/>
          <w:sz w:val="28"/>
        </w:rPr>
        <w:t>
      3.0 1482.0</w:t>
      </w:r>
    </w:p>
    <w:p>
      <w:pPr>
        <w:spacing w:after="0"/>
        <w:ind w:left="0"/>
        <w:jc w:val="both"/>
      </w:pPr>
      <w:r>
        <w:rPr>
          <w:rFonts w:ascii="Times New Roman"/>
          <w:b w:val="false"/>
          <w:i w:val="false"/>
          <w:color w:val="000000"/>
          <w:sz w:val="28"/>
        </w:rPr>
        <w:t>
      114 Слабоволнистая равнина</w:t>
      </w:r>
    </w:p>
    <w:p>
      <w:pPr>
        <w:spacing w:after="0"/>
        <w:ind w:left="0"/>
        <w:jc w:val="both"/>
      </w:pPr>
      <w:r>
        <w:rPr>
          <w:rFonts w:ascii="Times New Roman"/>
          <w:b w:val="false"/>
          <w:i w:val="false"/>
          <w:color w:val="000000"/>
          <w:sz w:val="28"/>
        </w:rPr>
        <w:t>
      53А (85) Житняково-злаково-полынный</w:t>
      </w:r>
    </w:p>
    <w:p>
      <w:pPr>
        <w:spacing w:after="0"/>
        <w:ind w:left="0"/>
        <w:jc w:val="both"/>
      </w:pPr>
      <w:r>
        <w:rPr>
          <w:rFonts w:ascii="Times New Roman"/>
          <w:b w:val="false"/>
          <w:i w:val="false"/>
          <w:color w:val="000000"/>
          <w:sz w:val="28"/>
        </w:rPr>
        <w:t>
      С-2а (житняк гребенчатый, ковыль воло-сатик, тонконог стройный, полынь Шренковская, полынь австрийская)</w:t>
      </w:r>
    </w:p>
    <w:p>
      <w:pPr>
        <w:spacing w:after="0"/>
        <w:ind w:left="0"/>
        <w:jc w:val="both"/>
      </w:pPr>
      <w:r>
        <w:rPr>
          <w:rFonts w:ascii="Times New Roman"/>
          <w:b w:val="false"/>
          <w:i w:val="false"/>
          <w:color w:val="000000"/>
          <w:sz w:val="28"/>
        </w:rPr>
        <w:t>
      кермек Гмелина, тысячилистник обыкновенный, подорожник сред-ний) на темно-каштановых маломощ-</w:t>
      </w:r>
    </w:p>
    <w:p>
      <w:pPr>
        <w:spacing w:after="0"/>
        <w:ind w:left="0"/>
        <w:jc w:val="both"/>
      </w:pPr>
      <w:r>
        <w:rPr>
          <w:rFonts w:ascii="Times New Roman"/>
          <w:b w:val="false"/>
          <w:i w:val="false"/>
          <w:color w:val="000000"/>
          <w:sz w:val="28"/>
        </w:rPr>
        <w:t>
      ных легкоглинистых</w:t>
      </w:r>
    </w:p>
    <w:p>
      <w:pPr>
        <w:spacing w:after="0"/>
        <w:ind w:left="0"/>
        <w:jc w:val="both"/>
      </w:pPr>
      <w:r>
        <w:rPr>
          <w:rFonts w:ascii="Times New Roman"/>
          <w:b w:val="false"/>
          <w:i w:val="false"/>
          <w:color w:val="000000"/>
          <w:sz w:val="28"/>
        </w:rPr>
        <w:t>
      пастб. 100 387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11.8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5.3 5.1 2.4 3.0 2.3 34 25.1 14.0</w:t>
      </w:r>
    </w:p>
    <w:p>
      <w:pPr>
        <w:spacing w:after="0"/>
        <w:ind w:left="0"/>
        <w:jc w:val="both"/>
      </w:pPr>
      <w:r>
        <w:rPr>
          <w:rFonts w:ascii="Times New Roman"/>
          <w:b w:val="false"/>
          <w:i w:val="false"/>
          <w:color w:val="000000"/>
          <w:sz w:val="28"/>
        </w:rPr>
        <w:t>
      5.3 2051.1</w:t>
      </w:r>
    </w:p>
    <w:p>
      <w:pPr>
        <w:spacing w:after="0"/>
        <w:ind w:left="0"/>
        <w:jc w:val="both"/>
      </w:pPr>
      <w:r>
        <w:rPr>
          <w:rFonts w:ascii="Times New Roman"/>
          <w:b w:val="false"/>
          <w:i w:val="false"/>
          <w:color w:val="000000"/>
          <w:sz w:val="28"/>
        </w:rPr>
        <w:t>
      3.0 1161.0</w:t>
      </w:r>
    </w:p>
    <w:p>
      <w:pPr>
        <w:spacing w:after="0"/>
        <w:ind w:left="0"/>
        <w:jc w:val="both"/>
      </w:pPr>
      <w:r>
        <w:rPr>
          <w:rFonts w:ascii="Times New Roman"/>
          <w:b w:val="false"/>
          <w:i w:val="false"/>
          <w:color w:val="000000"/>
          <w:sz w:val="28"/>
        </w:rPr>
        <w:t>
      Сильно засорен полынью</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100 387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3.7 5.3 5.1</w:t>
      </w:r>
    </w:p>
    <w:p>
      <w:pPr>
        <w:spacing w:after="0"/>
        <w:ind w:left="0"/>
        <w:jc w:val="both"/>
      </w:pPr>
      <w:r>
        <w:rPr>
          <w:rFonts w:ascii="Times New Roman"/>
          <w:b w:val="false"/>
          <w:i w:val="false"/>
          <w:color w:val="000000"/>
          <w:sz w:val="28"/>
        </w:rPr>
        <w:t>
      2.4 3.0 2.3</w:t>
      </w:r>
    </w:p>
    <w:p>
      <w:pPr>
        <w:spacing w:after="0"/>
        <w:ind w:left="0"/>
        <w:jc w:val="both"/>
      </w:pPr>
      <w:r>
        <w:rPr>
          <w:rFonts w:ascii="Times New Roman"/>
          <w:b w:val="false"/>
          <w:i w:val="false"/>
          <w:color w:val="000000"/>
          <w:sz w:val="28"/>
        </w:rPr>
        <w:t>
      5.3 2051.1</w:t>
      </w:r>
    </w:p>
    <w:p>
      <w:pPr>
        <w:spacing w:after="0"/>
        <w:ind w:left="0"/>
        <w:jc w:val="both"/>
      </w:pPr>
      <w:r>
        <w:rPr>
          <w:rFonts w:ascii="Times New Roman"/>
          <w:b w:val="false"/>
          <w:i w:val="false"/>
          <w:color w:val="000000"/>
          <w:sz w:val="28"/>
        </w:rPr>
        <w:t>
      3.0 1161.0</w:t>
      </w:r>
    </w:p>
    <w:p>
      <w:pPr>
        <w:spacing w:after="0"/>
        <w:ind w:left="0"/>
        <w:jc w:val="both"/>
      </w:pPr>
      <w:r>
        <w:rPr>
          <w:rFonts w:ascii="Times New Roman"/>
          <w:b w:val="false"/>
          <w:i w:val="false"/>
          <w:color w:val="000000"/>
          <w:sz w:val="28"/>
        </w:rPr>
        <w:t>
      115 Слабоволнистая равнина</w:t>
      </w:r>
    </w:p>
    <w:p>
      <w:pPr>
        <w:spacing w:after="0"/>
        <w:ind w:left="0"/>
        <w:jc w:val="both"/>
      </w:pPr>
      <w:r>
        <w:rPr>
          <w:rFonts w:ascii="Times New Roman"/>
          <w:b w:val="false"/>
          <w:i w:val="false"/>
          <w:color w:val="000000"/>
          <w:sz w:val="28"/>
        </w:rPr>
        <w:t>
      49б (84) Типчаково-злаково-разнотравный</w:t>
      </w:r>
    </w:p>
    <w:p>
      <w:pPr>
        <w:spacing w:after="0"/>
        <w:ind w:left="0"/>
        <w:jc w:val="both"/>
      </w:pPr>
      <w:r>
        <w:rPr>
          <w:rFonts w:ascii="Times New Roman"/>
          <w:b w:val="false"/>
          <w:i w:val="false"/>
          <w:color w:val="000000"/>
          <w:sz w:val="28"/>
        </w:rPr>
        <w:t>
      С-2а с полынью (типчак, ковыль волосатик,</w:t>
      </w:r>
    </w:p>
    <w:p>
      <w:pPr>
        <w:spacing w:after="0"/>
        <w:ind w:left="0"/>
        <w:jc w:val="both"/>
      </w:pPr>
      <w:r>
        <w:rPr>
          <w:rFonts w:ascii="Times New Roman"/>
          <w:b w:val="false"/>
          <w:i w:val="false"/>
          <w:color w:val="000000"/>
          <w:sz w:val="28"/>
        </w:rPr>
        <w:t>
      пастб. 100 208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12.5</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9.7 12.8 11.3 6.0 6.8 4.7</w:t>
      </w:r>
    </w:p>
    <w:p>
      <w:pPr>
        <w:spacing w:after="0"/>
        <w:ind w:left="0"/>
        <w:jc w:val="both"/>
      </w:pPr>
      <w:r>
        <w:rPr>
          <w:rFonts w:ascii="Times New Roman"/>
          <w:b w:val="false"/>
          <w:i w:val="false"/>
          <w:color w:val="000000"/>
          <w:sz w:val="28"/>
        </w:rPr>
        <w:t>
      12.8 2662.4</w:t>
      </w:r>
    </w:p>
    <w:p>
      <w:pPr>
        <w:spacing w:after="0"/>
        <w:ind w:left="0"/>
        <w:jc w:val="both"/>
      </w:pPr>
      <w:r>
        <w:rPr>
          <w:rFonts w:ascii="Times New Roman"/>
          <w:b w:val="false"/>
          <w:i w:val="false"/>
          <w:color w:val="000000"/>
          <w:sz w:val="28"/>
        </w:rPr>
        <w:t>
      6.8 1414.4</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житняк гребенчатый, тонконог стройный, скота 83.6 61.4 32.2 люцерна желтая, лапчатка гусиная,</w:t>
      </w:r>
    </w:p>
    <w:p>
      <w:pPr>
        <w:spacing w:after="0"/>
        <w:ind w:left="0"/>
        <w:jc w:val="both"/>
      </w:pPr>
      <w:r>
        <w:rPr>
          <w:rFonts w:ascii="Times New Roman"/>
          <w:b w:val="false"/>
          <w:i w:val="false"/>
          <w:color w:val="000000"/>
          <w:sz w:val="28"/>
        </w:rPr>
        <w:t>
      подмаренник настоящий, полынь Шренковская, полынь австрий-ская) на темно-каштановых мало-</w:t>
      </w:r>
    </w:p>
    <w:p>
      <w:pPr>
        <w:spacing w:after="0"/>
        <w:ind w:left="0"/>
        <w:jc w:val="both"/>
      </w:pPr>
      <w:r>
        <w:rPr>
          <w:rFonts w:ascii="Times New Roman"/>
          <w:b w:val="false"/>
          <w:i w:val="false"/>
          <w:color w:val="000000"/>
          <w:sz w:val="28"/>
        </w:rPr>
        <w:t>
      мощных легкоглинистых почвах</w:t>
      </w:r>
    </w:p>
    <w:p>
      <w:pPr>
        <w:spacing w:after="0"/>
        <w:ind w:left="0"/>
        <w:jc w:val="both"/>
      </w:pPr>
      <w:r>
        <w:rPr>
          <w:rFonts w:ascii="Times New Roman"/>
          <w:b w:val="false"/>
          <w:i w:val="false"/>
          <w:color w:val="000000"/>
          <w:sz w:val="28"/>
        </w:rPr>
        <w:t>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1 2 3 4 5 6 7 Итого: пастб. 100 208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 9 10 11 12 13 14 15 16 17 18 9.7 12.8 11.3 12.8 2662.4</w:t>
      </w:r>
    </w:p>
    <w:p>
      <w:pPr>
        <w:spacing w:after="0"/>
        <w:ind w:left="0"/>
        <w:jc w:val="both"/>
      </w:pPr>
      <w:r>
        <w:rPr>
          <w:rFonts w:ascii="Times New Roman"/>
          <w:b w:val="false"/>
          <w:i w:val="false"/>
          <w:color w:val="000000"/>
          <w:sz w:val="28"/>
        </w:rPr>
        <w:t>
      6.0 6.8 4.7 6.8 1414.4</w:t>
      </w:r>
    </w:p>
    <w:p>
      <w:pPr>
        <w:spacing w:after="0"/>
        <w:ind w:left="0"/>
        <w:jc w:val="both"/>
      </w:pPr>
      <w:r>
        <w:rPr>
          <w:rFonts w:ascii="Times New Roman"/>
          <w:b w:val="false"/>
          <w:i w:val="false"/>
          <w:color w:val="000000"/>
          <w:sz w:val="28"/>
        </w:rPr>
        <w:t>
      116 Слабоволнистая равнина</w:t>
      </w:r>
    </w:p>
    <w:p>
      <w:pPr>
        <w:spacing w:after="0"/>
        <w:ind w:left="0"/>
        <w:jc w:val="both"/>
      </w:pPr>
      <w:r>
        <w:rPr>
          <w:rFonts w:ascii="Times New Roman"/>
          <w:b w:val="false"/>
          <w:i w:val="false"/>
          <w:color w:val="000000"/>
          <w:sz w:val="28"/>
        </w:rPr>
        <w:t>
      49б Типчаково-злаково-разнотравный</w:t>
      </w:r>
    </w:p>
    <w:p>
      <w:pPr>
        <w:spacing w:after="0"/>
        <w:ind w:left="0"/>
        <w:jc w:val="both"/>
      </w:pPr>
      <w:r>
        <w:rPr>
          <w:rFonts w:ascii="Times New Roman"/>
          <w:b w:val="false"/>
          <w:i w:val="false"/>
          <w:color w:val="000000"/>
          <w:sz w:val="28"/>
        </w:rPr>
        <w:t>
      С-2а с полынью (типчак, ковыль волосатик,</w:t>
      </w:r>
    </w:p>
    <w:p>
      <w:pPr>
        <w:spacing w:after="0"/>
        <w:ind w:left="0"/>
        <w:jc w:val="both"/>
      </w:pPr>
      <w:r>
        <w:rPr>
          <w:rFonts w:ascii="Times New Roman"/>
          <w:b w:val="false"/>
          <w:i w:val="false"/>
          <w:color w:val="000000"/>
          <w:sz w:val="28"/>
        </w:rPr>
        <w:t>
      пастб. 100 215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9.7 12.8 11.3 6.0 6.8 4.7</w:t>
      </w:r>
    </w:p>
    <w:p>
      <w:pPr>
        <w:spacing w:after="0"/>
        <w:ind w:left="0"/>
        <w:jc w:val="both"/>
      </w:pPr>
      <w:r>
        <w:rPr>
          <w:rFonts w:ascii="Times New Roman"/>
          <w:b w:val="false"/>
          <w:i w:val="false"/>
          <w:color w:val="000000"/>
          <w:sz w:val="28"/>
        </w:rPr>
        <w:t>
      12.8 2752.0</w:t>
      </w:r>
    </w:p>
    <w:p>
      <w:pPr>
        <w:spacing w:after="0"/>
        <w:ind w:left="0"/>
        <w:jc w:val="both"/>
      </w:pPr>
      <w:r>
        <w:rPr>
          <w:rFonts w:ascii="Times New Roman"/>
          <w:b w:val="false"/>
          <w:i w:val="false"/>
          <w:color w:val="000000"/>
          <w:sz w:val="28"/>
        </w:rPr>
        <w:t>
      6.8 1462.0</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житняк гребенчатый, тонконог стройный, скота 83.6 61.4 32.2 люцерна желтая, лапчатка гусиная,</w:t>
      </w:r>
    </w:p>
    <w:p>
      <w:pPr>
        <w:spacing w:after="0"/>
        <w:ind w:left="0"/>
        <w:jc w:val="both"/>
      </w:pPr>
      <w:r>
        <w:rPr>
          <w:rFonts w:ascii="Times New Roman"/>
          <w:b w:val="false"/>
          <w:i w:val="false"/>
          <w:color w:val="000000"/>
          <w:sz w:val="28"/>
        </w:rPr>
        <w:t>
      подмаренник настоящий, полынь Шренковская, полынь австрий-ская) на темно-каштановых мало-</w:t>
      </w:r>
    </w:p>
    <w:p>
      <w:pPr>
        <w:spacing w:after="0"/>
        <w:ind w:left="0"/>
        <w:jc w:val="both"/>
      </w:pPr>
      <w:r>
        <w:rPr>
          <w:rFonts w:ascii="Times New Roman"/>
          <w:b w:val="false"/>
          <w:i w:val="false"/>
          <w:color w:val="000000"/>
          <w:sz w:val="28"/>
        </w:rPr>
        <w:t>
      мощных легкоглинистых почвах</w:t>
      </w:r>
    </w:p>
    <w:p>
      <w:pPr>
        <w:spacing w:after="0"/>
        <w:ind w:left="0"/>
        <w:jc w:val="both"/>
      </w:pPr>
      <w:r>
        <w:rPr>
          <w:rFonts w:ascii="Times New Roman"/>
          <w:b w:val="false"/>
          <w:i w:val="false"/>
          <w:color w:val="000000"/>
          <w:sz w:val="28"/>
        </w:rPr>
        <w:t>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100 215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9.7 12.8 11.3</w:t>
      </w:r>
    </w:p>
    <w:p>
      <w:pPr>
        <w:spacing w:after="0"/>
        <w:ind w:left="0"/>
        <w:jc w:val="both"/>
      </w:pPr>
      <w:r>
        <w:rPr>
          <w:rFonts w:ascii="Times New Roman"/>
          <w:b w:val="false"/>
          <w:i w:val="false"/>
          <w:color w:val="000000"/>
          <w:sz w:val="28"/>
        </w:rPr>
        <w:t>
      6.0 6.8 4.7</w:t>
      </w:r>
    </w:p>
    <w:p>
      <w:pPr>
        <w:spacing w:after="0"/>
        <w:ind w:left="0"/>
        <w:jc w:val="both"/>
      </w:pPr>
      <w:r>
        <w:rPr>
          <w:rFonts w:ascii="Times New Roman"/>
          <w:b w:val="false"/>
          <w:i w:val="false"/>
          <w:color w:val="000000"/>
          <w:sz w:val="28"/>
        </w:rPr>
        <w:t>
      12.8 2752.0</w:t>
      </w:r>
    </w:p>
    <w:p>
      <w:pPr>
        <w:spacing w:after="0"/>
        <w:ind w:left="0"/>
        <w:jc w:val="both"/>
      </w:pPr>
      <w:r>
        <w:rPr>
          <w:rFonts w:ascii="Times New Roman"/>
          <w:b w:val="false"/>
          <w:i w:val="false"/>
          <w:color w:val="000000"/>
          <w:sz w:val="28"/>
        </w:rPr>
        <w:t>
      6.8 1462.0</w:t>
      </w:r>
    </w:p>
    <w:p>
      <w:pPr>
        <w:spacing w:after="0"/>
        <w:ind w:left="0"/>
        <w:jc w:val="both"/>
      </w:pPr>
      <w:r>
        <w:rPr>
          <w:rFonts w:ascii="Times New Roman"/>
          <w:b w:val="false"/>
          <w:i w:val="false"/>
          <w:color w:val="000000"/>
          <w:sz w:val="28"/>
        </w:rPr>
        <w:t>
      117 Слабоволнистая равнина</w:t>
      </w:r>
    </w:p>
    <w:p>
      <w:pPr>
        <w:spacing w:after="0"/>
        <w:ind w:left="0"/>
        <w:jc w:val="both"/>
      </w:pPr>
      <w:r>
        <w:rPr>
          <w:rFonts w:ascii="Times New Roman"/>
          <w:b w:val="false"/>
          <w:i w:val="false"/>
          <w:color w:val="000000"/>
          <w:sz w:val="28"/>
        </w:rPr>
        <w:t>
      49б Типчаково-злаково-разнотравный</w:t>
      </w:r>
    </w:p>
    <w:p>
      <w:pPr>
        <w:spacing w:after="0"/>
        <w:ind w:left="0"/>
        <w:jc w:val="both"/>
      </w:pPr>
      <w:r>
        <w:rPr>
          <w:rFonts w:ascii="Times New Roman"/>
          <w:b w:val="false"/>
          <w:i w:val="false"/>
          <w:color w:val="000000"/>
          <w:sz w:val="28"/>
        </w:rPr>
        <w:t>
      С-2а с полынью (типчак, ковыль волосатик,</w:t>
      </w:r>
    </w:p>
    <w:p>
      <w:pPr>
        <w:spacing w:after="0"/>
        <w:ind w:left="0"/>
        <w:jc w:val="both"/>
      </w:pPr>
      <w:r>
        <w:rPr>
          <w:rFonts w:ascii="Times New Roman"/>
          <w:b w:val="false"/>
          <w:i w:val="false"/>
          <w:color w:val="000000"/>
          <w:sz w:val="28"/>
        </w:rPr>
        <w:t>
      пастб. 100 89</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9.7 12.8 11.3 6.0 6.8 4.7</w:t>
      </w:r>
    </w:p>
    <w:p>
      <w:pPr>
        <w:spacing w:after="0"/>
        <w:ind w:left="0"/>
        <w:jc w:val="both"/>
      </w:pPr>
      <w:r>
        <w:rPr>
          <w:rFonts w:ascii="Times New Roman"/>
          <w:b w:val="false"/>
          <w:i w:val="false"/>
          <w:color w:val="000000"/>
          <w:sz w:val="28"/>
        </w:rPr>
        <w:t>
      12.8 1139.2</w:t>
      </w:r>
    </w:p>
    <w:p>
      <w:pPr>
        <w:spacing w:after="0"/>
        <w:ind w:left="0"/>
        <w:jc w:val="both"/>
      </w:pPr>
      <w:r>
        <w:rPr>
          <w:rFonts w:ascii="Times New Roman"/>
          <w:b w:val="false"/>
          <w:i w:val="false"/>
          <w:color w:val="000000"/>
          <w:sz w:val="28"/>
        </w:rPr>
        <w:t>
      6.8 605.2</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житняк гребенчатый, тонконог стройный, скота 83.6 61.4 32.2 люцерна желтая, лапчатка гусиная,</w:t>
      </w:r>
    </w:p>
    <w:p>
      <w:pPr>
        <w:spacing w:after="0"/>
        <w:ind w:left="0"/>
        <w:jc w:val="both"/>
      </w:pPr>
      <w:r>
        <w:rPr>
          <w:rFonts w:ascii="Times New Roman"/>
          <w:b w:val="false"/>
          <w:i w:val="false"/>
          <w:color w:val="000000"/>
          <w:sz w:val="28"/>
        </w:rPr>
        <w:t>
      подмаренник настоящий, полынь Шренковская, полынь австрий-ская) на темно-каштановых мало-</w:t>
      </w:r>
    </w:p>
    <w:p>
      <w:pPr>
        <w:spacing w:after="0"/>
        <w:ind w:left="0"/>
        <w:jc w:val="both"/>
      </w:pPr>
      <w:r>
        <w:rPr>
          <w:rFonts w:ascii="Times New Roman"/>
          <w:b w:val="false"/>
          <w:i w:val="false"/>
          <w:color w:val="000000"/>
          <w:sz w:val="28"/>
        </w:rPr>
        <w:t>
      мощных легкоглинистых почвах</w:t>
      </w:r>
    </w:p>
    <w:p>
      <w:pPr>
        <w:spacing w:after="0"/>
        <w:ind w:left="0"/>
        <w:jc w:val="both"/>
      </w:pPr>
      <w:r>
        <w:rPr>
          <w:rFonts w:ascii="Times New Roman"/>
          <w:b w:val="false"/>
          <w:i w:val="false"/>
          <w:color w:val="000000"/>
          <w:sz w:val="28"/>
        </w:rPr>
        <w:t>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89</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9.7 12.8 11.3</w:t>
      </w:r>
    </w:p>
    <w:p>
      <w:pPr>
        <w:spacing w:after="0"/>
        <w:ind w:left="0"/>
        <w:jc w:val="both"/>
      </w:pPr>
      <w:r>
        <w:rPr>
          <w:rFonts w:ascii="Times New Roman"/>
          <w:b w:val="false"/>
          <w:i w:val="false"/>
          <w:color w:val="000000"/>
          <w:sz w:val="28"/>
        </w:rPr>
        <w:t>
      6.0 6.8 4.7</w:t>
      </w:r>
    </w:p>
    <w:p>
      <w:pPr>
        <w:spacing w:after="0"/>
        <w:ind w:left="0"/>
        <w:jc w:val="both"/>
      </w:pPr>
      <w:r>
        <w:rPr>
          <w:rFonts w:ascii="Times New Roman"/>
          <w:b w:val="false"/>
          <w:i w:val="false"/>
          <w:color w:val="000000"/>
          <w:sz w:val="28"/>
        </w:rPr>
        <w:t>
      12.8 1139.2</w:t>
      </w:r>
    </w:p>
    <w:p>
      <w:pPr>
        <w:spacing w:after="0"/>
        <w:ind w:left="0"/>
        <w:jc w:val="both"/>
      </w:pPr>
      <w:r>
        <w:rPr>
          <w:rFonts w:ascii="Times New Roman"/>
          <w:b w:val="false"/>
          <w:i w:val="false"/>
          <w:color w:val="000000"/>
          <w:sz w:val="28"/>
        </w:rPr>
        <w:t>
      6.8 605.2</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118 Волнистая равнина</w:t>
      </w:r>
    </w:p>
    <w:p>
      <w:pPr>
        <w:spacing w:after="0"/>
        <w:ind w:left="0"/>
        <w:jc w:val="both"/>
      </w:pPr>
      <w:r>
        <w:rPr>
          <w:rFonts w:ascii="Times New Roman"/>
          <w:b w:val="false"/>
          <w:i w:val="false"/>
          <w:color w:val="000000"/>
          <w:sz w:val="28"/>
        </w:rPr>
        <w:t>
      23 1.Ковыльно-полынно-разнотрав-С-2д ный с кустарником (ковыль воло-</w:t>
      </w:r>
    </w:p>
    <w:p>
      <w:pPr>
        <w:spacing w:after="0"/>
        <w:ind w:left="0"/>
        <w:jc w:val="both"/>
      </w:pPr>
      <w:r>
        <w:rPr>
          <w:rFonts w:ascii="Times New Roman"/>
          <w:b w:val="false"/>
          <w:i w:val="false"/>
          <w:color w:val="000000"/>
          <w:sz w:val="28"/>
        </w:rPr>
        <w:t>
      сатик; полынь белая, полынь си-зая, полынь селитрянная; кермек Гмелина, солодка уральская; та-волга зверобоелистная ) на тем-но-каштановых карбонатно-со-лончаковатых почвах</w:t>
      </w:r>
    </w:p>
    <w:p>
      <w:pPr>
        <w:spacing w:after="0"/>
        <w:ind w:left="0"/>
        <w:jc w:val="both"/>
      </w:pPr>
      <w:r>
        <w:rPr>
          <w:rFonts w:ascii="Times New Roman"/>
          <w:b w:val="false"/>
          <w:i w:val="false"/>
          <w:color w:val="000000"/>
          <w:sz w:val="28"/>
        </w:rPr>
        <w:t>
      26Б 2.Типчаково-ковыльно-полынный С-2б (типчак, ковыль красный, ковыль</w:t>
      </w:r>
    </w:p>
    <w:p>
      <w:pPr>
        <w:spacing w:after="0"/>
        <w:ind w:left="0"/>
        <w:jc w:val="both"/>
      </w:pPr>
      <w:r>
        <w:rPr>
          <w:rFonts w:ascii="Times New Roman"/>
          <w:b w:val="false"/>
          <w:i w:val="false"/>
          <w:color w:val="000000"/>
          <w:sz w:val="28"/>
        </w:rPr>
        <w:t>
      волосатик, полынь Шренковская, по-лынь австрийская) на темно-каш-тановых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60 ест.</w:t>
      </w:r>
    </w:p>
    <w:p>
      <w:pPr>
        <w:spacing w:after="0"/>
        <w:ind w:left="0"/>
        <w:jc w:val="both"/>
      </w:pPr>
      <w:r>
        <w:rPr>
          <w:rFonts w:ascii="Times New Roman"/>
          <w:b w:val="false"/>
          <w:i w:val="false"/>
          <w:color w:val="000000"/>
          <w:sz w:val="28"/>
        </w:rPr>
        <w:t>
      пастб. 30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110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55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4.1 6.0 6.7 2.8 3.6 3.4 39.7 31.8 23.0</w:t>
      </w:r>
    </w:p>
    <w:p>
      <w:pPr>
        <w:spacing w:after="0"/>
        <w:ind w:left="0"/>
        <w:jc w:val="both"/>
      </w:pPr>
      <w:r>
        <w:rPr>
          <w:rFonts w:ascii="Times New Roman"/>
          <w:b w:val="false"/>
          <w:i w:val="false"/>
          <w:color w:val="000000"/>
          <w:sz w:val="28"/>
        </w:rPr>
        <w:t>
      7.0 9.3 8.1 4.4 5.1 3.7 49.3 40.5 22.3</w:t>
      </w:r>
    </w:p>
    <w:p>
      <w:pPr>
        <w:spacing w:after="0"/>
        <w:ind w:left="0"/>
        <w:jc w:val="both"/>
      </w:pPr>
      <w:r>
        <w:rPr>
          <w:rFonts w:ascii="Times New Roman"/>
          <w:b w:val="false"/>
          <w:i w:val="false"/>
          <w:color w:val="000000"/>
          <w:sz w:val="28"/>
        </w:rPr>
        <w:t>
      6.0 658.8 3.6 395.3</w:t>
      </w:r>
    </w:p>
    <w:p>
      <w:pPr>
        <w:spacing w:after="0"/>
        <w:ind w:left="0"/>
        <w:jc w:val="both"/>
      </w:pPr>
      <w:r>
        <w:rPr>
          <w:rFonts w:ascii="Times New Roman"/>
          <w:b w:val="false"/>
          <w:i w:val="false"/>
          <w:color w:val="000000"/>
          <w:sz w:val="28"/>
        </w:rPr>
        <w:t>
      9.3 510.6</w:t>
      </w:r>
    </w:p>
    <w:p>
      <w:pPr>
        <w:spacing w:after="0"/>
        <w:ind w:left="0"/>
        <w:jc w:val="both"/>
      </w:pPr>
      <w:r>
        <w:rPr>
          <w:rFonts w:ascii="Times New Roman"/>
          <w:b w:val="false"/>
          <w:i w:val="false"/>
          <w:color w:val="000000"/>
          <w:sz w:val="28"/>
        </w:rPr>
        <w:t>
      5.1 280.0</w:t>
      </w:r>
    </w:p>
    <w:p>
      <w:pPr>
        <w:spacing w:after="0"/>
        <w:ind w:left="0"/>
        <w:jc w:val="both"/>
      </w:pPr>
      <w:r>
        <w:rPr>
          <w:rFonts w:ascii="Times New Roman"/>
          <w:b w:val="false"/>
          <w:i w:val="false"/>
          <w:color w:val="000000"/>
          <w:sz w:val="28"/>
        </w:rPr>
        <w:t>
      Сильно затырсован Слабо закустарен</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34А 3.Злаково-разнотравно-полынный С-4в (вейник наземный, камыш озерный,</w:t>
      </w:r>
    </w:p>
    <w:p>
      <w:pPr>
        <w:spacing w:after="0"/>
        <w:ind w:left="0"/>
        <w:jc w:val="both"/>
      </w:pPr>
      <w:r>
        <w:rPr>
          <w:rFonts w:ascii="Times New Roman"/>
          <w:b w:val="false"/>
          <w:i w:val="false"/>
          <w:color w:val="000000"/>
          <w:sz w:val="28"/>
        </w:rPr>
        <w:t>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 18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8.8 161.0 Чистый</w:t>
      </w:r>
    </w:p>
    <w:p>
      <w:pPr>
        <w:spacing w:after="0"/>
        <w:ind w:left="0"/>
        <w:jc w:val="both"/>
      </w:pPr>
      <w:r>
        <w:rPr>
          <w:rFonts w:ascii="Times New Roman"/>
          <w:b w:val="false"/>
          <w:i w:val="false"/>
          <w:color w:val="000000"/>
          <w:sz w:val="28"/>
        </w:rPr>
        <w:t>
      5.2 95.2</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100 183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5.2 7.3 7.3</w:t>
      </w:r>
    </w:p>
    <w:p>
      <w:pPr>
        <w:spacing w:after="0"/>
        <w:ind w:left="0"/>
        <w:jc w:val="both"/>
      </w:pPr>
      <w:r>
        <w:rPr>
          <w:rFonts w:ascii="Times New Roman"/>
          <w:b w:val="false"/>
          <w:i w:val="false"/>
          <w:color w:val="000000"/>
          <w:sz w:val="28"/>
        </w:rPr>
        <w:t>
      3.4 4.2 3.6</w:t>
      </w:r>
    </w:p>
    <w:p>
      <w:pPr>
        <w:spacing w:after="0"/>
        <w:ind w:left="0"/>
        <w:jc w:val="both"/>
      </w:pPr>
      <w:r>
        <w:rPr>
          <w:rFonts w:ascii="Times New Roman"/>
          <w:b w:val="false"/>
          <w:i w:val="false"/>
          <w:color w:val="000000"/>
          <w:sz w:val="28"/>
        </w:rPr>
        <w:t>
      7.3 1330.4</w:t>
      </w:r>
    </w:p>
    <w:p>
      <w:pPr>
        <w:spacing w:after="0"/>
        <w:ind w:left="0"/>
        <w:jc w:val="both"/>
      </w:pPr>
      <w:r>
        <w:rPr>
          <w:rFonts w:ascii="Times New Roman"/>
          <w:b w:val="false"/>
          <w:i w:val="false"/>
          <w:color w:val="000000"/>
          <w:sz w:val="28"/>
        </w:rPr>
        <w:t>
      4.2 770.4</w:t>
      </w:r>
    </w:p>
    <w:p>
      <w:pPr>
        <w:spacing w:after="0"/>
        <w:ind w:left="0"/>
        <w:jc w:val="both"/>
      </w:pPr>
      <w:r>
        <w:rPr>
          <w:rFonts w:ascii="Times New Roman"/>
          <w:b w:val="false"/>
          <w:i w:val="false"/>
          <w:color w:val="000000"/>
          <w:sz w:val="28"/>
        </w:rPr>
        <w:t>
      119 Сопочная долина</w:t>
      </w:r>
    </w:p>
    <w:p>
      <w:pPr>
        <w:spacing w:after="0"/>
        <w:ind w:left="0"/>
        <w:jc w:val="both"/>
      </w:pPr>
      <w:r>
        <w:rPr>
          <w:rFonts w:ascii="Times New Roman"/>
          <w:b w:val="false"/>
          <w:i w:val="false"/>
          <w:color w:val="000000"/>
          <w:sz w:val="28"/>
        </w:rPr>
        <w:t>
      13 (87) 1.Ковыльно-типчаково-полынный с С-2а кустарничком (ковыль волосатик,</w:t>
      </w:r>
    </w:p>
    <w:p>
      <w:pPr>
        <w:spacing w:after="0"/>
        <w:ind w:left="0"/>
        <w:jc w:val="both"/>
      </w:pPr>
      <w:r>
        <w:rPr>
          <w:rFonts w:ascii="Times New Roman"/>
          <w:b w:val="false"/>
          <w:i w:val="false"/>
          <w:color w:val="000000"/>
          <w:sz w:val="28"/>
        </w:rPr>
        <w:t>
      типчак, полынь Шренковская, по-лынь австрийская, таволга зверо-боелистная) на темно-каштановых</w:t>
      </w:r>
    </w:p>
    <w:p>
      <w:pPr>
        <w:spacing w:after="0"/>
        <w:ind w:left="0"/>
        <w:jc w:val="both"/>
      </w:pPr>
      <w:r>
        <w:rPr>
          <w:rFonts w:ascii="Times New Roman"/>
          <w:b w:val="false"/>
          <w:i w:val="false"/>
          <w:color w:val="000000"/>
          <w:sz w:val="28"/>
        </w:rPr>
        <w:t>
      маломощных легкоглинистых почвах</w:t>
      </w:r>
    </w:p>
    <w:p>
      <w:pPr>
        <w:spacing w:after="0"/>
        <w:ind w:left="0"/>
        <w:jc w:val="both"/>
      </w:pPr>
      <w:r>
        <w:rPr>
          <w:rFonts w:ascii="Times New Roman"/>
          <w:b w:val="false"/>
          <w:i w:val="false"/>
          <w:color w:val="000000"/>
          <w:sz w:val="28"/>
        </w:rPr>
        <w:t>
      пастб. 40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780 Выпас 12.5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8.9 12.1 10.4 5.9 6.9 4.7 78.4 58.6 28.5</w:t>
      </w:r>
    </w:p>
    <w:p>
      <w:pPr>
        <w:spacing w:after="0"/>
        <w:ind w:left="0"/>
        <w:jc w:val="both"/>
      </w:pPr>
      <w:r>
        <w:rPr>
          <w:rFonts w:ascii="Times New Roman"/>
          <w:b w:val="false"/>
          <w:i w:val="false"/>
          <w:color w:val="000000"/>
          <w:sz w:val="28"/>
        </w:rPr>
        <w:t>
      12.1 9442.8</w:t>
      </w:r>
    </w:p>
    <w:p>
      <w:pPr>
        <w:spacing w:after="0"/>
        <w:ind w:left="0"/>
        <w:jc w:val="both"/>
      </w:pPr>
      <w:r>
        <w:rPr>
          <w:rFonts w:ascii="Times New Roman"/>
          <w:b w:val="false"/>
          <w:i w:val="false"/>
          <w:color w:val="000000"/>
          <w:sz w:val="28"/>
        </w:rPr>
        <w:t>
      6.9 5384.8</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18Б (86) 2.Ковыльно-злаковый с полынью С-2б (ковыль волосатик, типчак, полынь</w:t>
      </w:r>
    </w:p>
    <w:p>
      <w:pPr>
        <w:spacing w:after="0"/>
        <w:ind w:left="0"/>
        <w:jc w:val="both"/>
      </w:pPr>
      <w:r>
        <w:rPr>
          <w:rFonts w:ascii="Times New Roman"/>
          <w:b w:val="false"/>
          <w:i w:val="false"/>
          <w:color w:val="000000"/>
          <w:sz w:val="28"/>
        </w:rPr>
        <w:t>
      Шренковская) на темно-каштановых малоразвитых суглинистых</w:t>
      </w:r>
    </w:p>
    <w:p>
      <w:pPr>
        <w:spacing w:after="0"/>
        <w:ind w:left="0"/>
        <w:jc w:val="both"/>
      </w:pPr>
      <w:r>
        <w:rPr>
          <w:rFonts w:ascii="Times New Roman"/>
          <w:b w:val="false"/>
          <w:i w:val="false"/>
          <w:color w:val="000000"/>
          <w:sz w:val="28"/>
        </w:rPr>
        <w:t>
      почвах по склонам сопок</w:t>
      </w:r>
    </w:p>
    <w:p>
      <w:pPr>
        <w:spacing w:after="0"/>
        <w:ind w:left="0"/>
        <w:jc w:val="both"/>
      </w:pPr>
      <w:r>
        <w:rPr>
          <w:rFonts w:ascii="Times New Roman"/>
          <w:b w:val="false"/>
          <w:i w:val="false"/>
          <w:color w:val="000000"/>
          <w:sz w:val="28"/>
        </w:rPr>
        <w:t>
      пастб. 30 585 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6.1 8.3 7.7 4.1 4.8 3.6 53.8 40.3 23.0</w:t>
      </w:r>
    </w:p>
    <w:p>
      <w:pPr>
        <w:spacing w:after="0"/>
        <w:ind w:left="0"/>
        <w:jc w:val="both"/>
      </w:pPr>
      <w:r>
        <w:rPr>
          <w:rFonts w:ascii="Times New Roman"/>
          <w:b w:val="false"/>
          <w:i w:val="false"/>
          <w:color w:val="000000"/>
          <w:sz w:val="28"/>
        </w:rPr>
        <w:t>
      8.3 4858.0</w:t>
      </w:r>
    </w:p>
    <w:p>
      <w:pPr>
        <w:spacing w:after="0"/>
        <w:ind w:left="0"/>
        <w:jc w:val="both"/>
      </w:pPr>
      <w:r>
        <w:rPr>
          <w:rFonts w:ascii="Times New Roman"/>
          <w:b w:val="false"/>
          <w:i w:val="false"/>
          <w:color w:val="000000"/>
          <w:sz w:val="28"/>
        </w:rPr>
        <w:t>
      4.8 2809.4</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17А 3.Ковыльно-злаково-полынный с С-2а кустарничком (ковыль волосатик,</w:t>
      </w:r>
    </w:p>
    <w:p>
      <w:pPr>
        <w:spacing w:after="0"/>
        <w:ind w:left="0"/>
        <w:jc w:val="both"/>
      </w:pPr>
      <w:r>
        <w:rPr>
          <w:rFonts w:ascii="Times New Roman"/>
          <w:b w:val="false"/>
          <w:i w:val="false"/>
          <w:color w:val="000000"/>
          <w:sz w:val="28"/>
        </w:rPr>
        <w:t>
      тонконог стройный, типчак, полынь Шренковская, полынь австрийская, таволга зверобоелистная) на темно-каштановых маломощных легкогли-</w:t>
      </w:r>
    </w:p>
    <w:p>
      <w:pPr>
        <w:spacing w:after="0"/>
        <w:ind w:left="0"/>
        <w:jc w:val="both"/>
      </w:pPr>
      <w:r>
        <w:rPr>
          <w:rFonts w:ascii="Times New Roman"/>
          <w:b w:val="false"/>
          <w:i w:val="false"/>
          <w:color w:val="000000"/>
          <w:sz w:val="28"/>
        </w:rPr>
        <w:t>
      нистых почвах</w:t>
      </w:r>
    </w:p>
    <w:p>
      <w:pPr>
        <w:spacing w:after="0"/>
        <w:ind w:left="0"/>
        <w:jc w:val="both"/>
      </w:pPr>
      <w:r>
        <w:rPr>
          <w:rFonts w:ascii="Times New Roman"/>
          <w:b w:val="false"/>
          <w:i w:val="false"/>
          <w:color w:val="000000"/>
          <w:sz w:val="28"/>
        </w:rPr>
        <w:t>
      пастб. 20 390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7.2 10.3 9.0 4.8 5.4 4.0 57.9 44.7 25.0</w:t>
      </w:r>
    </w:p>
    <w:p>
      <w:pPr>
        <w:spacing w:after="0"/>
        <w:ind w:left="0"/>
        <w:jc w:val="both"/>
      </w:pPr>
      <w:r>
        <w:rPr>
          <w:rFonts w:ascii="Times New Roman"/>
          <w:b w:val="false"/>
          <w:i w:val="false"/>
          <w:color w:val="000000"/>
          <w:sz w:val="28"/>
        </w:rPr>
        <w:t>
      10.3 4019.1</w:t>
      </w:r>
    </w:p>
    <w:p>
      <w:pPr>
        <w:spacing w:after="0"/>
        <w:ind w:left="0"/>
        <w:jc w:val="both"/>
      </w:pPr>
      <w:r>
        <w:rPr>
          <w:rFonts w:ascii="Times New Roman"/>
          <w:b w:val="false"/>
          <w:i w:val="false"/>
          <w:color w:val="000000"/>
          <w:sz w:val="28"/>
        </w:rPr>
        <w:t>
      5.4 2107.1</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16 4.Ковыльно-типчаково-полынный С-2а с разнотравьем (ковыль волосатик,</w:t>
      </w:r>
    </w:p>
    <w:p>
      <w:pPr>
        <w:spacing w:after="0"/>
        <w:ind w:left="0"/>
        <w:jc w:val="both"/>
      </w:pPr>
      <w:r>
        <w:rPr>
          <w:rFonts w:ascii="Times New Roman"/>
          <w:b w:val="false"/>
          <w:i w:val="false"/>
          <w:color w:val="000000"/>
          <w:sz w:val="28"/>
        </w:rPr>
        <w:t>
      типчак, полынь Шренковская, по-лынь австрийская, грудница обык-новенная, лапчатка гусиная, подо-рожник средний) на темно-каштано-вых маломощных легкоглинистых</w:t>
      </w:r>
    </w:p>
    <w:p>
      <w:pPr>
        <w:spacing w:after="0"/>
        <w:ind w:left="0"/>
        <w:jc w:val="both"/>
      </w:pPr>
      <w:r>
        <w:rPr>
          <w:rFonts w:ascii="Times New Roman"/>
          <w:b w:val="false"/>
          <w:i w:val="false"/>
          <w:color w:val="000000"/>
          <w:sz w:val="28"/>
        </w:rPr>
        <w:t>
      почвах по слабоволнистым равнинам</w:t>
      </w:r>
    </w:p>
    <w:p>
      <w:pPr>
        <w:spacing w:after="0"/>
        <w:ind w:left="0"/>
        <w:jc w:val="both"/>
      </w:pPr>
      <w:r>
        <w:rPr>
          <w:rFonts w:ascii="Times New Roman"/>
          <w:b w:val="false"/>
          <w:i w:val="false"/>
          <w:color w:val="000000"/>
          <w:sz w:val="28"/>
        </w:rPr>
        <w:t>
      пастб. 10 195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7.0 10.0 8.8 4.8 5.7 4.1 63.9 50.3 26.9</w:t>
      </w:r>
    </w:p>
    <w:p>
      <w:pPr>
        <w:spacing w:after="0"/>
        <w:ind w:left="0"/>
        <w:jc w:val="both"/>
      </w:pPr>
      <w:r>
        <w:rPr>
          <w:rFonts w:ascii="Times New Roman"/>
          <w:b w:val="false"/>
          <w:i w:val="false"/>
          <w:color w:val="000000"/>
          <w:sz w:val="28"/>
        </w:rPr>
        <w:t>
      10.0 1951.0</w:t>
      </w:r>
    </w:p>
    <w:p>
      <w:pPr>
        <w:spacing w:after="0"/>
        <w:ind w:left="0"/>
        <w:jc w:val="both"/>
      </w:pPr>
      <w:r>
        <w:rPr>
          <w:rFonts w:ascii="Times New Roman"/>
          <w:b w:val="false"/>
          <w:i w:val="false"/>
          <w:color w:val="000000"/>
          <w:sz w:val="28"/>
        </w:rPr>
        <w:t>
      5.7 1112.1</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Итого: пастб. 100 1951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7.5 10.4 9.2</w:t>
      </w:r>
    </w:p>
    <w:p>
      <w:pPr>
        <w:spacing w:after="0"/>
        <w:ind w:left="0"/>
        <w:jc w:val="both"/>
      </w:pPr>
      <w:r>
        <w:rPr>
          <w:rFonts w:ascii="Times New Roman"/>
          <w:b w:val="false"/>
          <w:i w:val="false"/>
          <w:color w:val="000000"/>
          <w:sz w:val="28"/>
        </w:rPr>
        <w:t>
      5.0 5.9 4.2</w:t>
      </w:r>
    </w:p>
    <w:p>
      <w:pPr>
        <w:spacing w:after="0"/>
        <w:ind w:left="0"/>
        <w:jc w:val="both"/>
      </w:pPr>
      <w:r>
        <w:rPr>
          <w:rFonts w:ascii="Times New Roman"/>
          <w:b w:val="false"/>
          <w:i w:val="false"/>
          <w:color w:val="000000"/>
          <w:sz w:val="28"/>
        </w:rPr>
        <w:t>
      10.4 20270.9</w:t>
      </w:r>
    </w:p>
    <w:p>
      <w:pPr>
        <w:spacing w:after="0"/>
        <w:ind w:left="0"/>
        <w:jc w:val="both"/>
      </w:pPr>
      <w:r>
        <w:rPr>
          <w:rFonts w:ascii="Times New Roman"/>
          <w:b w:val="false"/>
          <w:i w:val="false"/>
          <w:color w:val="000000"/>
          <w:sz w:val="28"/>
        </w:rPr>
        <w:t>
      5.9 11413.4</w:t>
      </w:r>
    </w:p>
    <w:p>
      <w:pPr>
        <w:spacing w:after="0"/>
        <w:ind w:left="0"/>
        <w:jc w:val="both"/>
      </w:pPr>
      <w:r>
        <w:rPr>
          <w:rFonts w:ascii="Times New Roman"/>
          <w:b w:val="false"/>
          <w:i w:val="false"/>
          <w:color w:val="000000"/>
          <w:sz w:val="28"/>
        </w:rPr>
        <w:t>
      120 Слабоволнистая равнина</w:t>
      </w:r>
    </w:p>
    <w:p>
      <w:pPr>
        <w:spacing w:after="0"/>
        <w:ind w:left="0"/>
        <w:jc w:val="both"/>
      </w:pPr>
      <w:r>
        <w:rPr>
          <w:rFonts w:ascii="Times New Roman"/>
          <w:b w:val="false"/>
          <w:i w:val="false"/>
          <w:color w:val="000000"/>
          <w:sz w:val="28"/>
        </w:rPr>
        <w:t>
      48 Селитрянополынно-острецовый с С-4в кермеком (полынь селитряная,</w:t>
      </w:r>
    </w:p>
    <w:p>
      <w:pPr>
        <w:spacing w:after="0"/>
        <w:ind w:left="0"/>
        <w:jc w:val="both"/>
      </w:pPr>
      <w:r>
        <w:rPr>
          <w:rFonts w:ascii="Times New Roman"/>
          <w:b w:val="false"/>
          <w:i w:val="false"/>
          <w:color w:val="000000"/>
          <w:sz w:val="28"/>
        </w:rPr>
        <w:t>
      острец ветвистый, кермек Гмелина) на солончаках типичных тяжело-</w:t>
      </w:r>
    </w:p>
    <w:p>
      <w:pPr>
        <w:spacing w:after="0"/>
        <w:ind w:left="0"/>
        <w:jc w:val="both"/>
      </w:pPr>
      <w:r>
        <w:rPr>
          <w:rFonts w:ascii="Times New Roman"/>
          <w:b w:val="false"/>
          <w:i w:val="false"/>
          <w:color w:val="000000"/>
          <w:sz w:val="28"/>
        </w:rPr>
        <w:t>
      суглинистых</w:t>
      </w:r>
    </w:p>
    <w:p>
      <w:pPr>
        <w:spacing w:after="0"/>
        <w:ind w:left="0"/>
        <w:jc w:val="both"/>
      </w:pPr>
      <w:r>
        <w:rPr>
          <w:rFonts w:ascii="Times New Roman"/>
          <w:b w:val="false"/>
          <w:i w:val="false"/>
          <w:color w:val="000000"/>
          <w:sz w:val="28"/>
        </w:rPr>
        <w:t>
      пастб. 100 16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9.5 9.5 152.0 Чистый 5.8 5.8 92.8</w:t>
      </w:r>
    </w:p>
    <w:p>
      <w:pPr>
        <w:spacing w:after="0"/>
        <w:ind w:left="0"/>
        <w:jc w:val="both"/>
      </w:pPr>
      <w:r>
        <w:rPr>
          <w:rFonts w:ascii="Times New Roman"/>
          <w:b w:val="false"/>
          <w:i w:val="false"/>
          <w:color w:val="000000"/>
          <w:sz w:val="28"/>
        </w:rPr>
        <w:t>
      45.7</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9.5 9.5 152.0</w:t>
      </w:r>
    </w:p>
    <w:p>
      <w:pPr>
        <w:spacing w:after="0"/>
        <w:ind w:left="0"/>
        <w:jc w:val="both"/>
      </w:pPr>
      <w:r>
        <w:rPr>
          <w:rFonts w:ascii="Times New Roman"/>
          <w:b w:val="false"/>
          <w:i w:val="false"/>
          <w:color w:val="000000"/>
          <w:sz w:val="28"/>
        </w:rPr>
        <w:t>
      5.8 5.8 92.8</w:t>
      </w:r>
    </w:p>
    <w:p>
      <w:pPr>
        <w:spacing w:after="0"/>
        <w:ind w:left="0"/>
        <w:jc w:val="both"/>
      </w:pPr>
      <w:r>
        <w:rPr>
          <w:rFonts w:ascii="Times New Roman"/>
          <w:b w:val="false"/>
          <w:i w:val="false"/>
          <w:color w:val="000000"/>
          <w:sz w:val="28"/>
        </w:rPr>
        <w:t>
      1 2 3 4 5 6 7 8 9 10 11 12 13 14 15 16 17 18 121 Слабоволнистая равнина</w:t>
      </w:r>
    </w:p>
    <w:p>
      <w:pPr>
        <w:spacing w:after="0"/>
        <w:ind w:left="0"/>
        <w:jc w:val="both"/>
      </w:pPr>
      <w:r>
        <w:rPr>
          <w:rFonts w:ascii="Times New Roman"/>
          <w:b w:val="false"/>
          <w:i w:val="false"/>
          <w:color w:val="000000"/>
          <w:sz w:val="28"/>
        </w:rPr>
        <w:t>
      49б Типчаково-злаково-разнотравный</w:t>
      </w:r>
    </w:p>
    <w:p>
      <w:pPr>
        <w:spacing w:after="0"/>
        <w:ind w:left="0"/>
        <w:jc w:val="both"/>
      </w:pPr>
      <w:r>
        <w:rPr>
          <w:rFonts w:ascii="Times New Roman"/>
          <w:b w:val="false"/>
          <w:i w:val="false"/>
          <w:color w:val="000000"/>
          <w:sz w:val="28"/>
        </w:rPr>
        <w:t>
      С-2а с полынью (типчак, тонконог, житняк гребенчатый, тонконог стройный, люцерна желтая, лапчатка гусиная,</w:t>
      </w:r>
    </w:p>
    <w:p>
      <w:pPr>
        <w:spacing w:after="0"/>
        <w:ind w:left="0"/>
        <w:jc w:val="both"/>
      </w:pPr>
      <w:r>
        <w:rPr>
          <w:rFonts w:ascii="Times New Roman"/>
          <w:b w:val="false"/>
          <w:i w:val="false"/>
          <w:color w:val="000000"/>
          <w:sz w:val="28"/>
        </w:rPr>
        <w:t>
      подмаренник настоящий, полынь Шренковская, полынь австрий-ская) на темно-каштановых мало-</w:t>
      </w:r>
    </w:p>
    <w:p>
      <w:pPr>
        <w:spacing w:after="0"/>
        <w:ind w:left="0"/>
        <w:jc w:val="both"/>
      </w:pPr>
      <w:r>
        <w:rPr>
          <w:rFonts w:ascii="Times New Roman"/>
          <w:b w:val="false"/>
          <w:i w:val="false"/>
          <w:color w:val="000000"/>
          <w:sz w:val="28"/>
        </w:rPr>
        <w:t>
      мощных легкоглинистых почвах</w:t>
      </w:r>
    </w:p>
    <w:p>
      <w:pPr>
        <w:spacing w:after="0"/>
        <w:ind w:left="0"/>
        <w:jc w:val="both"/>
      </w:pPr>
      <w:r>
        <w:rPr>
          <w:rFonts w:ascii="Times New Roman"/>
          <w:b w:val="false"/>
          <w:i w:val="false"/>
          <w:color w:val="000000"/>
          <w:sz w:val="28"/>
        </w:rPr>
        <w:t>
      пастб. 100 70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9.7 12.8 11.3 6.0 6.8 4.7 83.6 61.4 32.2</w:t>
      </w:r>
    </w:p>
    <w:p>
      <w:pPr>
        <w:spacing w:after="0"/>
        <w:ind w:left="0"/>
        <w:jc w:val="both"/>
      </w:pPr>
      <w:r>
        <w:rPr>
          <w:rFonts w:ascii="Times New Roman"/>
          <w:b w:val="false"/>
          <w:i w:val="false"/>
          <w:color w:val="000000"/>
          <w:sz w:val="28"/>
        </w:rPr>
        <w:t>
      12.8 896.0</w:t>
      </w:r>
    </w:p>
    <w:p>
      <w:pPr>
        <w:spacing w:after="0"/>
        <w:ind w:left="0"/>
        <w:jc w:val="both"/>
      </w:pPr>
      <w:r>
        <w:rPr>
          <w:rFonts w:ascii="Times New Roman"/>
          <w:b w:val="false"/>
          <w:i w:val="false"/>
          <w:color w:val="000000"/>
          <w:sz w:val="28"/>
        </w:rPr>
        <w:t>
      6.8 476.0</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70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9.7 12.8 11.3</w:t>
      </w:r>
    </w:p>
    <w:p>
      <w:pPr>
        <w:spacing w:after="0"/>
        <w:ind w:left="0"/>
        <w:jc w:val="both"/>
      </w:pPr>
      <w:r>
        <w:rPr>
          <w:rFonts w:ascii="Times New Roman"/>
          <w:b w:val="false"/>
          <w:i w:val="false"/>
          <w:color w:val="000000"/>
          <w:sz w:val="28"/>
        </w:rPr>
        <w:t>
      6.0 6.8 4.7</w:t>
      </w:r>
    </w:p>
    <w:p>
      <w:pPr>
        <w:spacing w:after="0"/>
        <w:ind w:left="0"/>
        <w:jc w:val="both"/>
      </w:pPr>
      <w:r>
        <w:rPr>
          <w:rFonts w:ascii="Times New Roman"/>
          <w:b w:val="false"/>
          <w:i w:val="false"/>
          <w:color w:val="000000"/>
          <w:sz w:val="28"/>
        </w:rPr>
        <w:t>
      12.8 896.0</w:t>
      </w:r>
    </w:p>
    <w:p>
      <w:pPr>
        <w:spacing w:after="0"/>
        <w:ind w:left="0"/>
        <w:jc w:val="both"/>
      </w:pPr>
      <w:r>
        <w:rPr>
          <w:rFonts w:ascii="Times New Roman"/>
          <w:b w:val="false"/>
          <w:i w:val="false"/>
          <w:color w:val="000000"/>
          <w:sz w:val="28"/>
        </w:rPr>
        <w:t>
      6.8 476.0</w:t>
      </w:r>
    </w:p>
    <w:p>
      <w:pPr>
        <w:spacing w:after="0"/>
        <w:ind w:left="0"/>
        <w:jc w:val="both"/>
      </w:pPr>
      <w:r>
        <w:rPr>
          <w:rFonts w:ascii="Times New Roman"/>
          <w:b w:val="false"/>
          <w:i w:val="false"/>
          <w:color w:val="000000"/>
          <w:sz w:val="28"/>
        </w:rPr>
        <w:t>
      122 Слабоволнистая равнина</w:t>
      </w:r>
    </w:p>
    <w:p>
      <w:pPr>
        <w:spacing w:after="0"/>
        <w:ind w:left="0"/>
        <w:jc w:val="both"/>
      </w:pPr>
      <w:r>
        <w:rPr>
          <w:rFonts w:ascii="Times New Roman"/>
          <w:b w:val="false"/>
          <w:i w:val="false"/>
          <w:color w:val="000000"/>
          <w:sz w:val="28"/>
        </w:rPr>
        <w:t>
      48 Селитрянополынно-острецовый с С-4в кермеком (полынь селитряная,</w:t>
      </w:r>
    </w:p>
    <w:p>
      <w:pPr>
        <w:spacing w:after="0"/>
        <w:ind w:left="0"/>
        <w:jc w:val="both"/>
      </w:pPr>
      <w:r>
        <w:rPr>
          <w:rFonts w:ascii="Times New Roman"/>
          <w:b w:val="false"/>
          <w:i w:val="false"/>
          <w:color w:val="000000"/>
          <w:sz w:val="28"/>
        </w:rPr>
        <w:t>
      острец ветвистый, кермек Гмелина) на солончаках типичных тяжело-</w:t>
      </w:r>
    </w:p>
    <w:p>
      <w:pPr>
        <w:spacing w:after="0"/>
        <w:ind w:left="0"/>
        <w:jc w:val="both"/>
      </w:pPr>
      <w:r>
        <w:rPr>
          <w:rFonts w:ascii="Times New Roman"/>
          <w:b w:val="false"/>
          <w:i w:val="false"/>
          <w:color w:val="000000"/>
          <w:sz w:val="28"/>
        </w:rPr>
        <w:t>
      суглинистых</w:t>
      </w:r>
    </w:p>
    <w:p>
      <w:pPr>
        <w:spacing w:after="0"/>
        <w:ind w:left="0"/>
        <w:jc w:val="both"/>
      </w:pPr>
      <w:r>
        <w:rPr>
          <w:rFonts w:ascii="Times New Roman"/>
          <w:b w:val="false"/>
          <w:i w:val="false"/>
          <w:color w:val="000000"/>
          <w:sz w:val="28"/>
        </w:rPr>
        <w:t>
      пастб. 100 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9.5 9.5 66.5 5.8 5.8 40.6</w:t>
      </w:r>
    </w:p>
    <w:p>
      <w:pPr>
        <w:spacing w:after="0"/>
        <w:ind w:left="0"/>
        <w:jc w:val="both"/>
      </w:pPr>
      <w:r>
        <w:rPr>
          <w:rFonts w:ascii="Times New Roman"/>
          <w:b w:val="false"/>
          <w:i w:val="false"/>
          <w:color w:val="000000"/>
          <w:sz w:val="28"/>
        </w:rPr>
        <w:t>
      45.7</w:t>
      </w:r>
    </w:p>
    <w:p>
      <w:pPr>
        <w:spacing w:after="0"/>
        <w:ind w:left="0"/>
        <w:jc w:val="both"/>
      </w:pPr>
      <w:r>
        <w:rPr>
          <w:rFonts w:ascii="Times New Roman"/>
          <w:b w:val="false"/>
          <w:i w:val="false"/>
          <w:color w:val="000000"/>
          <w:sz w:val="28"/>
        </w:rPr>
        <w:t>
      Чистый В-Л-О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9.5 9.5 66.5</w:t>
      </w:r>
    </w:p>
    <w:p>
      <w:pPr>
        <w:spacing w:after="0"/>
        <w:ind w:left="0"/>
        <w:jc w:val="both"/>
      </w:pPr>
      <w:r>
        <w:rPr>
          <w:rFonts w:ascii="Times New Roman"/>
          <w:b w:val="false"/>
          <w:i w:val="false"/>
          <w:color w:val="000000"/>
          <w:sz w:val="28"/>
        </w:rPr>
        <w:t>
      5.8 5.8 40.6</w:t>
      </w:r>
    </w:p>
    <w:p>
      <w:pPr>
        <w:spacing w:after="0"/>
        <w:ind w:left="0"/>
        <w:jc w:val="both"/>
      </w:pPr>
      <w:r>
        <w:rPr>
          <w:rFonts w:ascii="Times New Roman"/>
          <w:b w:val="false"/>
          <w:i w:val="false"/>
          <w:color w:val="000000"/>
          <w:sz w:val="28"/>
        </w:rPr>
        <w:t>
      123 Замкнутое заливное понижение</w:t>
      </w:r>
    </w:p>
    <w:p>
      <w:pPr>
        <w:spacing w:after="0"/>
        <w:ind w:left="0"/>
        <w:jc w:val="both"/>
      </w:pPr>
      <w:r>
        <w:rPr>
          <w:rFonts w:ascii="Times New Roman"/>
          <w:b w:val="false"/>
          <w:i w:val="false"/>
          <w:color w:val="000000"/>
          <w:sz w:val="28"/>
        </w:rPr>
        <w:t>
      43 Осоково-злаковый с разнотравьем сенокос 100 9 сенокос 52.5 52.5 472.5 Чистый Сенокос</w:t>
      </w:r>
    </w:p>
    <w:p>
      <w:pPr>
        <w:spacing w:after="0"/>
        <w:ind w:left="0"/>
        <w:jc w:val="both"/>
      </w:pPr>
      <w:r>
        <w:rPr>
          <w:rFonts w:ascii="Times New Roman"/>
          <w:b w:val="false"/>
          <w:i w:val="false"/>
          <w:color w:val="000000"/>
          <w:sz w:val="28"/>
        </w:rPr>
        <w:t>
      1 2 3 4 5 6 С-4б (осока ранняя, осока стройная, осока</w:t>
      </w:r>
    </w:p>
    <w:p>
      <w:pPr>
        <w:spacing w:after="0"/>
        <w:ind w:left="0"/>
        <w:jc w:val="both"/>
      </w:pPr>
      <w:r>
        <w:rPr>
          <w:rFonts w:ascii="Times New Roman"/>
          <w:b w:val="false"/>
          <w:i w:val="false"/>
          <w:color w:val="000000"/>
          <w:sz w:val="28"/>
        </w:rPr>
        <w:t>
      заячья, острец, пырей ползучий, по-дорожник большой, щавель кон-ский, лабазник шестилепестной) на луговых каштановых среднесолон-цевато-солончаковатых легкогли-</w:t>
      </w:r>
    </w:p>
    <w:p>
      <w:pPr>
        <w:spacing w:after="0"/>
        <w:ind w:left="0"/>
        <w:jc w:val="both"/>
      </w:pPr>
      <w:r>
        <w:rPr>
          <w:rFonts w:ascii="Times New Roman"/>
          <w:b w:val="false"/>
          <w:i w:val="false"/>
          <w:color w:val="000000"/>
          <w:sz w:val="28"/>
        </w:rPr>
        <w:t>
      нистых почвах</w:t>
      </w:r>
    </w:p>
    <w:p>
      <w:pPr>
        <w:spacing w:after="0"/>
        <w:ind w:left="0"/>
        <w:jc w:val="both"/>
      </w:pPr>
      <w:r>
        <w:rPr>
          <w:rFonts w:ascii="Times New Roman"/>
          <w:b w:val="false"/>
          <w:i w:val="false"/>
          <w:color w:val="000000"/>
          <w:sz w:val="28"/>
        </w:rPr>
        <w:t>
      7 8 9 10 11 14.6</w:t>
      </w:r>
    </w:p>
    <w:p>
      <w:pPr>
        <w:spacing w:after="0"/>
        <w:ind w:left="0"/>
        <w:jc w:val="both"/>
      </w:pPr>
      <w:r>
        <w:rPr>
          <w:rFonts w:ascii="Times New Roman"/>
          <w:b w:val="false"/>
          <w:i w:val="false"/>
          <w:color w:val="000000"/>
          <w:sz w:val="28"/>
        </w:rPr>
        <w:t>
      150.5</w:t>
      </w:r>
    </w:p>
    <w:p>
      <w:pPr>
        <w:spacing w:after="0"/>
        <w:ind w:left="0"/>
        <w:jc w:val="both"/>
      </w:pPr>
      <w:r>
        <w:rPr>
          <w:rFonts w:ascii="Times New Roman"/>
          <w:b w:val="false"/>
          <w:i w:val="false"/>
          <w:color w:val="000000"/>
          <w:sz w:val="28"/>
        </w:rPr>
        <w:t>
      12 13 14 15 16 17 18</w:t>
      </w:r>
    </w:p>
    <w:p>
      <w:pPr>
        <w:spacing w:after="0"/>
        <w:ind w:left="0"/>
        <w:jc w:val="both"/>
      </w:pPr>
      <w:r>
        <w:rPr>
          <w:rFonts w:ascii="Times New Roman"/>
          <w:b w:val="false"/>
          <w:i w:val="false"/>
          <w:color w:val="000000"/>
          <w:sz w:val="28"/>
        </w:rPr>
        <w:t>
      14.6 131.4</w:t>
      </w:r>
    </w:p>
    <w:p>
      <w:pPr>
        <w:spacing w:after="0"/>
        <w:ind w:left="0"/>
        <w:jc w:val="both"/>
      </w:pPr>
      <w:r>
        <w:rPr>
          <w:rFonts w:ascii="Times New Roman"/>
          <w:b w:val="false"/>
          <w:i w:val="false"/>
          <w:color w:val="000000"/>
          <w:sz w:val="28"/>
        </w:rPr>
        <w:t>
      Итого: сенокос 100 9 52.5</w:t>
      </w:r>
    </w:p>
    <w:p>
      <w:pPr>
        <w:spacing w:after="0"/>
        <w:ind w:left="0"/>
        <w:jc w:val="both"/>
      </w:pPr>
      <w:r>
        <w:rPr>
          <w:rFonts w:ascii="Times New Roman"/>
          <w:b w:val="false"/>
          <w:i w:val="false"/>
          <w:color w:val="000000"/>
          <w:sz w:val="28"/>
        </w:rPr>
        <w:t>
      14.6</w:t>
      </w:r>
    </w:p>
    <w:p>
      <w:pPr>
        <w:spacing w:after="0"/>
        <w:ind w:left="0"/>
        <w:jc w:val="both"/>
      </w:pPr>
      <w:r>
        <w:rPr>
          <w:rFonts w:ascii="Times New Roman"/>
          <w:b w:val="false"/>
          <w:i w:val="false"/>
          <w:color w:val="000000"/>
          <w:sz w:val="28"/>
        </w:rPr>
        <w:t>
      52.5 472.5</w:t>
      </w:r>
    </w:p>
    <w:p>
      <w:pPr>
        <w:spacing w:after="0"/>
        <w:ind w:left="0"/>
        <w:jc w:val="both"/>
      </w:pPr>
      <w:r>
        <w:rPr>
          <w:rFonts w:ascii="Times New Roman"/>
          <w:b w:val="false"/>
          <w:i w:val="false"/>
          <w:color w:val="000000"/>
          <w:sz w:val="28"/>
        </w:rPr>
        <w:t>
      14.6 131.4</w:t>
      </w:r>
    </w:p>
    <w:p>
      <w:pPr>
        <w:spacing w:after="0"/>
        <w:ind w:left="0"/>
        <w:jc w:val="both"/>
      </w:pPr>
      <w:r>
        <w:rPr>
          <w:rFonts w:ascii="Times New Roman"/>
          <w:b w:val="false"/>
          <w:i w:val="false"/>
          <w:color w:val="000000"/>
          <w:sz w:val="28"/>
        </w:rPr>
        <w:t>
      124 Заливное замкнутое понижение.</w:t>
      </w:r>
    </w:p>
    <w:p>
      <w:pPr>
        <w:spacing w:after="0"/>
        <w:ind w:left="0"/>
        <w:jc w:val="both"/>
      </w:pPr>
      <w:r>
        <w:rPr>
          <w:rFonts w:ascii="Times New Roman"/>
          <w:b w:val="false"/>
          <w:i w:val="false"/>
          <w:color w:val="000000"/>
          <w:sz w:val="28"/>
        </w:rPr>
        <w:t>
      46 Грубостебельнозлаково-ситнико-С-6а вый (камыш озерный, вейник на-</w:t>
      </w:r>
    </w:p>
    <w:p>
      <w:pPr>
        <w:spacing w:after="0"/>
        <w:ind w:left="0"/>
        <w:jc w:val="both"/>
      </w:pPr>
      <w:r>
        <w:rPr>
          <w:rFonts w:ascii="Times New Roman"/>
          <w:b w:val="false"/>
          <w:i w:val="false"/>
          <w:color w:val="000000"/>
          <w:sz w:val="28"/>
        </w:rPr>
        <w:t>
      земный, тростник обыкновенный, ситник Жерара) на лугово-болот-</w:t>
      </w:r>
    </w:p>
    <w:p>
      <w:pPr>
        <w:spacing w:after="0"/>
        <w:ind w:left="0"/>
        <w:jc w:val="both"/>
      </w:pPr>
      <w:r>
        <w:rPr>
          <w:rFonts w:ascii="Times New Roman"/>
          <w:b w:val="false"/>
          <w:i w:val="false"/>
          <w:color w:val="000000"/>
          <w:sz w:val="28"/>
        </w:rPr>
        <w:t>
      ных легкоглинистых почвах</w:t>
      </w:r>
    </w:p>
    <w:p>
      <w:pPr>
        <w:spacing w:after="0"/>
        <w:ind w:left="0"/>
        <w:jc w:val="both"/>
      </w:pPr>
      <w:r>
        <w:rPr>
          <w:rFonts w:ascii="Times New Roman"/>
          <w:b w:val="false"/>
          <w:i w:val="false"/>
          <w:color w:val="000000"/>
          <w:sz w:val="28"/>
        </w:rPr>
        <w:t>
      пастб. 100 21 Не</w:t>
      </w:r>
    </w:p>
    <w:p>
      <w:pPr>
        <w:spacing w:after="0"/>
        <w:ind w:left="0"/>
        <w:jc w:val="both"/>
      </w:pPr>
      <w:r>
        <w:rPr>
          <w:rFonts w:ascii="Times New Roman"/>
          <w:b w:val="false"/>
          <w:i w:val="false"/>
          <w:color w:val="000000"/>
          <w:sz w:val="28"/>
        </w:rPr>
        <w:t>
      ест. исп.ся</w:t>
      </w:r>
    </w:p>
    <w:p>
      <w:pPr>
        <w:spacing w:after="0"/>
        <w:ind w:left="0"/>
        <w:jc w:val="both"/>
      </w:pPr>
      <w:r>
        <w:rPr>
          <w:rFonts w:ascii="Times New Roman"/>
          <w:b w:val="false"/>
          <w:i w:val="false"/>
          <w:color w:val="000000"/>
          <w:sz w:val="28"/>
        </w:rPr>
        <w:t>
      7.4 9.3 5.6 4.7 5.2 1.9 91.7 73.1 13.5</w:t>
      </w:r>
    </w:p>
    <w:p>
      <w:pPr>
        <w:spacing w:after="0"/>
        <w:ind w:left="0"/>
        <w:jc w:val="both"/>
      </w:pPr>
      <w:r>
        <w:rPr>
          <w:rFonts w:ascii="Times New Roman"/>
          <w:b w:val="false"/>
          <w:i w:val="false"/>
          <w:color w:val="000000"/>
          <w:sz w:val="28"/>
        </w:rPr>
        <w:t>
      9.3 195.3</w:t>
      </w:r>
    </w:p>
    <w:p>
      <w:pPr>
        <w:spacing w:after="0"/>
        <w:ind w:left="0"/>
        <w:jc w:val="both"/>
      </w:pPr>
      <w:r>
        <w:rPr>
          <w:rFonts w:ascii="Times New Roman"/>
          <w:b w:val="false"/>
          <w:i w:val="false"/>
          <w:color w:val="000000"/>
          <w:sz w:val="28"/>
        </w:rPr>
        <w:t>
      5.2 109.2</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заболочен</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КРС</w:t>
      </w:r>
    </w:p>
    <w:p>
      <w:pPr>
        <w:spacing w:after="0"/>
        <w:ind w:left="0"/>
        <w:jc w:val="both"/>
      </w:pPr>
      <w:r>
        <w:rPr>
          <w:rFonts w:ascii="Times New Roman"/>
          <w:b w:val="false"/>
          <w:i w:val="false"/>
          <w:color w:val="000000"/>
          <w:sz w:val="28"/>
        </w:rPr>
        <w:t>
      Итого: пастб. 100 21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7.4 9.3 5.6</w:t>
      </w:r>
    </w:p>
    <w:p>
      <w:pPr>
        <w:spacing w:after="0"/>
        <w:ind w:left="0"/>
        <w:jc w:val="both"/>
      </w:pPr>
      <w:r>
        <w:rPr>
          <w:rFonts w:ascii="Times New Roman"/>
          <w:b w:val="false"/>
          <w:i w:val="false"/>
          <w:color w:val="000000"/>
          <w:sz w:val="28"/>
        </w:rPr>
        <w:t>
      4.7 5.2 1.9</w:t>
      </w:r>
    </w:p>
    <w:p>
      <w:pPr>
        <w:spacing w:after="0"/>
        <w:ind w:left="0"/>
        <w:jc w:val="both"/>
      </w:pPr>
      <w:r>
        <w:rPr>
          <w:rFonts w:ascii="Times New Roman"/>
          <w:b w:val="false"/>
          <w:i w:val="false"/>
          <w:color w:val="000000"/>
          <w:sz w:val="28"/>
        </w:rPr>
        <w:t>
      9.3 195.3</w:t>
      </w:r>
    </w:p>
    <w:p>
      <w:pPr>
        <w:spacing w:after="0"/>
        <w:ind w:left="0"/>
        <w:jc w:val="both"/>
      </w:pPr>
      <w:r>
        <w:rPr>
          <w:rFonts w:ascii="Times New Roman"/>
          <w:b w:val="false"/>
          <w:i w:val="false"/>
          <w:color w:val="000000"/>
          <w:sz w:val="28"/>
        </w:rPr>
        <w:t>
      5.2 109.2</w:t>
      </w:r>
    </w:p>
    <w:p>
      <w:pPr>
        <w:spacing w:after="0"/>
        <w:ind w:left="0"/>
        <w:jc w:val="both"/>
      </w:pPr>
      <w:r>
        <w:rPr>
          <w:rFonts w:ascii="Times New Roman"/>
          <w:b w:val="false"/>
          <w:i w:val="false"/>
          <w:color w:val="000000"/>
          <w:sz w:val="28"/>
        </w:rPr>
        <w:t>
      125 Заливное замкнутое понижение.</w:t>
      </w:r>
    </w:p>
    <w:p>
      <w:pPr>
        <w:spacing w:after="0"/>
        <w:ind w:left="0"/>
        <w:jc w:val="both"/>
      </w:pPr>
      <w:r>
        <w:rPr>
          <w:rFonts w:ascii="Times New Roman"/>
          <w:b w:val="false"/>
          <w:i w:val="false"/>
          <w:color w:val="000000"/>
          <w:sz w:val="28"/>
        </w:rPr>
        <w:t>
      46 Грубостебельнозлаково-ситнико-С-6а вый (камыш озерный, вейник на-</w:t>
      </w:r>
    </w:p>
    <w:p>
      <w:pPr>
        <w:spacing w:after="0"/>
        <w:ind w:left="0"/>
        <w:jc w:val="both"/>
      </w:pPr>
      <w:r>
        <w:rPr>
          <w:rFonts w:ascii="Times New Roman"/>
          <w:b w:val="false"/>
          <w:i w:val="false"/>
          <w:color w:val="000000"/>
          <w:sz w:val="28"/>
        </w:rPr>
        <w:t>
      земный, тростник обыкновенный, ситник Жерара) на лугово-болот-</w:t>
      </w:r>
    </w:p>
    <w:p>
      <w:pPr>
        <w:spacing w:after="0"/>
        <w:ind w:left="0"/>
        <w:jc w:val="both"/>
      </w:pPr>
      <w:r>
        <w:rPr>
          <w:rFonts w:ascii="Times New Roman"/>
          <w:b w:val="false"/>
          <w:i w:val="false"/>
          <w:color w:val="000000"/>
          <w:sz w:val="28"/>
        </w:rPr>
        <w:t>
      ных легкоглинистых почвах</w:t>
      </w:r>
    </w:p>
    <w:p>
      <w:pPr>
        <w:spacing w:after="0"/>
        <w:ind w:left="0"/>
        <w:jc w:val="both"/>
      </w:pPr>
      <w:r>
        <w:rPr>
          <w:rFonts w:ascii="Times New Roman"/>
          <w:b w:val="false"/>
          <w:i w:val="false"/>
          <w:color w:val="000000"/>
          <w:sz w:val="28"/>
        </w:rPr>
        <w:t>
      пастб. 100 4 Не</w:t>
      </w:r>
    </w:p>
    <w:p>
      <w:pPr>
        <w:spacing w:after="0"/>
        <w:ind w:left="0"/>
        <w:jc w:val="both"/>
      </w:pPr>
      <w:r>
        <w:rPr>
          <w:rFonts w:ascii="Times New Roman"/>
          <w:b w:val="false"/>
          <w:i w:val="false"/>
          <w:color w:val="000000"/>
          <w:sz w:val="28"/>
        </w:rPr>
        <w:t>
      ест. исп.ся</w:t>
      </w:r>
    </w:p>
    <w:p>
      <w:pPr>
        <w:spacing w:after="0"/>
        <w:ind w:left="0"/>
        <w:jc w:val="both"/>
      </w:pPr>
      <w:r>
        <w:rPr>
          <w:rFonts w:ascii="Times New Roman"/>
          <w:b w:val="false"/>
          <w:i w:val="false"/>
          <w:color w:val="000000"/>
          <w:sz w:val="28"/>
        </w:rPr>
        <w:t>
      7.4 9.3 5.6 4.7 5.2 1.9 91.7 73.1 13.5</w:t>
      </w:r>
    </w:p>
    <w:p>
      <w:pPr>
        <w:spacing w:after="0"/>
        <w:ind w:left="0"/>
        <w:jc w:val="both"/>
      </w:pPr>
      <w:r>
        <w:rPr>
          <w:rFonts w:ascii="Times New Roman"/>
          <w:b w:val="false"/>
          <w:i w:val="false"/>
          <w:color w:val="000000"/>
          <w:sz w:val="28"/>
        </w:rPr>
        <w:t>
      9.3 37.2</w:t>
      </w:r>
    </w:p>
    <w:p>
      <w:pPr>
        <w:spacing w:after="0"/>
        <w:ind w:left="0"/>
        <w:jc w:val="both"/>
      </w:pPr>
      <w:r>
        <w:rPr>
          <w:rFonts w:ascii="Times New Roman"/>
          <w:b w:val="false"/>
          <w:i w:val="false"/>
          <w:color w:val="000000"/>
          <w:sz w:val="28"/>
        </w:rPr>
        <w:t>
      5.2 20.8</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заболочен</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КРС</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7.4 9.3 5.6</w:t>
      </w:r>
    </w:p>
    <w:p>
      <w:pPr>
        <w:spacing w:after="0"/>
        <w:ind w:left="0"/>
        <w:jc w:val="both"/>
      </w:pPr>
      <w:r>
        <w:rPr>
          <w:rFonts w:ascii="Times New Roman"/>
          <w:b w:val="false"/>
          <w:i w:val="false"/>
          <w:color w:val="000000"/>
          <w:sz w:val="28"/>
        </w:rPr>
        <w:t>
      4.7 5.2 1.9</w:t>
      </w:r>
    </w:p>
    <w:p>
      <w:pPr>
        <w:spacing w:after="0"/>
        <w:ind w:left="0"/>
        <w:jc w:val="both"/>
      </w:pPr>
      <w:r>
        <w:rPr>
          <w:rFonts w:ascii="Times New Roman"/>
          <w:b w:val="false"/>
          <w:i w:val="false"/>
          <w:color w:val="000000"/>
          <w:sz w:val="28"/>
        </w:rPr>
        <w:t>
      9.3 37.2</w:t>
      </w:r>
    </w:p>
    <w:p>
      <w:pPr>
        <w:spacing w:after="0"/>
        <w:ind w:left="0"/>
        <w:jc w:val="both"/>
      </w:pPr>
      <w:r>
        <w:rPr>
          <w:rFonts w:ascii="Times New Roman"/>
          <w:b w:val="false"/>
          <w:i w:val="false"/>
          <w:color w:val="000000"/>
          <w:sz w:val="28"/>
        </w:rPr>
        <w:t>
      5.2 20.8</w:t>
      </w:r>
    </w:p>
    <w:p>
      <w:pPr>
        <w:spacing w:after="0"/>
        <w:ind w:left="0"/>
        <w:jc w:val="both"/>
      </w:pPr>
      <w:r>
        <w:rPr>
          <w:rFonts w:ascii="Times New Roman"/>
          <w:b w:val="false"/>
          <w:i w:val="false"/>
          <w:color w:val="000000"/>
          <w:sz w:val="28"/>
        </w:rPr>
        <w:t>
      125 Заливное замкнутое понижение.</w:t>
      </w:r>
    </w:p>
    <w:p>
      <w:pPr>
        <w:spacing w:after="0"/>
        <w:ind w:left="0"/>
        <w:jc w:val="both"/>
      </w:pPr>
      <w:r>
        <w:rPr>
          <w:rFonts w:ascii="Times New Roman"/>
          <w:b w:val="false"/>
          <w:i w:val="false"/>
          <w:color w:val="000000"/>
          <w:sz w:val="28"/>
        </w:rPr>
        <w:t>
      46 Грубостебельнозлаково-ситнико-С-6а вый (камыш озерный, вейник на-</w:t>
      </w:r>
    </w:p>
    <w:p>
      <w:pPr>
        <w:spacing w:after="0"/>
        <w:ind w:left="0"/>
        <w:jc w:val="both"/>
      </w:pPr>
      <w:r>
        <w:rPr>
          <w:rFonts w:ascii="Times New Roman"/>
          <w:b w:val="false"/>
          <w:i w:val="false"/>
          <w:color w:val="000000"/>
          <w:sz w:val="28"/>
        </w:rPr>
        <w:t>
      земный, тростник обыкновенный, ситник Жерара) на лугово-болот-</w:t>
      </w:r>
    </w:p>
    <w:p>
      <w:pPr>
        <w:spacing w:after="0"/>
        <w:ind w:left="0"/>
        <w:jc w:val="both"/>
      </w:pPr>
      <w:r>
        <w:rPr>
          <w:rFonts w:ascii="Times New Roman"/>
          <w:b w:val="false"/>
          <w:i w:val="false"/>
          <w:color w:val="000000"/>
          <w:sz w:val="28"/>
        </w:rPr>
        <w:t>
      ных легкоглинистых почвах</w:t>
      </w:r>
    </w:p>
    <w:p>
      <w:pPr>
        <w:spacing w:after="0"/>
        <w:ind w:left="0"/>
        <w:jc w:val="both"/>
      </w:pPr>
      <w:r>
        <w:rPr>
          <w:rFonts w:ascii="Times New Roman"/>
          <w:b w:val="false"/>
          <w:i w:val="false"/>
          <w:color w:val="000000"/>
          <w:sz w:val="28"/>
        </w:rPr>
        <w:t>
      пастб. 100 7 Не</w:t>
      </w:r>
    </w:p>
    <w:p>
      <w:pPr>
        <w:spacing w:after="0"/>
        <w:ind w:left="0"/>
        <w:jc w:val="both"/>
      </w:pPr>
      <w:r>
        <w:rPr>
          <w:rFonts w:ascii="Times New Roman"/>
          <w:b w:val="false"/>
          <w:i w:val="false"/>
          <w:color w:val="000000"/>
          <w:sz w:val="28"/>
        </w:rPr>
        <w:t>
      ест. исп.ся</w:t>
      </w:r>
    </w:p>
    <w:p>
      <w:pPr>
        <w:spacing w:after="0"/>
        <w:ind w:left="0"/>
        <w:jc w:val="both"/>
      </w:pPr>
      <w:r>
        <w:rPr>
          <w:rFonts w:ascii="Times New Roman"/>
          <w:b w:val="false"/>
          <w:i w:val="false"/>
          <w:color w:val="000000"/>
          <w:sz w:val="28"/>
        </w:rPr>
        <w:t>
      7.4 9.3 5.6 4.7 5.2 1.9 91.7 73.1 13.5</w:t>
      </w:r>
    </w:p>
    <w:p>
      <w:pPr>
        <w:spacing w:after="0"/>
        <w:ind w:left="0"/>
        <w:jc w:val="both"/>
      </w:pPr>
      <w:r>
        <w:rPr>
          <w:rFonts w:ascii="Times New Roman"/>
          <w:b w:val="false"/>
          <w:i w:val="false"/>
          <w:color w:val="000000"/>
          <w:sz w:val="28"/>
        </w:rPr>
        <w:t>
      9.3 65.1</w:t>
      </w:r>
    </w:p>
    <w:p>
      <w:pPr>
        <w:spacing w:after="0"/>
        <w:ind w:left="0"/>
        <w:jc w:val="both"/>
      </w:pPr>
      <w:r>
        <w:rPr>
          <w:rFonts w:ascii="Times New Roman"/>
          <w:b w:val="false"/>
          <w:i w:val="false"/>
          <w:color w:val="000000"/>
          <w:sz w:val="28"/>
        </w:rPr>
        <w:t>
      5.2 36.4</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заболочен</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КРС</w:t>
      </w:r>
    </w:p>
    <w:p>
      <w:pPr>
        <w:spacing w:after="0"/>
        <w:ind w:left="0"/>
        <w:jc w:val="both"/>
      </w:pPr>
      <w:r>
        <w:rPr>
          <w:rFonts w:ascii="Times New Roman"/>
          <w:b w:val="false"/>
          <w:i w:val="false"/>
          <w:color w:val="000000"/>
          <w:sz w:val="28"/>
        </w:rPr>
        <w:t>
      Итого: пастб. 100 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7.4 9.3 5.6</w:t>
      </w:r>
    </w:p>
    <w:p>
      <w:pPr>
        <w:spacing w:after="0"/>
        <w:ind w:left="0"/>
        <w:jc w:val="both"/>
      </w:pPr>
      <w:r>
        <w:rPr>
          <w:rFonts w:ascii="Times New Roman"/>
          <w:b w:val="false"/>
          <w:i w:val="false"/>
          <w:color w:val="000000"/>
          <w:sz w:val="28"/>
        </w:rPr>
        <w:t>
      4.7 5.2 1.9</w:t>
      </w:r>
    </w:p>
    <w:p>
      <w:pPr>
        <w:spacing w:after="0"/>
        <w:ind w:left="0"/>
        <w:jc w:val="both"/>
      </w:pPr>
      <w:r>
        <w:rPr>
          <w:rFonts w:ascii="Times New Roman"/>
          <w:b w:val="false"/>
          <w:i w:val="false"/>
          <w:color w:val="000000"/>
          <w:sz w:val="28"/>
        </w:rPr>
        <w:t>
      9.3 65.1</w:t>
      </w:r>
    </w:p>
    <w:p>
      <w:pPr>
        <w:spacing w:after="0"/>
        <w:ind w:left="0"/>
        <w:jc w:val="both"/>
      </w:pPr>
      <w:r>
        <w:rPr>
          <w:rFonts w:ascii="Times New Roman"/>
          <w:b w:val="false"/>
          <w:i w:val="false"/>
          <w:color w:val="000000"/>
          <w:sz w:val="28"/>
        </w:rPr>
        <w:t>
      5.2 36.4</w:t>
      </w:r>
    </w:p>
    <w:p>
      <w:pPr>
        <w:spacing w:after="0"/>
        <w:ind w:left="0"/>
        <w:jc w:val="both"/>
      </w:pPr>
      <w:r>
        <w:rPr>
          <w:rFonts w:ascii="Times New Roman"/>
          <w:b w:val="false"/>
          <w:i w:val="false"/>
          <w:color w:val="000000"/>
          <w:sz w:val="28"/>
        </w:rPr>
        <w:t>
      125 Заливное замкнутое понижение.</w:t>
      </w:r>
    </w:p>
    <w:p>
      <w:pPr>
        <w:spacing w:after="0"/>
        <w:ind w:left="0"/>
        <w:jc w:val="both"/>
      </w:pPr>
      <w:r>
        <w:rPr>
          <w:rFonts w:ascii="Times New Roman"/>
          <w:b w:val="false"/>
          <w:i w:val="false"/>
          <w:color w:val="000000"/>
          <w:sz w:val="28"/>
        </w:rPr>
        <w:t>
      46 Грубостебельнозлаково-ситнико-С-6а вый (камыш озерный, вейник на-</w:t>
      </w:r>
    </w:p>
    <w:p>
      <w:pPr>
        <w:spacing w:after="0"/>
        <w:ind w:left="0"/>
        <w:jc w:val="both"/>
      </w:pPr>
      <w:r>
        <w:rPr>
          <w:rFonts w:ascii="Times New Roman"/>
          <w:b w:val="false"/>
          <w:i w:val="false"/>
          <w:color w:val="000000"/>
          <w:sz w:val="28"/>
        </w:rPr>
        <w:t>
      земный, тростник обыкновенный, ситник Жерара) на лугово-болот-</w:t>
      </w:r>
    </w:p>
    <w:p>
      <w:pPr>
        <w:spacing w:after="0"/>
        <w:ind w:left="0"/>
        <w:jc w:val="both"/>
      </w:pPr>
      <w:r>
        <w:rPr>
          <w:rFonts w:ascii="Times New Roman"/>
          <w:b w:val="false"/>
          <w:i w:val="false"/>
          <w:color w:val="000000"/>
          <w:sz w:val="28"/>
        </w:rPr>
        <w:t>
      ных легкоглинистых почвах</w:t>
      </w:r>
    </w:p>
    <w:p>
      <w:pPr>
        <w:spacing w:after="0"/>
        <w:ind w:left="0"/>
        <w:jc w:val="both"/>
      </w:pPr>
      <w:r>
        <w:rPr>
          <w:rFonts w:ascii="Times New Roman"/>
          <w:b w:val="false"/>
          <w:i w:val="false"/>
          <w:color w:val="000000"/>
          <w:sz w:val="28"/>
        </w:rPr>
        <w:t>
      пастб. 100 1 Не</w:t>
      </w:r>
    </w:p>
    <w:p>
      <w:pPr>
        <w:spacing w:after="0"/>
        <w:ind w:left="0"/>
        <w:jc w:val="both"/>
      </w:pPr>
      <w:r>
        <w:rPr>
          <w:rFonts w:ascii="Times New Roman"/>
          <w:b w:val="false"/>
          <w:i w:val="false"/>
          <w:color w:val="000000"/>
          <w:sz w:val="28"/>
        </w:rPr>
        <w:t>
      ест. исп.ся</w:t>
      </w:r>
    </w:p>
    <w:p>
      <w:pPr>
        <w:spacing w:after="0"/>
        <w:ind w:left="0"/>
        <w:jc w:val="both"/>
      </w:pPr>
      <w:r>
        <w:rPr>
          <w:rFonts w:ascii="Times New Roman"/>
          <w:b w:val="false"/>
          <w:i w:val="false"/>
          <w:color w:val="000000"/>
          <w:sz w:val="28"/>
        </w:rPr>
        <w:t>
      7.4 9.3 5.6 4.7 5.2 1.9 91.7 73.1 13.5</w:t>
      </w:r>
    </w:p>
    <w:p>
      <w:pPr>
        <w:spacing w:after="0"/>
        <w:ind w:left="0"/>
        <w:jc w:val="both"/>
      </w:pPr>
      <w:r>
        <w:rPr>
          <w:rFonts w:ascii="Times New Roman"/>
          <w:b w:val="false"/>
          <w:i w:val="false"/>
          <w:color w:val="000000"/>
          <w:sz w:val="28"/>
        </w:rPr>
        <w:t>
      9.3 9.3 Сильно</w:t>
      </w:r>
    </w:p>
    <w:p>
      <w:pPr>
        <w:spacing w:after="0"/>
        <w:ind w:left="0"/>
        <w:jc w:val="both"/>
      </w:pPr>
      <w:r>
        <w:rPr>
          <w:rFonts w:ascii="Times New Roman"/>
          <w:b w:val="false"/>
          <w:i w:val="false"/>
          <w:color w:val="000000"/>
          <w:sz w:val="28"/>
        </w:rPr>
        <w:t>
      5.2 5.2 заболочен</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КРС</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7.4 9.3 5.6 9.3 9.3</w:t>
      </w:r>
    </w:p>
    <w:p>
      <w:pPr>
        <w:spacing w:after="0"/>
        <w:ind w:left="0"/>
        <w:jc w:val="both"/>
      </w:pPr>
      <w:r>
        <w:rPr>
          <w:rFonts w:ascii="Times New Roman"/>
          <w:b w:val="false"/>
          <w:i w:val="false"/>
          <w:color w:val="000000"/>
          <w:sz w:val="28"/>
        </w:rPr>
        <w:t>
      4.7 5.2 1.9 5.2 5.2</w:t>
      </w:r>
    </w:p>
    <w:p>
      <w:pPr>
        <w:spacing w:after="0"/>
        <w:ind w:left="0"/>
        <w:jc w:val="both"/>
      </w:pPr>
      <w:r>
        <w:rPr>
          <w:rFonts w:ascii="Times New Roman"/>
          <w:b w:val="false"/>
          <w:i w:val="false"/>
          <w:color w:val="000000"/>
          <w:sz w:val="28"/>
        </w:rPr>
        <w:t>
      128 Замкнутое понижение</w:t>
      </w:r>
    </w:p>
    <w:p>
      <w:pPr>
        <w:spacing w:after="0"/>
        <w:ind w:left="0"/>
        <w:jc w:val="both"/>
      </w:pPr>
      <w:r>
        <w:rPr>
          <w:rFonts w:ascii="Times New Roman"/>
          <w:b w:val="false"/>
          <w:i w:val="false"/>
          <w:color w:val="000000"/>
          <w:sz w:val="28"/>
        </w:rPr>
        <w:t>
      41 1. Злаково-кустарниковый с солод-</w:t>
      </w:r>
    </w:p>
    <w:p>
      <w:pPr>
        <w:spacing w:after="0"/>
        <w:ind w:left="0"/>
        <w:jc w:val="both"/>
      </w:pPr>
      <w:r>
        <w:rPr>
          <w:rFonts w:ascii="Times New Roman"/>
          <w:b w:val="false"/>
          <w:i w:val="false"/>
          <w:color w:val="000000"/>
          <w:sz w:val="28"/>
        </w:rPr>
        <w:t>
      С-4в кой ( острец ветвистый, пырей пол-</w:t>
      </w:r>
    </w:p>
    <w:p>
      <w:pPr>
        <w:spacing w:after="0"/>
        <w:ind w:left="0"/>
        <w:jc w:val="both"/>
      </w:pPr>
      <w:r>
        <w:rPr>
          <w:rFonts w:ascii="Times New Roman"/>
          <w:b w:val="false"/>
          <w:i w:val="false"/>
          <w:color w:val="000000"/>
          <w:sz w:val="28"/>
        </w:rPr>
        <w:t>
      пастб. 100 11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11.9 20.5 14.0 7.3 10.3 5.7</w:t>
      </w:r>
    </w:p>
    <w:p>
      <w:pPr>
        <w:spacing w:after="0"/>
        <w:ind w:left="0"/>
        <w:jc w:val="both"/>
      </w:pPr>
      <w:r>
        <w:rPr>
          <w:rFonts w:ascii="Times New Roman"/>
          <w:b w:val="false"/>
          <w:i w:val="false"/>
          <w:color w:val="000000"/>
          <w:sz w:val="28"/>
        </w:rPr>
        <w:t>
      20.5 225.5</w:t>
      </w:r>
    </w:p>
    <w:p>
      <w:pPr>
        <w:spacing w:after="0"/>
        <w:ind w:left="0"/>
        <w:jc w:val="both"/>
      </w:pPr>
      <w:r>
        <w:rPr>
          <w:rFonts w:ascii="Times New Roman"/>
          <w:b w:val="false"/>
          <w:i w:val="false"/>
          <w:color w:val="000000"/>
          <w:sz w:val="28"/>
        </w:rPr>
        <w:t>
      10.3 113.3</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зучий, вейник наземный, лисохвост скота 119.2 102.6 44.4 луговой, тимофеевка луговая, та-</w:t>
      </w:r>
    </w:p>
    <w:p>
      <w:pPr>
        <w:spacing w:after="0"/>
        <w:ind w:left="0"/>
        <w:jc w:val="both"/>
      </w:pPr>
      <w:r>
        <w:rPr>
          <w:rFonts w:ascii="Times New Roman"/>
          <w:b w:val="false"/>
          <w:i w:val="false"/>
          <w:color w:val="000000"/>
          <w:sz w:val="28"/>
        </w:rPr>
        <w:t>
      волга зверобоелистная, солодка уральская) на солонцах лугово-каш-</w:t>
      </w:r>
    </w:p>
    <w:p>
      <w:pPr>
        <w:spacing w:after="0"/>
        <w:ind w:left="0"/>
        <w:jc w:val="both"/>
      </w:pPr>
      <w:r>
        <w:rPr>
          <w:rFonts w:ascii="Times New Roman"/>
          <w:b w:val="false"/>
          <w:i w:val="false"/>
          <w:color w:val="000000"/>
          <w:sz w:val="28"/>
        </w:rPr>
        <w:t>
      тановых</w:t>
      </w:r>
    </w:p>
    <w:p>
      <w:pPr>
        <w:spacing w:after="0"/>
        <w:ind w:left="0"/>
        <w:jc w:val="both"/>
      </w:pPr>
      <w:r>
        <w:rPr>
          <w:rFonts w:ascii="Times New Roman"/>
          <w:b w:val="false"/>
          <w:i w:val="false"/>
          <w:color w:val="000000"/>
          <w:sz w:val="28"/>
        </w:rPr>
        <w:t>
      Солодка</w:t>
      </w:r>
    </w:p>
    <w:p>
      <w:pPr>
        <w:spacing w:after="0"/>
        <w:ind w:left="0"/>
        <w:jc w:val="both"/>
      </w:pPr>
      <w:r>
        <w:rPr>
          <w:rFonts w:ascii="Times New Roman"/>
          <w:b w:val="false"/>
          <w:i w:val="false"/>
          <w:color w:val="000000"/>
          <w:sz w:val="28"/>
        </w:rPr>
        <w:t>
      уральская</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11.9 20.5 14</w:t>
      </w:r>
    </w:p>
    <w:p>
      <w:pPr>
        <w:spacing w:after="0"/>
        <w:ind w:left="0"/>
        <w:jc w:val="both"/>
      </w:pPr>
      <w:r>
        <w:rPr>
          <w:rFonts w:ascii="Times New Roman"/>
          <w:b w:val="false"/>
          <w:i w:val="false"/>
          <w:color w:val="000000"/>
          <w:sz w:val="28"/>
        </w:rPr>
        <w:t>
      7.3 10.3 5.7</w:t>
      </w:r>
    </w:p>
    <w:p>
      <w:pPr>
        <w:spacing w:after="0"/>
        <w:ind w:left="0"/>
        <w:jc w:val="both"/>
      </w:pPr>
      <w:r>
        <w:rPr>
          <w:rFonts w:ascii="Times New Roman"/>
          <w:b w:val="false"/>
          <w:i w:val="false"/>
          <w:color w:val="000000"/>
          <w:sz w:val="28"/>
        </w:rPr>
        <w:t>
      20.5 225.5</w:t>
      </w:r>
    </w:p>
    <w:p>
      <w:pPr>
        <w:spacing w:after="0"/>
        <w:ind w:left="0"/>
        <w:jc w:val="both"/>
      </w:pPr>
      <w:r>
        <w:rPr>
          <w:rFonts w:ascii="Times New Roman"/>
          <w:b w:val="false"/>
          <w:i w:val="false"/>
          <w:color w:val="000000"/>
          <w:sz w:val="28"/>
        </w:rPr>
        <w:t>
      10.3 113.3</w:t>
      </w:r>
    </w:p>
    <w:p>
      <w:pPr>
        <w:spacing w:after="0"/>
        <w:ind w:left="0"/>
        <w:jc w:val="both"/>
      </w:pPr>
      <w:r>
        <w:rPr>
          <w:rFonts w:ascii="Times New Roman"/>
          <w:b w:val="false"/>
          <w:i w:val="false"/>
          <w:color w:val="000000"/>
          <w:sz w:val="28"/>
        </w:rPr>
        <w:t>
      129 Замкнутое понижение</w:t>
      </w:r>
    </w:p>
    <w:p>
      <w:pPr>
        <w:spacing w:after="0"/>
        <w:ind w:left="0"/>
        <w:jc w:val="both"/>
      </w:pPr>
      <w:r>
        <w:rPr>
          <w:rFonts w:ascii="Times New Roman"/>
          <w:b w:val="false"/>
          <w:i w:val="false"/>
          <w:color w:val="000000"/>
          <w:sz w:val="28"/>
        </w:rPr>
        <w:t>
      41 1. Злаково-кустарниковый с солод-</w:t>
      </w:r>
    </w:p>
    <w:p>
      <w:pPr>
        <w:spacing w:after="0"/>
        <w:ind w:left="0"/>
        <w:jc w:val="both"/>
      </w:pPr>
      <w:r>
        <w:rPr>
          <w:rFonts w:ascii="Times New Roman"/>
          <w:b w:val="false"/>
          <w:i w:val="false"/>
          <w:color w:val="000000"/>
          <w:sz w:val="28"/>
        </w:rPr>
        <w:t>
      С-4в кой ( острец ветвистый, пырей пол-</w:t>
      </w:r>
    </w:p>
    <w:p>
      <w:pPr>
        <w:spacing w:after="0"/>
        <w:ind w:left="0"/>
        <w:jc w:val="both"/>
      </w:pPr>
      <w:r>
        <w:rPr>
          <w:rFonts w:ascii="Times New Roman"/>
          <w:b w:val="false"/>
          <w:i w:val="false"/>
          <w:color w:val="000000"/>
          <w:sz w:val="28"/>
        </w:rPr>
        <w:t>
      пастб. 100 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11.9 20.5 14.0 7.3 10.3 5.7</w:t>
      </w:r>
    </w:p>
    <w:p>
      <w:pPr>
        <w:spacing w:after="0"/>
        <w:ind w:left="0"/>
        <w:jc w:val="both"/>
      </w:pPr>
      <w:r>
        <w:rPr>
          <w:rFonts w:ascii="Times New Roman"/>
          <w:b w:val="false"/>
          <w:i w:val="false"/>
          <w:color w:val="000000"/>
          <w:sz w:val="28"/>
        </w:rPr>
        <w:t>
      20.5 41.0</w:t>
      </w:r>
    </w:p>
    <w:p>
      <w:pPr>
        <w:spacing w:after="0"/>
        <w:ind w:left="0"/>
        <w:jc w:val="both"/>
      </w:pPr>
      <w:r>
        <w:rPr>
          <w:rFonts w:ascii="Times New Roman"/>
          <w:b w:val="false"/>
          <w:i w:val="false"/>
          <w:color w:val="000000"/>
          <w:sz w:val="28"/>
        </w:rPr>
        <w:t>
      10.3 20.6</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зучий, вейник наземный, лисохвост скота 119.2 102.6 44.4 луговой, тимофеевка луговая, та-</w:t>
      </w:r>
    </w:p>
    <w:p>
      <w:pPr>
        <w:spacing w:after="0"/>
        <w:ind w:left="0"/>
        <w:jc w:val="both"/>
      </w:pPr>
      <w:r>
        <w:rPr>
          <w:rFonts w:ascii="Times New Roman"/>
          <w:b w:val="false"/>
          <w:i w:val="false"/>
          <w:color w:val="000000"/>
          <w:sz w:val="28"/>
        </w:rPr>
        <w:t>
      волга зверобоелистная, солодка уральская) на солонцах лугово-каш-</w:t>
      </w:r>
    </w:p>
    <w:p>
      <w:pPr>
        <w:spacing w:after="0"/>
        <w:ind w:left="0"/>
        <w:jc w:val="both"/>
      </w:pPr>
      <w:r>
        <w:rPr>
          <w:rFonts w:ascii="Times New Roman"/>
          <w:b w:val="false"/>
          <w:i w:val="false"/>
          <w:color w:val="000000"/>
          <w:sz w:val="28"/>
        </w:rPr>
        <w:t>
      тановых</w:t>
      </w:r>
    </w:p>
    <w:p>
      <w:pPr>
        <w:spacing w:after="0"/>
        <w:ind w:left="0"/>
        <w:jc w:val="both"/>
      </w:pPr>
      <w:r>
        <w:rPr>
          <w:rFonts w:ascii="Times New Roman"/>
          <w:b w:val="false"/>
          <w:i w:val="false"/>
          <w:color w:val="000000"/>
          <w:sz w:val="28"/>
        </w:rPr>
        <w:t>
      Солодка</w:t>
      </w:r>
    </w:p>
    <w:p>
      <w:pPr>
        <w:spacing w:after="0"/>
        <w:ind w:left="0"/>
        <w:jc w:val="both"/>
      </w:pPr>
      <w:r>
        <w:rPr>
          <w:rFonts w:ascii="Times New Roman"/>
          <w:b w:val="false"/>
          <w:i w:val="false"/>
          <w:color w:val="000000"/>
          <w:sz w:val="28"/>
        </w:rPr>
        <w:t>
      уральская</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11.9 20.5 14</w:t>
      </w:r>
    </w:p>
    <w:p>
      <w:pPr>
        <w:spacing w:after="0"/>
        <w:ind w:left="0"/>
        <w:jc w:val="both"/>
      </w:pPr>
      <w:r>
        <w:rPr>
          <w:rFonts w:ascii="Times New Roman"/>
          <w:b w:val="false"/>
          <w:i w:val="false"/>
          <w:color w:val="000000"/>
          <w:sz w:val="28"/>
        </w:rPr>
        <w:t>
      7.3 10.3 5.7</w:t>
      </w:r>
    </w:p>
    <w:p>
      <w:pPr>
        <w:spacing w:after="0"/>
        <w:ind w:left="0"/>
        <w:jc w:val="both"/>
      </w:pPr>
      <w:r>
        <w:rPr>
          <w:rFonts w:ascii="Times New Roman"/>
          <w:b w:val="false"/>
          <w:i w:val="false"/>
          <w:color w:val="000000"/>
          <w:sz w:val="28"/>
        </w:rPr>
        <w:t>
      20.5 41.0</w:t>
      </w:r>
    </w:p>
    <w:p>
      <w:pPr>
        <w:spacing w:after="0"/>
        <w:ind w:left="0"/>
        <w:jc w:val="both"/>
      </w:pPr>
      <w:r>
        <w:rPr>
          <w:rFonts w:ascii="Times New Roman"/>
          <w:b w:val="false"/>
          <w:i w:val="false"/>
          <w:color w:val="000000"/>
          <w:sz w:val="28"/>
        </w:rPr>
        <w:t>
      10.3 20.6</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130 Замкнутое понижение</w:t>
      </w:r>
    </w:p>
    <w:p>
      <w:pPr>
        <w:spacing w:after="0"/>
        <w:ind w:left="0"/>
        <w:jc w:val="both"/>
      </w:pPr>
      <w:r>
        <w:rPr>
          <w:rFonts w:ascii="Times New Roman"/>
          <w:b w:val="false"/>
          <w:i w:val="false"/>
          <w:color w:val="000000"/>
          <w:sz w:val="28"/>
        </w:rPr>
        <w:t>
      41 1. Злаково-кустарниковый с солод-</w:t>
      </w:r>
    </w:p>
    <w:p>
      <w:pPr>
        <w:spacing w:after="0"/>
        <w:ind w:left="0"/>
        <w:jc w:val="both"/>
      </w:pPr>
      <w:r>
        <w:rPr>
          <w:rFonts w:ascii="Times New Roman"/>
          <w:b w:val="false"/>
          <w:i w:val="false"/>
          <w:color w:val="000000"/>
          <w:sz w:val="28"/>
        </w:rPr>
        <w:t>
      С-4в кой ( острец ветвистый, пырей пол-</w:t>
      </w:r>
    </w:p>
    <w:p>
      <w:pPr>
        <w:spacing w:after="0"/>
        <w:ind w:left="0"/>
        <w:jc w:val="both"/>
      </w:pPr>
      <w:r>
        <w:rPr>
          <w:rFonts w:ascii="Times New Roman"/>
          <w:b w:val="false"/>
          <w:i w:val="false"/>
          <w:color w:val="000000"/>
          <w:sz w:val="28"/>
        </w:rPr>
        <w:t>
      пастб. 100 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11.9 20.5 14.0 7.3 10.3 5.7</w:t>
      </w:r>
    </w:p>
    <w:p>
      <w:pPr>
        <w:spacing w:after="0"/>
        <w:ind w:left="0"/>
        <w:jc w:val="both"/>
      </w:pPr>
      <w:r>
        <w:rPr>
          <w:rFonts w:ascii="Times New Roman"/>
          <w:b w:val="false"/>
          <w:i w:val="false"/>
          <w:color w:val="000000"/>
          <w:sz w:val="28"/>
        </w:rPr>
        <w:t>
      20.5 164.0</w:t>
      </w:r>
    </w:p>
    <w:p>
      <w:pPr>
        <w:spacing w:after="0"/>
        <w:ind w:left="0"/>
        <w:jc w:val="both"/>
      </w:pPr>
      <w:r>
        <w:rPr>
          <w:rFonts w:ascii="Times New Roman"/>
          <w:b w:val="false"/>
          <w:i w:val="false"/>
          <w:color w:val="000000"/>
          <w:sz w:val="28"/>
        </w:rPr>
        <w:t>
      10.3 82.4</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зучий, вейник наземный, лисохвост скота 119.2 102.6 44.4 луговой, тимофеевка луговая, та-</w:t>
      </w:r>
    </w:p>
    <w:p>
      <w:pPr>
        <w:spacing w:after="0"/>
        <w:ind w:left="0"/>
        <w:jc w:val="both"/>
      </w:pPr>
      <w:r>
        <w:rPr>
          <w:rFonts w:ascii="Times New Roman"/>
          <w:b w:val="false"/>
          <w:i w:val="false"/>
          <w:color w:val="000000"/>
          <w:sz w:val="28"/>
        </w:rPr>
        <w:t>
      волга зверобоелистная, солодка уральская) на солонцах лугово-каш-</w:t>
      </w:r>
    </w:p>
    <w:p>
      <w:pPr>
        <w:spacing w:after="0"/>
        <w:ind w:left="0"/>
        <w:jc w:val="both"/>
      </w:pPr>
      <w:r>
        <w:rPr>
          <w:rFonts w:ascii="Times New Roman"/>
          <w:b w:val="false"/>
          <w:i w:val="false"/>
          <w:color w:val="000000"/>
          <w:sz w:val="28"/>
        </w:rPr>
        <w:t>
      тановых</w:t>
      </w:r>
    </w:p>
    <w:p>
      <w:pPr>
        <w:spacing w:after="0"/>
        <w:ind w:left="0"/>
        <w:jc w:val="both"/>
      </w:pPr>
      <w:r>
        <w:rPr>
          <w:rFonts w:ascii="Times New Roman"/>
          <w:b w:val="false"/>
          <w:i w:val="false"/>
          <w:color w:val="000000"/>
          <w:sz w:val="28"/>
        </w:rPr>
        <w:t>
      Солодка</w:t>
      </w:r>
    </w:p>
    <w:p>
      <w:pPr>
        <w:spacing w:after="0"/>
        <w:ind w:left="0"/>
        <w:jc w:val="both"/>
      </w:pPr>
      <w:r>
        <w:rPr>
          <w:rFonts w:ascii="Times New Roman"/>
          <w:b w:val="false"/>
          <w:i w:val="false"/>
          <w:color w:val="000000"/>
          <w:sz w:val="28"/>
        </w:rPr>
        <w:t>
      уральская</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11.9 20.5 14</w:t>
      </w:r>
    </w:p>
    <w:p>
      <w:pPr>
        <w:spacing w:after="0"/>
        <w:ind w:left="0"/>
        <w:jc w:val="both"/>
      </w:pPr>
      <w:r>
        <w:rPr>
          <w:rFonts w:ascii="Times New Roman"/>
          <w:b w:val="false"/>
          <w:i w:val="false"/>
          <w:color w:val="000000"/>
          <w:sz w:val="28"/>
        </w:rPr>
        <w:t>
      7.3 10.3 5.7</w:t>
      </w:r>
    </w:p>
    <w:p>
      <w:pPr>
        <w:spacing w:after="0"/>
        <w:ind w:left="0"/>
        <w:jc w:val="both"/>
      </w:pPr>
      <w:r>
        <w:rPr>
          <w:rFonts w:ascii="Times New Roman"/>
          <w:b w:val="false"/>
          <w:i w:val="false"/>
          <w:color w:val="000000"/>
          <w:sz w:val="28"/>
        </w:rPr>
        <w:t>
      20.5 164.0</w:t>
      </w:r>
    </w:p>
    <w:p>
      <w:pPr>
        <w:spacing w:after="0"/>
        <w:ind w:left="0"/>
        <w:jc w:val="both"/>
      </w:pPr>
      <w:r>
        <w:rPr>
          <w:rFonts w:ascii="Times New Roman"/>
          <w:b w:val="false"/>
          <w:i w:val="false"/>
          <w:color w:val="000000"/>
          <w:sz w:val="28"/>
        </w:rPr>
        <w:t>
      10.3 82.4</w:t>
      </w:r>
    </w:p>
    <w:p>
      <w:pPr>
        <w:spacing w:after="0"/>
        <w:ind w:left="0"/>
        <w:jc w:val="both"/>
      </w:pPr>
      <w:r>
        <w:rPr>
          <w:rFonts w:ascii="Times New Roman"/>
          <w:b w:val="false"/>
          <w:i w:val="false"/>
          <w:color w:val="000000"/>
          <w:sz w:val="28"/>
        </w:rPr>
        <w:t>
      131 Слабоволнистая равнина</w:t>
      </w:r>
    </w:p>
    <w:p>
      <w:pPr>
        <w:spacing w:after="0"/>
        <w:ind w:left="0"/>
        <w:jc w:val="both"/>
      </w:pPr>
      <w:r>
        <w:rPr>
          <w:rFonts w:ascii="Times New Roman"/>
          <w:b w:val="false"/>
          <w:i w:val="false"/>
          <w:color w:val="000000"/>
          <w:sz w:val="28"/>
        </w:rPr>
        <w:t>
      25 1. Типчаково-красноковыльно-по-</w:t>
      </w:r>
    </w:p>
    <w:p>
      <w:pPr>
        <w:spacing w:after="0"/>
        <w:ind w:left="0"/>
        <w:jc w:val="both"/>
      </w:pPr>
      <w:r>
        <w:rPr>
          <w:rFonts w:ascii="Times New Roman"/>
          <w:b w:val="false"/>
          <w:i w:val="false"/>
          <w:color w:val="000000"/>
          <w:sz w:val="28"/>
        </w:rPr>
        <w:t>
      С-2а лынный с разнотравьем (типчак, ко-выль красный, полынь холодная, по-лынь австрийская, зопник клубне-носный, горошек мышиный, тысяче-листник обыкновенный) на темно-</w:t>
      </w:r>
    </w:p>
    <w:p>
      <w:pPr>
        <w:spacing w:after="0"/>
        <w:ind w:left="0"/>
        <w:jc w:val="both"/>
      </w:pPr>
      <w:r>
        <w:rPr>
          <w:rFonts w:ascii="Times New Roman"/>
          <w:b w:val="false"/>
          <w:i w:val="false"/>
          <w:color w:val="000000"/>
          <w:sz w:val="28"/>
        </w:rPr>
        <w:t>
      каштановых маломощных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6.8 9.4 8.0 4.4 5.3 3.7 50.0 43.3 23.3</w:t>
      </w:r>
    </w:p>
    <w:p>
      <w:pPr>
        <w:spacing w:after="0"/>
        <w:ind w:left="0"/>
        <w:jc w:val="both"/>
      </w:pPr>
      <w:r>
        <w:rPr>
          <w:rFonts w:ascii="Times New Roman"/>
          <w:b w:val="false"/>
          <w:i w:val="false"/>
          <w:color w:val="000000"/>
          <w:sz w:val="28"/>
        </w:rPr>
        <w:t>
      9.4 664.6 Чистые</w:t>
      </w:r>
    </w:p>
    <w:p>
      <w:pPr>
        <w:spacing w:after="0"/>
        <w:ind w:left="0"/>
        <w:jc w:val="both"/>
      </w:pPr>
      <w:r>
        <w:rPr>
          <w:rFonts w:ascii="Times New Roman"/>
          <w:b w:val="false"/>
          <w:i w:val="false"/>
          <w:color w:val="000000"/>
          <w:sz w:val="28"/>
        </w:rPr>
        <w:t>
      5.3 374.7</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2. Злаково-разнотравно-солодковый С-4в ( острец ветвистый, пырей ползучий,</w:t>
      </w:r>
    </w:p>
    <w:p>
      <w:pPr>
        <w:spacing w:after="0"/>
        <w:ind w:left="0"/>
        <w:jc w:val="both"/>
      </w:pPr>
      <w:r>
        <w:rPr>
          <w:rFonts w:ascii="Times New Roman"/>
          <w:b w:val="false"/>
          <w:i w:val="false"/>
          <w:color w:val="000000"/>
          <w:sz w:val="28"/>
        </w:rPr>
        <w:t>
      вейник наземный, мятлик луговой, лисохвост луговой, подорожник средний, шалфей луговой, тысяче-</w:t>
      </w:r>
    </w:p>
    <w:p>
      <w:pPr>
        <w:spacing w:after="0"/>
        <w:ind w:left="0"/>
        <w:jc w:val="both"/>
      </w:pPr>
      <w:r>
        <w:rPr>
          <w:rFonts w:ascii="Times New Roman"/>
          <w:b w:val="false"/>
          <w:i w:val="false"/>
          <w:color w:val="000000"/>
          <w:sz w:val="28"/>
        </w:rPr>
        <w:t>
      листник обыкновенный, вероника</w:t>
      </w:r>
    </w:p>
    <w:p>
      <w:pPr>
        <w:spacing w:after="0"/>
        <w:ind w:left="0"/>
        <w:jc w:val="both"/>
      </w:pPr>
      <w:r>
        <w:rPr>
          <w:rFonts w:ascii="Times New Roman"/>
          <w:b w:val="false"/>
          <w:i w:val="false"/>
          <w:color w:val="000000"/>
          <w:sz w:val="28"/>
        </w:rPr>
        <w:t>
      пастб. 30 30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6.0 11.3 10.0 3.8 5.8 4.2 59.4 49.6 32.0</w:t>
      </w:r>
    </w:p>
    <w:p>
      <w:pPr>
        <w:spacing w:after="0"/>
        <w:ind w:left="0"/>
        <w:jc w:val="both"/>
      </w:pPr>
      <w:r>
        <w:rPr>
          <w:rFonts w:ascii="Times New Roman"/>
          <w:b w:val="false"/>
          <w:i w:val="false"/>
          <w:color w:val="000000"/>
          <w:sz w:val="28"/>
        </w:rPr>
        <w:t>
      11.3 342.4 Чистые</w:t>
      </w:r>
    </w:p>
    <w:p>
      <w:pPr>
        <w:spacing w:after="0"/>
        <w:ind w:left="0"/>
        <w:jc w:val="both"/>
      </w:pPr>
      <w:r>
        <w:rPr>
          <w:rFonts w:ascii="Times New Roman"/>
          <w:b w:val="false"/>
          <w:i w:val="false"/>
          <w:color w:val="000000"/>
          <w:sz w:val="28"/>
        </w:rPr>
        <w:t>
      5.8 175.7</w:t>
      </w:r>
    </w:p>
    <w:p>
      <w:pPr>
        <w:spacing w:after="0"/>
        <w:ind w:left="0"/>
        <w:jc w:val="both"/>
      </w:pPr>
      <w:r>
        <w:rPr>
          <w:rFonts w:ascii="Times New Roman"/>
          <w:b w:val="false"/>
          <w:i w:val="false"/>
          <w:color w:val="000000"/>
          <w:sz w:val="28"/>
        </w:rPr>
        <w:t>
      1 2 3 4 5 6 7 8 9 10 11 12 13 14 15 16 17 18 колосистая, солодка уральская) на</w:t>
      </w:r>
    </w:p>
    <w:p>
      <w:pPr>
        <w:spacing w:after="0"/>
        <w:ind w:left="0"/>
        <w:jc w:val="both"/>
      </w:pPr>
      <w:r>
        <w:rPr>
          <w:rFonts w:ascii="Times New Roman"/>
          <w:b w:val="false"/>
          <w:i w:val="false"/>
          <w:color w:val="000000"/>
          <w:sz w:val="28"/>
        </w:rPr>
        <w:t>
      солонцах лугово-каштановых почвах</w:t>
      </w:r>
    </w:p>
    <w:p>
      <w:pPr>
        <w:spacing w:after="0"/>
        <w:ind w:left="0"/>
        <w:jc w:val="both"/>
      </w:pPr>
      <w:r>
        <w:rPr>
          <w:rFonts w:ascii="Times New Roman"/>
          <w:b w:val="false"/>
          <w:i w:val="false"/>
          <w:color w:val="000000"/>
          <w:sz w:val="28"/>
        </w:rPr>
        <w:t>
      Итого: пастб. 100 101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6.6 10.0 8.6</w:t>
      </w:r>
    </w:p>
    <w:p>
      <w:pPr>
        <w:spacing w:after="0"/>
        <w:ind w:left="0"/>
        <w:jc w:val="both"/>
      </w:pPr>
      <w:r>
        <w:rPr>
          <w:rFonts w:ascii="Times New Roman"/>
          <w:b w:val="false"/>
          <w:i w:val="false"/>
          <w:color w:val="000000"/>
          <w:sz w:val="28"/>
        </w:rPr>
        <w:t>
      4.2 5.5 3.9</w:t>
      </w:r>
    </w:p>
    <w:p>
      <w:pPr>
        <w:spacing w:after="0"/>
        <w:ind w:left="0"/>
        <w:jc w:val="both"/>
      </w:pPr>
      <w:r>
        <w:rPr>
          <w:rFonts w:ascii="Times New Roman"/>
          <w:b w:val="false"/>
          <w:i w:val="false"/>
          <w:color w:val="000000"/>
          <w:sz w:val="28"/>
        </w:rPr>
        <w:t>
      10.0 1007.0</w:t>
      </w:r>
    </w:p>
    <w:p>
      <w:pPr>
        <w:spacing w:after="0"/>
        <w:ind w:left="0"/>
        <w:jc w:val="both"/>
      </w:pPr>
      <w:r>
        <w:rPr>
          <w:rFonts w:ascii="Times New Roman"/>
          <w:b w:val="false"/>
          <w:i w:val="false"/>
          <w:color w:val="000000"/>
          <w:sz w:val="28"/>
        </w:rPr>
        <w:t>
      5.5 550.5</w:t>
      </w:r>
    </w:p>
    <w:p>
      <w:pPr>
        <w:spacing w:after="0"/>
        <w:ind w:left="0"/>
        <w:jc w:val="both"/>
      </w:pPr>
      <w:r>
        <w:rPr>
          <w:rFonts w:ascii="Times New Roman"/>
          <w:b w:val="false"/>
          <w:i w:val="false"/>
          <w:color w:val="000000"/>
          <w:sz w:val="28"/>
        </w:rPr>
        <w:t>
      132 Межозерное понижение</w:t>
      </w:r>
    </w:p>
    <w:p>
      <w:pPr>
        <w:spacing w:after="0"/>
        <w:ind w:left="0"/>
        <w:jc w:val="both"/>
      </w:pPr>
      <w:r>
        <w:rPr>
          <w:rFonts w:ascii="Times New Roman"/>
          <w:b w:val="false"/>
          <w:i w:val="false"/>
          <w:color w:val="000000"/>
          <w:sz w:val="28"/>
        </w:rPr>
        <w:t>
      46 Грубостебельнозлаково-ситнико-С-6а вый (камыш озерный, вейник на-</w:t>
      </w:r>
    </w:p>
    <w:p>
      <w:pPr>
        <w:spacing w:after="0"/>
        <w:ind w:left="0"/>
        <w:jc w:val="both"/>
      </w:pPr>
      <w:r>
        <w:rPr>
          <w:rFonts w:ascii="Times New Roman"/>
          <w:b w:val="false"/>
          <w:i w:val="false"/>
          <w:color w:val="000000"/>
          <w:sz w:val="28"/>
        </w:rPr>
        <w:t>
      земный, тростник обыкновенный, ситник Жерара) на лугово-болот-</w:t>
      </w:r>
    </w:p>
    <w:p>
      <w:pPr>
        <w:spacing w:after="0"/>
        <w:ind w:left="0"/>
        <w:jc w:val="both"/>
      </w:pPr>
      <w:r>
        <w:rPr>
          <w:rFonts w:ascii="Times New Roman"/>
          <w:b w:val="false"/>
          <w:i w:val="false"/>
          <w:color w:val="000000"/>
          <w:sz w:val="28"/>
        </w:rPr>
        <w:t>
      ных легкоглинистых почвах</w:t>
      </w:r>
    </w:p>
    <w:p>
      <w:pPr>
        <w:spacing w:after="0"/>
        <w:ind w:left="0"/>
        <w:jc w:val="both"/>
      </w:pPr>
      <w:r>
        <w:rPr>
          <w:rFonts w:ascii="Times New Roman"/>
          <w:b w:val="false"/>
          <w:i w:val="false"/>
          <w:color w:val="000000"/>
          <w:sz w:val="28"/>
        </w:rPr>
        <w:t>
      пастб. 100 5 Не</w:t>
      </w:r>
    </w:p>
    <w:p>
      <w:pPr>
        <w:spacing w:after="0"/>
        <w:ind w:left="0"/>
        <w:jc w:val="both"/>
      </w:pPr>
      <w:r>
        <w:rPr>
          <w:rFonts w:ascii="Times New Roman"/>
          <w:b w:val="false"/>
          <w:i w:val="false"/>
          <w:color w:val="000000"/>
          <w:sz w:val="28"/>
        </w:rPr>
        <w:t>
      ест. исп.ся</w:t>
      </w:r>
    </w:p>
    <w:p>
      <w:pPr>
        <w:spacing w:after="0"/>
        <w:ind w:left="0"/>
        <w:jc w:val="both"/>
      </w:pPr>
      <w:r>
        <w:rPr>
          <w:rFonts w:ascii="Times New Roman"/>
          <w:b w:val="false"/>
          <w:i w:val="false"/>
          <w:color w:val="000000"/>
          <w:sz w:val="28"/>
        </w:rPr>
        <w:t>
      7.4 9.3 5.6 4.7 5.2 1.9 91.7 73.1 13.5</w:t>
      </w:r>
    </w:p>
    <w:p>
      <w:pPr>
        <w:spacing w:after="0"/>
        <w:ind w:left="0"/>
        <w:jc w:val="both"/>
      </w:pPr>
      <w:r>
        <w:rPr>
          <w:rFonts w:ascii="Times New Roman"/>
          <w:b w:val="false"/>
          <w:i w:val="false"/>
          <w:color w:val="000000"/>
          <w:sz w:val="28"/>
        </w:rPr>
        <w:t>
      9.3 46.5</w:t>
      </w:r>
    </w:p>
    <w:p>
      <w:pPr>
        <w:spacing w:after="0"/>
        <w:ind w:left="0"/>
        <w:jc w:val="both"/>
      </w:pPr>
      <w:r>
        <w:rPr>
          <w:rFonts w:ascii="Times New Roman"/>
          <w:b w:val="false"/>
          <w:i w:val="false"/>
          <w:color w:val="000000"/>
          <w:sz w:val="28"/>
        </w:rPr>
        <w:t>
      5.2 26.0</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заболочен</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КРС</w:t>
      </w:r>
    </w:p>
    <w:p>
      <w:pPr>
        <w:spacing w:after="0"/>
        <w:ind w:left="0"/>
        <w:jc w:val="both"/>
      </w:pPr>
      <w:r>
        <w:rPr>
          <w:rFonts w:ascii="Times New Roman"/>
          <w:b w:val="false"/>
          <w:i w:val="false"/>
          <w:color w:val="000000"/>
          <w:sz w:val="28"/>
        </w:rPr>
        <w:t>
      Итого: пастб. 100 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7.4 9.3 5.6</w:t>
      </w:r>
    </w:p>
    <w:p>
      <w:pPr>
        <w:spacing w:after="0"/>
        <w:ind w:left="0"/>
        <w:jc w:val="both"/>
      </w:pPr>
      <w:r>
        <w:rPr>
          <w:rFonts w:ascii="Times New Roman"/>
          <w:b w:val="false"/>
          <w:i w:val="false"/>
          <w:color w:val="000000"/>
          <w:sz w:val="28"/>
        </w:rPr>
        <w:t>
      4.7 5.2 1.9</w:t>
      </w:r>
    </w:p>
    <w:p>
      <w:pPr>
        <w:spacing w:after="0"/>
        <w:ind w:left="0"/>
        <w:jc w:val="both"/>
      </w:pPr>
      <w:r>
        <w:rPr>
          <w:rFonts w:ascii="Times New Roman"/>
          <w:b w:val="false"/>
          <w:i w:val="false"/>
          <w:color w:val="000000"/>
          <w:sz w:val="28"/>
        </w:rPr>
        <w:t>
      9.3 46.5</w:t>
      </w:r>
    </w:p>
    <w:p>
      <w:pPr>
        <w:spacing w:after="0"/>
        <w:ind w:left="0"/>
        <w:jc w:val="both"/>
      </w:pPr>
      <w:r>
        <w:rPr>
          <w:rFonts w:ascii="Times New Roman"/>
          <w:b w:val="false"/>
          <w:i w:val="false"/>
          <w:color w:val="000000"/>
          <w:sz w:val="28"/>
        </w:rPr>
        <w:t>
      5.2 26.0</w:t>
      </w:r>
    </w:p>
    <w:p>
      <w:pPr>
        <w:spacing w:after="0"/>
        <w:ind w:left="0"/>
        <w:jc w:val="both"/>
      </w:pPr>
      <w:r>
        <w:rPr>
          <w:rFonts w:ascii="Times New Roman"/>
          <w:b w:val="false"/>
          <w:i w:val="false"/>
          <w:color w:val="000000"/>
          <w:sz w:val="28"/>
        </w:rPr>
        <w:t>
      133 Межозерное понижение</w:t>
      </w:r>
    </w:p>
    <w:p>
      <w:pPr>
        <w:spacing w:after="0"/>
        <w:ind w:left="0"/>
        <w:jc w:val="both"/>
      </w:pPr>
      <w:r>
        <w:rPr>
          <w:rFonts w:ascii="Times New Roman"/>
          <w:b w:val="false"/>
          <w:i w:val="false"/>
          <w:color w:val="000000"/>
          <w:sz w:val="28"/>
        </w:rPr>
        <w:t>
      39 1. Злаково-солодково-разнотравный С-4в с полынью ( пырей ползучий, кос-</w:t>
      </w:r>
    </w:p>
    <w:p>
      <w:pPr>
        <w:spacing w:after="0"/>
        <w:ind w:left="0"/>
        <w:jc w:val="both"/>
      </w:pPr>
      <w:r>
        <w:rPr>
          <w:rFonts w:ascii="Times New Roman"/>
          <w:b w:val="false"/>
          <w:i w:val="false"/>
          <w:color w:val="000000"/>
          <w:sz w:val="28"/>
        </w:rPr>
        <w:t>
      тер безостый, лисохвост луговой, типчак, солодка уральская, шалфей луговой, подорожник средний, лап-чатка прямостоящая, зопник клубне-носный, мордовник обыкновенный, полынь шелковистая) на солонцах</w:t>
      </w:r>
    </w:p>
    <w:p>
      <w:pPr>
        <w:spacing w:after="0"/>
        <w:ind w:left="0"/>
        <w:jc w:val="both"/>
      </w:pPr>
      <w:r>
        <w:rPr>
          <w:rFonts w:ascii="Times New Roman"/>
          <w:b w:val="false"/>
          <w:i w:val="false"/>
          <w:color w:val="000000"/>
          <w:sz w:val="28"/>
        </w:rPr>
        <w:t>
      лугово-каштановых почвах</w:t>
      </w:r>
    </w:p>
    <w:p>
      <w:pPr>
        <w:spacing w:after="0"/>
        <w:ind w:left="0"/>
        <w:jc w:val="both"/>
      </w:pPr>
      <w:r>
        <w:rPr>
          <w:rFonts w:ascii="Times New Roman"/>
          <w:b w:val="false"/>
          <w:i w:val="false"/>
          <w:color w:val="000000"/>
          <w:sz w:val="28"/>
        </w:rPr>
        <w:t>
      пастб. 100 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7.8 13.0 12.2 5.2 6.8 5.1 91.5 65.4 35.2</w:t>
      </w:r>
    </w:p>
    <w:p>
      <w:pPr>
        <w:spacing w:after="0"/>
        <w:ind w:left="0"/>
        <w:jc w:val="both"/>
      </w:pPr>
      <w:r>
        <w:rPr>
          <w:rFonts w:ascii="Times New Roman"/>
          <w:b w:val="false"/>
          <w:i w:val="false"/>
          <w:color w:val="000000"/>
          <w:sz w:val="28"/>
        </w:rPr>
        <w:t>
      13.0 26.0</w:t>
      </w:r>
    </w:p>
    <w:p>
      <w:pPr>
        <w:spacing w:after="0"/>
        <w:ind w:left="0"/>
        <w:jc w:val="both"/>
      </w:pPr>
      <w:r>
        <w:rPr>
          <w:rFonts w:ascii="Times New Roman"/>
          <w:b w:val="false"/>
          <w:i w:val="false"/>
          <w:color w:val="000000"/>
          <w:sz w:val="28"/>
        </w:rPr>
        <w:t>
      6.8 13.6</w:t>
      </w:r>
    </w:p>
    <w:p>
      <w:pPr>
        <w:spacing w:after="0"/>
        <w:ind w:left="0"/>
        <w:jc w:val="both"/>
      </w:pPr>
      <w:r>
        <w:rPr>
          <w:rFonts w:ascii="Times New Roman"/>
          <w:b w:val="false"/>
          <w:i w:val="false"/>
          <w:color w:val="000000"/>
          <w:sz w:val="28"/>
        </w:rPr>
        <w:t>
      Чистые Солодка</w:t>
      </w:r>
    </w:p>
    <w:p>
      <w:pPr>
        <w:spacing w:after="0"/>
        <w:ind w:left="0"/>
        <w:jc w:val="both"/>
      </w:pPr>
      <w:r>
        <w:rPr>
          <w:rFonts w:ascii="Times New Roman"/>
          <w:b w:val="false"/>
          <w:i w:val="false"/>
          <w:color w:val="000000"/>
          <w:sz w:val="28"/>
        </w:rPr>
        <w:t>
      уральская</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7.8 13 12.2</w:t>
      </w:r>
    </w:p>
    <w:p>
      <w:pPr>
        <w:spacing w:after="0"/>
        <w:ind w:left="0"/>
        <w:jc w:val="both"/>
      </w:pPr>
      <w:r>
        <w:rPr>
          <w:rFonts w:ascii="Times New Roman"/>
          <w:b w:val="false"/>
          <w:i w:val="false"/>
          <w:color w:val="000000"/>
          <w:sz w:val="28"/>
        </w:rPr>
        <w:t>
      5.2 6.8 5.1</w:t>
      </w:r>
    </w:p>
    <w:p>
      <w:pPr>
        <w:spacing w:after="0"/>
        <w:ind w:left="0"/>
        <w:jc w:val="both"/>
      </w:pPr>
      <w:r>
        <w:rPr>
          <w:rFonts w:ascii="Times New Roman"/>
          <w:b w:val="false"/>
          <w:i w:val="false"/>
          <w:color w:val="000000"/>
          <w:sz w:val="28"/>
        </w:rPr>
        <w:t>
      13.0 26.0</w:t>
      </w:r>
    </w:p>
    <w:p>
      <w:pPr>
        <w:spacing w:after="0"/>
        <w:ind w:left="0"/>
        <w:jc w:val="both"/>
      </w:pPr>
      <w:r>
        <w:rPr>
          <w:rFonts w:ascii="Times New Roman"/>
          <w:b w:val="false"/>
          <w:i w:val="false"/>
          <w:color w:val="000000"/>
          <w:sz w:val="28"/>
        </w:rPr>
        <w:t>
      6.8 13.6</w:t>
      </w:r>
    </w:p>
    <w:p>
      <w:pPr>
        <w:spacing w:after="0"/>
        <w:ind w:left="0"/>
        <w:jc w:val="both"/>
      </w:pPr>
      <w:r>
        <w:rPr>
          <w:rFonts w:ascii="Times New Roman"/>
          <w:b w:val="false"/>
          <w:i w:val="false"/>
          <w:color w:val="000000"/>
          <w:sz w:val="28"/>
        </w:rPr>
        <w:t>
      134 Замкнутое понижение ур. Курколь</w:t>
      </w:r>
    </w:p>
    <w:p>
      <w:pPr>
        <w:spacing w:after="0"/>
        <w:ind w:left="0"/>
        <w:jc w:val="both"/>
      </w:pPr>
      <w:r>
        <w:rPr>
          <w:rFonts w:ascii="Times New Roman"/>
          <w:b w:val="false"/>
          <w:i w:val="false"/>
          <w:color w:val="000000"/>
          <w:sz w:val="28"/>
        </w:rPr>
        <w:t>
      35 1. Злаково-разнотравно-полынный С-4в с солодкой ( острец ветвистый, пы-</w:t>
      </w:r>
    </w:p>
    <w:p>
      <w:pPr>
        <w:spacing w:after="0"/>
        <w:ind w:left="0"/>
        <w:jc w:val="both"/>
      </w:pPr>
      <w:r>
        <w:rPr>
          <w:rFonts w:ascii="Times New Roman"/>
          <w:b w:val="false"/>
          <w:i w:val="false"/>
          <w:color w:val="000000"/>
          <w:sz w:val="28"/>
        </w:rPr>
        <w:t>
      рей ползучий, костер безостый, тип-чак, подорожник средний, зопник клубненосный, тысячелистник обык-новенный, лапчатка прямостоящая, кровохлебка лекарственная, полынь шелковистая, полынь Шренка, со-лодка уральская) на солонцах луго-</w:t>
      </w:r>
    </w:p>
    <w:p>
      <w:pPr>
        <w:spacing w:after="0"/>
        <w:ind w:left="0"/>
        <w:jc w:val="both"/>
      </w:pPr>
      <w:r>
        <w:rPr>
          <w:rFonts w:ascii="Times New Roman"/>
          <w:b w:val="false"/>
          <w:i w:val="false"/>
          <w:color w:val="000000"/>
          <w:sz w:val="28"/>
        </w:rPr>
        <w:t>
      во-каштановых</w:t>
      </w:r>
    </w:p>
    <w:p>
      <w:pPr>
        <w:spacing w:after="0"/>
        <w:ind w:left="0"/>
        <w:jc w:val="both"/>
      </w:pPr>
      <w:r>
        <w:rPr>
          <w:rFonts w:ascii="Times New Roman"/>
          <w:b w:val="false"/>
          <w:i w:val="false"/>
          <w:color w:val="000000"/>
          <w:sz w:val="28"/>
        </w:rPr>
        <w:t>
      пастб. 100 34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2.5 4.7 4.0 1.7 2.5 1.7 26.1 22.9 13.3</w:t>
      </w:r>
    </w:p>
    <w:p>
      <w:pPr>
        <w:spacing w:after="0"/>
        <w:ind w:left="0"/>
        <w:jc w:val="both"/>
      </w:pPr>
      <w:r>
        <w:rPr>
          <w:rFonts w:ascii="Times New Roman"/>
          <w:b w:val="false"/>
          <w:i w:val="false"/>
          <w:color w:val="000000"/>
          <w:sz w:val="28"/>
        </w:rPr>
        <w:t>
      4.7 159.8 Чистые</w:t>
      </w:r>
    </w:p>
    <w:p>
      <w:pPr>
        <w:spacing w:after="0"/>
        <w:ind w:left="0"/>
        <w:jc w:val="both"/>
      </w:pPr>
      <w:r>
        <w:rPr>
          <w:rFonts w:ascii="Times New Roman"/>
          <w:b w:val="false"/>
          <w:i w:val="false"/>
          <w:color w:val="000000"/>
          <w:sz w:val="28"/>
        </w:rPr>
        <w:t>
      2.5 85.0</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34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2.5 4.7 4</w:t>
      </w:r>
    </w:p>
    <w:p>
      <w:pPr>
        <w:spacing w:after="0"/>
        <w:ind w:left="0"/>
        <w:jc w:val="both"/>
      </w:pPr>
      <w:r>
        <w:rPr>
          <w:rFonts w:ascii="Times New Roman"/>
          <w:b w:val="false"/>
          <w:i w:val="false"/>
          <w:color w:val="000000"/>
          <w:sz w:val="28"/>
        </w:rPr>
        <w:t>
      1.7 2.5 1.7</w:t>
      </w:r>
    </w:p>
    <w:p>
      <w:pPr>
        <w:spacing w:after="0"/>
        <w:ind w:left="0"/>
        <w:jc w:val="both"/>
      </w:pPr>
      <w:r>
        <w:rPr>
          <w:rFonts w:ascii="Times New Roman"/>
          <w:b w:val="false"/>
          <w:i w:val="false"/>
          <w:color w:val="000000"/>
          <w:sz w:val="28"/>
        </w:rPr>
        <w:t>
      4.7 159.8</w:t>
      </w:r>
    </w:p>
    <w:p>
      <w:pPr>
        <w:spacing w:after="0"/>
        <w:ind w:left="0"/>
        <w:jc w:val="both"/>
      </w:pPr>
      <w:r>
        <w:rPr>
          <w:rFonts w:ascii="Times New Roman"/>
          <w:b w:val="false"/>
          <w:i w:val="false"/>
          <w:color w:val="000000"/>
          <w:sz w:val="28"/>
        </w:rPr>
        <w:t>
      2.5 85.0</w:t>
      </w:r>
    </w:p>
    <w:p>
      <w:pPr>
        <w:spacing w:after="0"/>
        <w:ind w:left="0"/>
        <w:jc w:val="both"/>
      </w:pPr>
      <w:r>
        <w:rPr>
          <w:rFonts w:ascii="Times New Roman"/>
          <w:b w:val="false"/>
          <w:i w:val="false"/>
          <w:color w:val="000000"/>
          <w:sz w:val="28"/>
        </w:rPr>
        <w:t>
      135 Пологонаклонная равнина</w:t>
      </w:r>
    </w:p>
    <w:p>
      <w:pPr>
        <w:spacing w:after="0"/>
        <w:ind w:left="0"/>
        <w:jc w:val="both"/>
      </w:pPr>
      <w:r>
        <w:rPr>
          <w:rFonts w:ascii="Times New Roman"/>
          <w:b w:val="false"/>
          <w:i w:val="false"/>
          <w:color w:val="000000"/>
          <w:sz w:val="28"/>
        </w:rPr>
        <w:t>
      17Б Ковыльно-злаково-полынный</w:t>
      </w:r>
    </w:p>
    <w:p>
      <w:pPr>
        <w:spacing w:after="0"/>
        <w:ind w:left="0"/>
        <w:jc w:val="both"/>
      </w:pPr>
      <w:r>
        <w:rPr>
          <w:rFonts w:ascii="Times New Roman"/>
          <w:b w:val="false"/>
          <w:i w:val="false"/>
          <w:color w:val="000000"/>
          <w:sz w:val="28"/>
        </w:rPr>
        <w:t>
      С-2а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100 43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10.1 434.3</w:t>
      </w:r>
    </w:p>
    <w:p>
      <w:pPr>
        <w:spacing w:after="0"/>
        <w:ind w:left="0"/>
        <w:jc w:val="both"/>
      </w:pPr>
      <w:r>
        <w:rPr>
          <w:rFonts w:ascii="Times New Roman"/>
          <w:b w:val="false"/>
          <w:i w:val="false"/>
          <w:color w:val="000000"/>
          <w:sz w:val="28"/>
        </w:rPr>
        <w:t>
      5.4 232.2</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43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w:t>
      </w:r>
    </w:p>
    <w:p>
      <w:pPr>
        <w:spacing w:after="0"/>
        <w:ind w:left="0"/>
        <w:jc w:val="both"/>
      </w:pPr>
      <w:r>
        <w:rPr>
          <w:rFonts w:ascii="Times New Roman"/>
          <w:b w:val="false"/>
          <w:i w:val="false"/>
          <w:color w:val="000000"/>
          <w:sz w:val="28"/>
        </w:rPr>
        <w:t>
      4.7 5.4 3.9</w:t>
      </w:r>
    </w:p>
    <w:p>
      <w:pPr>
        <w:spacing w:after="0"/>
        <w:ind w:left="0"/>
        <w:jc w:val="both"/>
      </w:pPr>
      <w:r>
        <w:rPr>
          <w:rFonts w:ascii="Times New Roman"/>
          <w:b w:val="false"/>
          <w:i w:val="false"/>
          <w:color w:val="000000"/>
          <w:sz w:val="28"/>
        </w:rPr>
        <w:t>
      10.1 434.3</w:t>
      </w:r>
    </w:p>
    <w:p>
      <w:pPr>
        <w:spacing w:after="0"/>
        <w:ind w:left="0"/>
        <w:jc w:val="both"/>
      </w:pPr>
      <w:r>
        <w:rPr>
          <w:rFonts w:ascii="Times New Roman"/>
          <w:b w:val="false"/>
          <w:i w:val="false"/>
          <w:color w:val="000000"/>
          <w:sz w:val="28"/>
        </w:rPr>
        <w:t>
      5.4 232.2</w:t>
      </w:r>
    </w:p>
    <w:p>
      <w:pPr>
        <w:spacing w:after="0"/>
        <w:ind w:left="0"/>
        <w:jc w:val="both"/>
      </w:pPr>
      <w:r>
        <w:rPr>
          <w:rFonts w:ascii="Times New Roman"/>
          <w:b w:val="false"/>
          <w:i w:val="false"/>
          <w:color w:val="000000"/>
          <w:sz w:val="28"/>
        </w:rPr>
        <w:t>
      1 2 3 4 5 6 7 8 9 10 11 12 13 14 15 16 17 18 136 Слабоволнистая равнина</w:t>
      </w:r>
    </w:p>
    <w:p>
      <w:pPr>
        <w:spacing w:after="0"/>
        <w:ind w:left="0"/>
        <w:jc w:val="both"/>
      </w:pPr>
      <w:r>
        <w:rPr>
          <w:rFonts w:ascii="Times New Roman"/>
          <w:b w:val="false"/>
          <w:i w:val="false"/>
          <w:color w:val="000000"/>
          <w:sz w:val="28"/>
        </w:rPr>
        <w:t>
      47 Селитрянополынно-злаковый с кер-С-4в меком (полынь селитряная, острец</w:t>
      </w:r>
    </w:p>
    <w:p>
      <w:pPr>
        <w:spacing w:after="0"/>
        <w:ind w:left="0"/>
        <w:jc w:val="both"/>
      </w:pPr>
      <w:r>
        <w:rPr>
          <w:rFonts w:ascii="Times New Roman"/>
          <w:b w:val="false"/>
          <w:i w:val="false"/>
          <w:color w:val="000000"/>
          <w:sz w:val="28"/>
        </w:rPr>
        <w:t>
      ветвистый, ковыль красный, кер-мек Гмелина) на солонцах лугово-каштановых мелких, тяжелосугли-</w:t>
      </w:r>
    </w:p>
    <w:p>
      <w:pPr>
        <w:spacing w:after="0"/>
        <w:ind w:left="0"/>
        <w:jc w:val="both"/>
      </w:pPr>
      <w:r>
        <w:rPr>
          <w:rFonts w:ascii="Times New Roman"/>
          <w:b w:val="false"/>
          <w:i w:val="false"/>
          <w:color w:val="000000"/>
          <w:sz w:val="28"/>
        </w:rPr>
        <w:t>
      нистых</w:t>
      </w:r>
    </w:p>
    <w:p>
      <w:pPr>
        <w:spacing w:after="0"/>
        <w:ind w:left="0"/>
        <w:jc w:val="both"/>
      </w:pPr>
      <w:r>
        <w:rPr>
          <w:rFonts w:ascii="Times New Roman"/>
          <w:b w:val="false"/>
          <w:i w:val="false"/>
          <w:color w:val="000000"/>
          <w:sz w:val="28"/>
        </w:rPr>
        <w:t>
      пастб. 100 25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1.5 1.5 37.5 0.9 0.9 22.5 7.2</w:t>
      </w:r>
    </w:p>
    <w:p>
      <w:pPr>
        <w:spacing w:after="0"/>
        <w:ind w:left="0"/>
        <w:jc w:val="both"/>
      </w:pPr>
      <w:r>
        <w:rPr>
          <w:rFonts w:ascii="Times New Roman"/>
          <w:b w:val="false"/>
          <w:i w:val="false"/>
          <w:color w:val="000000"/>
          <w:sz w:val="28"/>
        </w:rPr>
        <w:t>
      Чистый Осенние пастбища</w:t>
      </w:r>
    </w:p>
    <w:p>
      <w:pPr>
        <w:spacing w:after="0"/>
        <w:ind w:left="0"/>
        <w:jc w:val="both"/>
      </w:pPr>
      <w:r>
        <w:rPr>
          <w:rFonts w:ascii="Times New Roman"/>
          <w:b w:val="false"/>
          <w:i w:val="false"/>
          <w:color w:val="000000"/>
          <w:sz w:val="28"/>
        </w:rPr>
        <w:t>
      для коз</w:t>
      </w:r>
    </w:p>
    <w:p>
      <w:pPr>
        <w:spacing w:after="0"/>
        <w:ind w:left="0"/>
        <w:jc w:val="both"/>
      </w:pPr>
      <w:r>
        <w:rPr>
          <w:rFonts w:ascii="Times New Roman"/>
          <w:b w:val="false"/>
          <w:i w:val="false"/>
          <w:color w:val="000000"/>
          <w:sz w:val="28"/>
        </w:rPr>
        <w:t>
      и овец</w:t>
      </w:r>
    </w:p>
    <w:p>
      <w:pPr>
        <w:spacing w:after="0"/>
        <w:ind w:left="0"/>
        <w:jc w:val="both"/>
      </w:pPr>
      <w:r>
        <w:rPr>
          <w:rFonts w:ascii="Times New Roman"/>
          <w:b w:val="false"/>
          <w:i w:val="false"/>
          <w:color w:val="000000"/>
          <w:sz w:val="28"/>
        </w:rPr>
        <w:t>
      Итого: пастб. 100 25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 1.5 37.5</w:t>
      </w:r>
    </w:p>
    <w:p>
      <w:pPr>
        <w:spacing w:after="0"/>
        <w:ind w:left="0"/>
        <w:jc w:val="both"/>
      </w:pPr>
      <w:r>
        <w:rPr>
          <w:rFonts w:ascii="Times New Roman"/>
          <w:b w:val="false"/>
          <w:i w:val="false"/>
          <w:color w:val="000000"/>
          <w:sz w:val="28"/>
        </w:rPr>
        <w:t>
      0.9 0.9 22.5</w:t>
      </w:r>
    </w:p>
    <w:p>
      <w:pPr>
        <w:spacing w:after="0"/>
        <w:ind w:left="0"/>
        <w:jc w:val="both"/>
      </w:pPr>
      <w:r>
        <w:rPr>
          <w:rFonts w:ascii="Times New Roman"/>
          <w:b w:val="false"/>
          <w:i w:val="false"/>
          <w:color w:val="000000"/>
          <w:sz w:val="28"/>
        </w:rPr>
        <w:t>
      137 Слабоволнистая равнина</w:t>
      </w:r>
    </w:p>
    <w:p>
      <w:pPr>
        <w:spacing w:after="0"/>
        <w:ind w:left="0"/>
        <w:jc w:val="both"/>
      </w:pPr>
      <w:r>
        <w:rPr>
          <w:rFonts w:ascii="Times New Roman"/>
          <w:b w:val="false"/>
          <w:i w:val="false"/>
          <w:color w:val="000000"/>
          <w:sz w:val="28"/>
        </w:rPr>
        <w:t>
      47 Селитрянополынно-злаковый с кер-С-4в меком (полынь селитряная, острец</w:t>
      </w:r>
    </w:p>
    <w:p>
      <w:pPr>
        <w:spacing w:after="0"/>
        <w:ind w:left="0"/>
        <w:jc w:val="both"/>
      </w:pPr>
      <w:r>
        <w:rPr>
          <w:rFonts w:ascii="Times New Roman"/>
          <w:b w:val="false"/>
          <w:i w:val="false"/>
          <w:color w:val="000000"/>
          <w:sz w:val="28"/>
        </w:rPr>
        <w:t>
      ветвистый, ковыль красный, кер-мек Гмелина) на солонцах лугово-каштановых мелких, тяжелосугли-</w:t>
      </w:r>
    </w:p>
    <w:p>
      <w:pPr>
        <w:spacing w:after="0"/>
        <w:ind w:left="0"/>
        <w:jc w:val="both"/>
      </w:pPr>
      <w:r>
        <w:rPr>
          <w:rFonts w:ascii="Times New Roman"/>
          <w:b w:val="false"/>
          <w:i w:val="false"/>
          <w:color w:val="000000"/>
          <w:sz w:val="28"/>
        </w:rPr>
        <w:t>
      нистых</w:t>
      </w:r>
    </w:p>
    <w:p>
      <w:pPr>
        <w:spacing w:after="0"/>
        <w:ind w:left="0"/>
        <w:jc w:val="both"/>
      </w:pPr>
      <w:r>
        <w:rPr>
          <w:rFonts w:ascii="Times New Roman"/>
          <w:b w:val="false"/>
          <w:i w:val="false"/>
          <w:color w:val="000000"/>
          <w:sz w:val="28"/>
        </w:rPr>
        <w:t>
      пастб. 100 16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1.5 1.5 24.0 0.9 0.9 14.4 7.2</w:t>
      </w:r>
    </w:p>
    <w:p>
      <w:pPr>
        <w:spacing w:after="0"/>
        <w:ind w:left="0"/>
        <w:jc w:val="both"/>
      </w:pPr>
      <w:r>
        <w:rPr>
          <w:rFonts w:ascii="Times New Roman"/>
          <w:b w:val="false"/>
          <w:i w:val="false"/>
          <w:color w:val="000000"/>
          <w:sz w:val="28"/>
        </w:rPr>
        <w:t>
      Чистый Осенние пастбища</w:t>
      </w:r>
    </w:p>
    <w:p>
      <w:pPr>
        <w:spacing w:after="0"/>
        <w:ind w:left="0"/>
        <w:jc w:val="both"/>
      </w:pPr>
      <w:r>
        <w:rPr>
          <w:rFonts w:ascii="Times New Roman"/>
          <w:b w:val="false"/>
          <w:i w:val="false"/>
          <w:color w:val="000000"/>
          <w:sz w:val="28"/>
        </w:rPr>
        <w:t>
      для коз</w:t>
      </w:r>
    </w:p>
    <w:p>
      <w:pPr>
        <w:spacing w:after="0"/>
        <w:ind w:left="0"/>
        <w:jc w:val="both"/>
      </w:pPr>
      <w:r>
        <w:rPr>
          <w:rFonts w:ascii="Times New Roman"/>
          <w:b w:val="false"/>
          <w:i w:val="false"/>
          <w:color w:val="000000"/>
          <w:sz w:val="28"/>
        </w:rPr>
        <w:t>
      и овец</w:t>
      </w:r>
    </w:p>
    <w:p>
      <w:pPr>
        <w:spacing w:after="0"/>
        <w:ind w:left="0"/>
        <w:jc w:val="both"/>
      </w:pPr>
      <w:r>
        <w:rPr>
          <w:rFonts w:ascii="Times New Roman"/>
          <w:b w:val="false"/>
          <w:i w:val="false"/>
          <w:color w:val="000000"/>
          <w:sz w:val="28"/>
        </w:rPr>
        <w:t>
      Итого: пастб. 100 16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 1.5 24.0</w:t>
      </w:r>
    </w:p>
    <w:p>
      <w:pPr>
        <w:spacing w:after="0"/>
        <w:ind w:left="0"/>
        <w:jc w:val="both"/>
      </w:pPr>
      <w:r>
        <w:rPr>
          <w:rFonts w:ascii="Times New Roman"/>
          <w:b w:val="false"/>
          <w:i w:val="false"/>
          <w:color w:val="000000"/>
          <w:sz w:val="28"/>
        </w:rPr>
        <w:t>
      0.9 0.9 14.4</w:t>
      </w:r>
    </w:p>
    <w:p>
      <w:pPr>
        <w:spacing w:after="0"/>
        <w:ind w:left="0"/>
        <w:jc w:val="both"/>
      </w:pPr>
      <w:r>
        <w:rPr>
          <w:rFonts w:ascii="Times New Roman"/>
          <w:b w:val="false"/>
          <w:i w:val="false"/>
          <w:color w:val="000000"/>
          <w:sz w:val="28"/>
        </w:rPr>
        <w:t>
      138 Замкнутое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w:t>
      </w:r>
    </w:p>
    <w:p>
      <w:pPr>
        <w:spacing w:after="0"/>
        <w:ind w:left="0"/>
        <w:jc w:val="both"/>
      </w:pPr>
      <w:r>
        <w:rPr>
          <w:rFonts w:ascii="Times New Roman"/>
          <w:b w:val="false"/>
          <w:i w:val="false"/>
          <w:color w:val="000000"/>
          <w:sz w:val="28"/>
        </w:rPr>
        <w:t>
      пастб. 100 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6.3 8.8 8.3 3.8 5.2 4.5</w:t>
      </w:r>
    </w:p>
    <w:p>
      <w:pPr>
        <w:spacing w:after="0"/>
        <w:ind w:left="0"/>
        <w:jc w:val="both"/>
      </w:pPr>
      <w:r>
        <w:rPr>
          <w:rFonts w:ascii="Times New Roman"/>
          <w:b w:val="false"/>
          <w:i w:val="false"/>
          <w:color w:val="000000"/>
          <w:sz w:val="28"/>
        </w:rPr>
        <w:t>
      8.8 61.6</w:t>
      </w:r>
    </w:p>
    <w:p>
      <w:pPr>
        <w:spacing w:after="0"/>
        <w:ind w:left="0"/>
        <w:jc w:val="both"/>
      </w:pPr>
      <w:r>
        <w:rPr>
          <w:rFonts w:ascii="Times New Roman"/>
          <w:b w:val="false"/>
          <w:i w:val="false"/>
          <w:color w:val="000000"/>
          <w:sz w:val="28"/>
        </w:rPr>
        <w:t>
      5.2 36.4</w:t>
      </w:r>
    </w:p>
    <w:p>
      <w:pPr>
        <w:spacing w:after="0"/>
        <w:ind w:left="0"/>
        <w:jc w:val="both"/>
      </w:pPr>
      <w:r>
        <w:rPr>
          <w:rFonts w:ascii="Times New Roman"/>
          <w:b w:val="false"/>
          <w:i w:val="false"/>
          <w:color w:val="000000"/>
          <w:sz w:val="28"/>
        </w:rPr>
        <w:t>
      Чистый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4 5 6 7 8 9 10</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11 12 13 14 15 16</w:t>
      </w:r>
    </w:p>
    <w:p>
      <w:pPr>
        <w:spacing w:after="0"/>
        <w:ind w:left="0"/>
        <w:jc w:val="both"/>
      </w:pPr>
      <w:r>
        <w:rPr>
          <w:rFonts w:ascii="Times New Roman"/>
          <w:b w:val="false"/>
          <w:i w:val="false"/>
          <w:color w:val="000000"/>
          <w:sz w:val="28"/>
        </w:rPr>
        <w:t>
      37.4 39.0 25.1</w:t>
      </w:r>
    </w:p>
    <w:p>
      <w:pPr>
        <w:spacing w:after="0"/>
        <w:ind w:left="0"/>
        <w:jc w:val="both"/>
      </w:pPr>
      <w:r>
        <w:rPr>
          <w:rFonts w:ascii="Times New Roman"/>
          <w:b w:val="false"/>
          <w:i w:val="false"/>
          <w:color w:val="000000"/>
          <w:sz w:val="28"/>
        </w:rPr>
        <w:t>
      17 18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61.6</w:t>
      </w:r>
    </w:p>
    <w:p>
      <w:pPr>
        <w:spacing w:after="0"/>
        <w:ind w:left="0"/>
        <w:jc w:val="both"/>
      </w:pPr>
      <w:r>
        <w:rPr>
          <w:rFonts w:ascii="Times New Roman"/>
          <w:b w:val="false"/>
          <w:i w:val="false"/>
          <w:color w:val="000000"/>
          <w:sz w:val="28"/>
        </w:rPr>
        <w:t>
      5.2 36.4</w:t>
      </w:r>
    </w:p>
    <w:p>
      <w:pPr>
        <w:spacing w:after="0"/>
        <w:ind w:left="0"/>
        <w:jc w:val="both"/>
      </w:pPr>
      <w:r>
        <w:rPr>
          <w:rFonts w:ascii="Times New Roman"/>
          <w:b w:val="false"/>
          <w:i w:val="false"/>
          <w:color w:val="000000"/>
          <w:sz w:val="28"/>
        </w:rPr>
        <w:t>
      139 Удлиненое понижение</w:t>
      </w:r>
    </w:p>
    <w:p>
      <w:pPr>
        <w:spacing w:after="0"/>
        <w:ind w:left="0"/>
        <w:jc w:val="both"/>
      </w:pPr>
      <w:r>
        <w:rPr>
          <w:rFonts w:ascii="Times New Roman"/>
          <w:b w:val="false"/>
          <w:i w:val="false"/>
          <w:color w:val="000000"/>
          <w:sz w:val="28"/>
        </w:rPr>
        <w:t>
      31 Злаковый с разнотравьем (пы-</w:t>
      </w:r>
    </w:p>
    <w:p>
      <w:pPr>
        <w:spacing w:after="0"/>
        <w:ind w:left="0"/>
        <w:jc w:val="both"/>
      </w:pPr>
      <w:r>
        <w:rPr>
          <w:rFonts w:ascii="Times New Roman"/>
          <w:b w:val="false"/>
          <w:i w:val="false"/>
          <w:color w:val="000000"/>
          <w:sz w:val="28"/>
        </w:rPr>
        <w:t>
      С-4а рей ползучий, житняк гребневид-</w:t>
      </w:r>
    </w:p>
    <w:p>
      <w:pPr>
        <w:spacing w:after="0"/>
        <w:ind w:left="0"/>
        <w:jc w:val="both"/>
      </w:pPr>
      <w:r>
        <w:rPr>
          <w:rFonts w:ascii="Times New Roman"/>
          <w:b w:val="false"/>
          <w:i w:val="false"/>
          <w:color w:val="000000"/>
          <w:sz w:val="28"/>
        </w:rPr>
        <w:t>
      пастб. 100 22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30.3 666.6 Чистый</w:t>
      </w:r>
    </w:p>
    <w:p>
      <w:pPr>
        <w:spacing w:after="0"/>
        <w:ind w:left="0"/>
        <w:jc w:val="both"/>
      </w:pPr>
      <w:r>
        <w:rPr>
          <w:rFonts w:ascii="Times New Roman"/>
          <w:b w:val="false"/>
          <w:i w:val="false"/>
          <w:color w:val="000000"/>
          <w:sz w:val="28"/>
        </w:rPr>
        <w:t>
      15.2 334.4</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ный; острец, костер безостный; по- скота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22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w:t>
      </w:r>
    </w:p>
    <w:p>
      <w:pPr>
        <w:spacing w:after="0"/>
        <w:ind w:left="0"/>
        <w:jc w:val="both"/>
      </w:pPr>
      <w:r>
        <w:rPr>
          <w:rFonts w:ascii="Times New Roman"/>
          <w:b w:val="false"/>
          <w:i w:val="false"/>
          <w:color w:val="000000"/>
          <w:sz w:val="28"/>
        </w:rPr>
        <w:t>
      10.1 15.2 9.5</w:t>
      </w:r>
    </w:p>
    <w:p>
      <w:pPr>
        <w:spacing w:after="0"/>
        <w:ind w:left="0"/>
        <w:jc w:val="both"/>
      </w:pPr>
      <w:r>
        <w:rPr>
          <w:rFonts w:ascii="Times New Roman"/>
          <w:b w:val="false"/>
          <w:i w:val="false"/>
          <w:color w:val="000000"/>
          <w:sz w:val="28"/>
        </w:rPr>
        <w:t>
      30.3 666.6</w:t>
      </w:r>
    </w:p>
    <w:p>
      <w:pPr>
        <w:spacing w:after="0"/>
        <w:ind w:left="0"/>
        <w:jc w:val="both"/>
      </w:pPr>
      <w:r>
        <w:rPr>
          <w:rFonts w:ascii="Times New Roman"/>
          <w:b w:val="false"/>
          <w:i w:val="false"/>
          <w:color w:val="000000"/>
          <w:sz w:val="28"/>
        </w:rPr>
        <w:t>
      15.2 334.4</w:t>
      </w:r>
    </w:p>
    <w:p>
      <w:pPr>
        <w:spacing w:after="0"/>
        <w:ind w:left="0"/>
        <w:jc w:val="both"/>
      </w:pPr>
      <w:r>
        <w:rPr>
          <w:rFonts w:ascii="Times New Roman"/>
          <w:b w:val="false"/>
          <w:i w:val="false"/>
          <w:color w:val="000000"/>
          <w:sz w:val="28"/>
        </w:rPr>
        <w:t>
      15.08. 140 Слабоволнистая равнина</w:t>
      </w:r>
    </w:p>
    <w:p>
      <w:pPr>
        <w:spacing w:after="0"/>
        <w:ind w:left="0"/>
        <w:jc w:val="both"/>
      </w:pPr>
      <w:r>
        <w:rPr>
          <w:rFonts w:ascii="Times New Roman"/>
          <w:b w:val="false"/>
          <w:i w:val="false"/>
          <w:color w:val="000000"/>
          <w:sz w:val="28"/>
        </w:rPr>
        <w:t>
      25 1. Типчаково-красноковыльно-по-</w:t>
      </w:r>
    </w:p>
    <w:p>
      <w:pPr>
        <w:spacing w:after="0"/>
        <w:ind w:left="0"/>
        <w:jc w:val="both"/>
      </w:pPr>
      <w:r>
        <w:rPr>
          <w:rFonts w:ascii="Times New Roman"/>
          <w:b w:val="false"/>
          <w:i w:val="false"/>
          <w:color w:val="000000"/>
          <w:sz w:val="28"/>
        </w:rPr>
        <w:t>
      С-2а лынный с разнотравьем (типчак, ко-выль красный, полынь холодная, по-лынь австрийская, зопник клубне-носный, горошек мышиный, тысяче-</w:t>
      </w:r>
    </w:p>
    <w:p>
      <w:pPr>
        <w:spacing w:after="0"/>
        <w:ind w:left="0"/>
        <w:jc w:val="both"/>
      </w:pPr>
      <w:r>
        <w:rPr>
          <w:rFonts w:ascii="Times New Roman"/>
          <w:b w:val="false"/>
          <w:i w:val="false"/>
          <w:color w:val="000000"/>
          <w:sz w:val="28"/>
        </w:rPr>
        <w:t>
      листник обыкновенный) на темно-</w:t>
      </w:r>
    </w:p>
    <w:p>
      <w:pPr>
        <w:spacing w:after="0"/>
        <w:ind w:left="0"/>
        <w:jc w:val="both"/>
      </w:pPr>
      <w:r>
        <w:rPr>
          <w:rFonts w:ascii="Times New Roman"/>
          <w:b w:val="false"/>
          <w:i w:val="false"/>
          <w:color w:val="000000"/>
          <w:sz w:val="28"/>
        </w:rPr>
        <w:t>
      пастб. 80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99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6.8 9.4 8.0 4.4 5.3 3.7 50.0 43.3 23.3</w:t>
      </w:r>
    </w:p>
    <w:p>
      <w:pPr>
        <w:spacing w:after="0"/>
        <w:ind w:left="0"/>
        <w:jc w:val="both"/>
      </w:pPr>
      <w:r>
        <w:rPr>
          <w:rFonts w:ascii="Times New Roman"/>
          <w:b w:val="false"/>
          <w:i w:val="false"/>
          <w:color w:val="000000"/>
          <w:sz w:val="28"/>
        </w:rPr>
        <w:t>
      9.4 932.5 Чистые</w:t>
      </w:r>
    </w:p>
    <w:p>
      <w:pPr>
        <w:spacing w:after="0"/>
        <w:ind w:left="0"/>
        <w:jc w:val="both"/>
      </w:pPr>
      <w:r>
        <w:rPr>
          <w:rFonts w:ascii="Times New Roman"/>
          <w:b w:val="false"/>
          <w:i w:val="false"/>
          <w:color w:val="000000"/>
          <w:sz w:val="28"/>
        </w:rPr>
        <w:t>
      5.3 525.8</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 каштановых маломощных почвах</w:t>
      </w:r>
    </w:p>
    <w:p>
      <w:pPr>
        <w:spacing w:after="0"/>
        <w:ind w:left="0"/>
        <w:jc w:val="both"/>
      </w:pPr>
      <w:r>
        <w:rPr>
          <w:rFonts w:ascii="Times New Roman"/>
          <w:b w:val="false"/>
          <w:i w:val="false"/>
          <w:color w:val="000000"/>
          <w:sz w:val="28"/>
        </w:rPr>
        <w:t>
      37 2. Злаково-разнотравно-солодковый С-4в ( острец ветвистый, пырей ползучий,</w:t>
      </w:r>
    </w:p>
    <w:p>
      <w:pPr>
        <w:spacing w:after="0"/>
        <w:ind w:left="0"/>
        <w:jc w:val="both"/>
      </w:pPr>
      <w:r>
        <w:rPr>
          <w:rFonts w:ascii="Times New Roman"/>
          <w:b w:val="false"/>
          <w:i w:val="false"/>
          <w:color w:val="000000"/>
          <w:sz w:val="28"/>
        </w:rPr>
        <w:t>
      вейник наземный, мятлик луговой, лисохвост луговой, подорожник средний, шалфей луговой, тысяче-листник обыкновенный, вероника колосистая, солодка уральская) на</w:t>
      </w:r>
    </w:p>
    <w:p>
      <w:pPr>
        <w:spacing w:after="0"/>
        <w:ind w:left="0"/>
        <w:jc w:val="both"/>
      </w:pPr>
      <w:r>
        <w:rPr>
          <w:rFonts w:ascii="Times New Roman"/>
          <w:b w:val="false"/>
          <w:i w:val="false"/>
          <w:color w:val="000000"/>
          <w:sz w:val="28"/>
        </w:rPr>
        <w:t>
      солонцах лугово-каштановых почвах</w:t>
      </w:r>
    </w:p>
    <w:p>
      <w:pPr>
        <w:spacing w:after="0"/>
        <w:ind w:left="0"/>
        <w:jc w:val="both"/>
      </w:pPr>
      <w:r>
        <w:rPr>
          <w:rFonts w:ascii="Times New Roman"/>
          <w:b w:val="false"/>
          <w:i w:val="false"/>
          <w:color w:val="000000"/>
          <w:sz w:val="28"/>
        </w:rPr>
        <w:t>
      пастб. 20 25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6.0 11.3 10.0 3.8 5.8 4.2 59.4 49.6 32.0</w:t>
      </w:r>
    </w:p>
    <w:p>
      <w:pPr>
        <w:spacing w:after="0"/>
        <w:ind w:left="0"/>
        <w:jc w:val="both"/>
      </w:pPr>
      <w:r>
        <w:rPr>
          <w:rFonts w:ascii="Times New Roman"/>
          <w:b w:val="false"/>
          <w:i w:val="false"/>
          <w:color w:val="000000"/>
          <w:sz w:val="28"/>
        </w:rPr>
        <w:t>
      11.3 280.2 Чистые</w:t>
      </w:r>
    </w:p>
    <w:p>
      <w:pPr>
        <w:spacing w:after="0"/>
        <w:ind w:left="0"/>
        <w:jc w:val="both"/>
      </w:pPr>
      <w:r>
        <w:rPr>
          <w:rFonts w:ascii="Times New Roman"/>
          <w:b w:val="false"/>
          <w:i w:val="false"/>
          <w:color w:val="000000"/>
          <w:sz w:val="28"/>
        </w:rPr>
        <w:t>
      5.8 143.8</w:t>
      </w:r>
    </w:p>
    <w:p>
      <w:pPr>
        <w:spacing w:after="0"/>
        <w:ind w:left="0"/>
        <w:jc w:val="both"/>
      </w:pPr>
      <w:r>
        <w:rPr>
          <w:rFonts w:ascii="Times New Roman"/>
          <w:b w:val="false"/>
          <w:i w:val="false"/>
          <w:color w:val="000000"/>
          <w:sz w:val="28"/>
        </w:rPr>
        <w:t>
      Итого: пастб. 100 124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6.6 9.8 8.4</w:t>
      </w:r>
    </w:p>
    <w:p>
      <w:pPr>
        <w:spacing w:after="0"/>
        <w:ind w:left="0"/>
        <w:jc w:val="both"/>
      </w:pPr>
      <w:r>
        <w:rPr>
          <w:rFonts w:ascii="Times New Roman"/>
          <w:b w:val="false"/>
          <w:i w:val="false"/>
          <w:color w:val="000000"/>
          <w:sz w:val="28"/>
        </w:rPr>
        <w:t>
      4.3 5.4 3.8</w:t>
      </w:r>
    </w:p>
    <w:p>
      <w:pPr>
        <w:spacing w:after="0"/>
        <w:ind w:left="0"/>
        <w:jc w:val="both"/>
      </w:pPr>
      <w:r>
        <w:rPr>
          <w:rFonts w:ascii="Times New Roman"/>
          <w:b w:val="false"/>
          <w:i w:val="false"/>
          <w:color w:val="000000"/>
          <w:sz w:val="28"/>
        </w:rPr>
        <w:t>
      9.8 1212.7</w:t>
      </w:r>
    </w:p>
    <w:p>
      <w:pPr>
        <w:spacing w:after="0"/>
        <w:ind w:left="0"/>
        <w:jc w:val="both"/>
      </w:pPr>
      <w:r>
        <w:rPr>
          <w:rFonts w:ascii="Times New Roman"/>
          <w:b w:val="false"/>
          <w:i w:val="false"/>
          <w:color w:val="000000"/>
          <w:sz w:val="28"/>
        </w:rPr>
        <w:t>
      5.4 669.6</w:t>
      </w:r>
    </w:p>
    <w:p>
      <w:pPr>
        <w:spacing w:after="0"/>
        <w:ind w:left="0"/>
        <w:jc w:val="both"/>
      </w:pPr>
      <w:r>
        <w:rPr>
          <w:rFonts w:ascii="Times New Roman"/>
          <w:b w:val="false"/>
          <w:i w:val="false"/>
          <w:color w:val="000000"/>
          <w:sz w:val="28"/>
        </w:rPr>
        <w:t>
      141 Замкнутое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100 72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8.8 633.6 Чистый</w:t>
      </w:r>
    </w:p>
    <w:p>
      <w:pPr>
        <w:spacing w:after="0"/>
        <w:ind w:left="0"/>
        <w:jc w:val="both"/>
      </w:pPr>
      <w:r>
        <w:rPr>
          <w:rFonts w:ascii="Times New Roman"/>
          <w:b w:val="false"/>
          <w:i w:val="false"/>
          <w:color w:val="000000"/>
          <w:sz w:val="28"/>
        </w:rPr>
        <w:t>
      5.2 374.4</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72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8.8 633.6</w:t>
      </w:r>
    </w:p>
    <w:p>
      <w:pPr>
        <w:spacing w:after="0"/>
        <w:ind w:left="0"/>
        <w:jc w:val="both"/>
      </w:pPr>
      <w:r>
        <w:rPr>
          <w:rFonts w:ascii="Times New Roman"/>
          <w:b w:val="false"/>
          <w:i w:val="false"/>
          <w:color w:val="000000"/>
          <w:sz w:val="28"/>
        </w:rPr>
        <w:t>
      5.2 374.4</w:t>
      </w:r>
    </w:p>
    <w:p>
      <w:pPr>
        <w:spacing w:after="0"/>
        <w:ind w:left="0"/>
        <w:jc w:val="both"/>
      </w:pPr>
      <w:r>
        <w:rPr>
          <w:rFonts w:ascii="Times New Roman"/>
          <w:b w:val="false"/>
          <w:i w:val="false"/>
          <w:color w:val="000000"/>
          <w:sz w:val="28"/>
        </w:rPr>
        <w:t>
      142 Вершины и склоны сопок.</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17Б Ковыльно-злаково-полынный</w:t>
      </w:r>
    </w:p>
    <w:p>
      <w:pPr>
        <w:spacing w:after="0"/>
        <w:ind w:left="0"/>
        <w:jc w:val="both"/>
      </w:pPr>
      <w:r>
        <w:rPr>
          <w:rFonts w:ascii="Times New Roman"/>
          <w:b w:val="false"/>
          <w:i w:val="false"/>
          <w:color w:val="000000"/>
          <w:sz w:val="28"/>
        </w:rPr>
        <w:t>
      С-2б с кустарничком (ковыль волосатик, типчак, тонконог стройный, ковыль красный, полынь Шренковская, по-лынь австрийская, таволга зверо-боелистная) на темно-каштановых неполно-, малоразвитых суглинистых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100 17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7.1 10.1 8.7 4.7 5.4 3.9 58.5 45.1 24.0</w:t>
      </w:r>
    </w:p>
    <w:p>
      <w:pPr>
        <w:spacing w:after="0"/>
        <w:ind w:left="0"/>
        <w:jc w:val="both"/>
      </w:pPr>
      <w:r>
        <w:rPr>
          <w:rFonts w:ascii="Times New Roman"/>
          <w:b w:val="false"/>
          <w:i w:val="false"/>
          <w:color w:val="000000"/>
          <w:sz w:val="28"/>
        </w:rPr>
        <w:t>
      10.1 171.7</w:t>
      </w:r>
    </w:p>
    <w:p>
      <w:pPr>
        <w:spacing w:after="0"/>
        <w:ind w:left="0"/>
        <w:jc w:val="both"/>
      </w:pPr>
      <w:r>
        <w:rPr>
          <w:rFonts w:ascii="Times New Roman"/>
          <w:b w:val="false"/>
          <w:i w:val="false"/>
          <w:color w:val="000000"/>
          <w:sz w:val="28"/>
        </w:rPr>
        <w:t>
      5.4 91.8</w:t>
      </w:r>
    </w:p>
    <w:p>
      <w:pPr>
        <w:spacing w:after="0"/>
        <w:ind w:left="0"/>
        <w:jc w:val="both"/>
      </w:pPr>
      <w:r>
        <w:rPr>
          <w:rFonts w:ascii="Times New Roman"/>
          <w:b w:val="false"/>
          <w:i w:val="false"/>
          <w:color w:val="000000"/>
          <w:sz w:val="28"/>
        </w:rPr>
        <w:t>
      Сильно затырсован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7.1 10.1 8.7</w:t>
      </w:r>
    </w:p>
    <w:p>
      <w:pPr>
        <w:spacing w:after="0"/>
        <w:ind w:left="0"/>
        <w:jc w:val="both"/>
      </w:pPr>
      <w:r>
        <w:rPr>
          <w:rFonts w:ascii="Times New Roman"/>
          <w:b w:val="false"/>
          <w:i w:val="false"/>
          <w:color w:val="000000"/>
          <w:sz w:val="28"/>
        </w:rPr>
        <w:t>
      4.7 5.4 3.9</w:t>
      </w:r>
    </w:p>
    <w:p>
      <w:pPr>
        <w:spacing w:after="0"/>
        <w:ind w:left="0"/>
        <w:jc w:val="both"/>
      </w:pPr>
      <w:r>
        <w:rPr>
          <w:rFonts w:ascii="Times New Roman"/>
          <w:b w:val="false"/>
          <w:i w:val="false"/>
          <w:color w:val="000000"/>
          <w:sz w:val="28"/>
        </w:rPr>
        <w:t>
      10.1 171.7</w:t>
      </w:r>
    </w:p>
    <w:p>
      <w:pPr>
        <w:spacing w:after="0"/>
        <w:ind w:left="0"/>
        <w:jc w:val="both"/>
      </w:pPr>
      <w:r>
        <w:rPr>
          <w:rFonts w:ascii="Times New Roman"/>
          <w:b w:val="false"/>
          <w:i w:val="false"/>
          <w:color w:val="000000"/>
          <w:sz w:val="28"/>
        </w:rPr>
        <w:t>
      5.4 91.8</w:t>
      </w:r>
    </w:p>
    <w:p>
      <w:pPr>
        <w:spacing w:after="0"/>
        <w:ind w:left="0"/>
        <w:jc w:val="both"/>
      </w:pPr>
      <w:r>
        <w:rPr>
          <w:rFonts w:ascii="Times New Roman"/>
          <w:b w:val="false"/>
          <w:i w:val="false"/>
          <w:color w:val="000000"/>
          <w:sz w:val="28"/>
        </w:rPr>
        <w:t>
      143 Замкнутое понижение</w:t>
      </w:r>
    </w:p>
    <w:p>
      <w:pPr>
        <w:spacing w:after="0"/>
        <w:ind w:left="0"/>
        <w:jc w:val="both"/>
      </w:pPr>
      <w:r>
        <w:rPr>
          <w:rFonts w:ascii="Times New Roman"/>
          <w:b w:val="false"/>
          <w:i w:val="false"/>
          <w:color w:val="000000"/>
          <w:sz w:val="28"/>
        </w:rPr>
        <w:t>
      34А Злаково-разнотравно-полынный</w:t>
      </w:r>
    </w:p>
    <w:p>
      <w:pPr>
        <w:spacing w:after="0"/>
        <w:ind w:left="0"/>
        <w:jc w:val="both"/>
      </w:pPr>
      <w:r>
        <w:rPr>
          <w:rFonts w:ascii="Times New Roman"/>
          <w:b w:val="false"/>
          <w:i w:val="false"/>
          <w:color w:val="000000"/>
          <w:sz w:val="28"/>
        </w:rPr>
        <w:t>
      С-4в (вейник наземный, камыш озерный, острец ветвистый, пырей ползучий, солодка уральская, кермек Гмели-на, полынь селитряная, полынь понтийская) на луговых каштано-</w:t>
      </w:r>
    </w:p>
    <w:p>
      <w:pPr>
        <w:spacing w:after="0"/>
        <w:ind w:left="0"/>
        <w:jc w:val="both"/>
      </w:pPr>
      <w:r>
        <w:rPr>
          <w:rFonts w:ascii="Times New Roman"/>
          <w:b w:val="false"/>
          <w:i w:val="false"/>
          <w:color w:val="000000"/>
          <w:sz w:val="28"/>
        </w:rPr>
        <w:t>
      вых сильносолонцевато-солончакова-</w:t>
      </w:r>
    </w:p>
    <w:p>
      <w:pPr>
        <w:spacing w:after="0"/>
        <w:ind w:left="0"/>
        <w:jc w:val="both"/>
      </w:pPr>
      <w:r>
        <w:rPr>
          <w:rFonts w:ascii="Times New Roman"/>
          <w:b w:val="false"/>
          <w:i w:val="false"/>
          <w:color w:val="000000"/>
          <w:sz w:val="28"/>
        </w:rPr>
        <w:t>
      тых легкоглинистых почвах</w:t>
      </w:r>
    </w:p>
    <w:p>
      <w:pPr>
        <w:spacing w:after="0"/>
        <w:ind w:left="0"/>
        <w:jc w:val="both"/>
      </w:pPr>
      <w:r>
        <w:rPr>
          <w:rFonts w:ascii="Times New Roman"/>
          <w:b w:val="false"/>
          <w:i w:val="false"/>
          <w:color w:val="000000"/>
          <w:sz w:val="28"/>
        </w:rPr>
        <w:t>
      пастб. 100 12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8.8 8.3 3.8 5.2 4.5 37.4 39.0 25.1</w:t>
      </w:r>
    </w:p>
    <w:p>
      <w:pPr>
        <w:spacing w:after="0"/>
        <w:ind w:left="0"/>
        <w:jc w:val="both"/>
      </w:pPr>
      <w:r>
        <w:rPr>
          <w:rFonts w:ascii="Times New Roman"/>
          <w:b w:val="false"/>
          <w:i w:val="false"/>
          <w:color w:val="000000"/>
          <w:sz w:val="28"/>
        </w:rPr>
        <w:t>
      8.8 105.6 Чистый</w:t>
      </w:r>
    </w:p>
    <w:p>
      <w:pPr>
        <w:spacing w:after="0"/>
        <w:ind w:left="0"/>
        <w:jc w:val="both"/>
      </w:pPr>
      <w:r>
        <w:rPr>
          <w:rFonts w:ascii="Times New Roman"/>
          <w:b w:val="false"/>
          <w:i w:val="false"/>
          <w:color w:val="000000"/>
          <w:sz w:val="28"/>
        </w:rPr>
        <w:t>
      5.2 62.4</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8.8 8.3</w:t>
      </w:r>
    </w:p>
    <w:p>
      <w:pPr>
        <w:spacing w:after="0"/>
        <w:ind w:left="0"/>
        <w:jc w:val="both"/>
      </w:pPr>
      <w:r>
        <w:rPr>
          <w:rFonts w:ascii="Times New Roman"/>
          <w:b w:val="false"/>
          <w:i w:val="false"/>
          <w:color w:val="000000"/>
          <w:sz w:val="28"/>
        </w:rPr>
        <w:t>
      3.8 5.2 4.5</w:t>
      </w:r>
    </w:p>
    <w:p>
      <w:pPr>
        <w:spacing w:after="0"/>
        <w:ind w:left="0"/>
        <w:jc w:val="both"/>
      </w:pPr>
      <w:r>
        <w:rPr>
          <w:rFonts w:ascii="Times New Roman"/>
          <w:b w:val="false"/>
          <w:i w:val="false"/>
          <w:color w:val="000000"/>
          <w:sz w:val="28"/>
        </w:rPr>
        <w:t>
      8.8 105.6</w:t>
      </w:r>
    </w:p>
    <w:p>
      <w:pPr>
        <w:spacing w:after="0"/>
        <w:ind w:left="0"/>
        <w:jc w:val="both"/>
      </w:pPr>
      <w:r>
        <w:rPr>
          <w:rFonts w:ascii="Times New Roman"/>
          <w:b w:val="false"/>
          <w:i w:val="false"/>
          <w:color w:val="000000"/>
          <w:sz w:val="28"/>
        </w:rPr>
        <w:t>
      5.2 62.4</w:t>
      </w:r>
    </w:p>
    <w:p>
      <w:pPr>
        <w:spacing w:after="0"/>
        <w:ind w:left="0"/>
        <w:jc w:val="both"/>
      </w:pPr>
      <w:r>
        <w:rPr>
          <w:rFonts w:ascii="Times New Roman"/>
          <w:b w:val="false"/>
          <w:i w:val="false"/>
          <w:color w:val="000000"/>
          <w:sz w:val="28"/>
        </w:rPr>
        <w:t>
      144 Замкнутое понижение</w:t>
      </w:r>
    </w:p>
    <w:p>
      <w:pPr>
        <w:spacing w:after="0"/>
        <w:ind w:left="0"/>
        <w:jc w:val="both"/>
      </w:pPr>
      <w:r>
        <w:rPr>
          <w:rFonts w:ascii="Times New Roman"/>
          <w:b w:val="false"/>
          <w:i w:val="false"/>
          <w:color w:val="000000"/>
          <w:sz w:val="28"/>
        </w:rPr>
        <w:t>
      41 1. Злаково-кустарниковый с солод-</w:t>
      </w:r>
    </w:p>
    <w:p>
      <w:pPr>
        <w:spacing w:after="0"/>
        <w:ind w:left="0"/>
        <w:jc w:val="both"/>
      </w:pPr>
      <w:r>
        <w:rPr>
          <w:rFonts w:ascii="Times New Roman"/>
          <w:b w:val="false"/>
          <w:i w:val="false"/>
          <w:color w:val="000000"/>
          <w:sz w:val="28"/>
        </w:rPr>
        <w:t>
      С-4в кой ( острец ветвистый, пырей пол-</w:t>
      </w:r>
    </w:p>
    <w:p>
      <w:pPr>
        <w:spacing w:after="0"/>
        <w:ind w:left="0"/>
        <w:jc w:val="both"/>
      </w:pPr>
      <w:r>
        <w:rPr>
          <w:rFonts w:ascii="Times New Roman"/>
          <w:b w:val="false"/>
          <w:i w:val="false"/>
          <w:color w:val="000000"/>
          <w:sz w:val="28"/>
        </w:rPr>
        <w:t>
      пастб. 100 10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11.9 20.5 14.0 7.3 10.3 5.7</w:t>
      </w:r>
    </w:p>
    <w:p>
      <w:pPr>
        <w:spacing w:after="0"/>
        <w:ind w:left="0"/>
        <w:jc w:val="both"/>
      </w:pPr>
      <w:r>
        <w:rPr>
          <w:rFonts w:ascii="Times New Roman"/>
          <w:b w:val="false"/>
          <w:i w:val="false"/>
          <w:color w:val="000000"/>
          <w:sz w:val="28"/>
        </w:rPr>
        <w:t>
      20.5 205.0</w:t>
      </w:r>
    </w:p>
    <w:p>
      <w:pPr>
        <w:spacing w:after="0"/>
        <w:ind w:left="0"/>
        <w:jc w:val="both"/>
      </w:pPr>
      <w:r>
        <w:rPr>
          <w:rFonts w:ascii="Times New Roman"/>
          <w:b w:val="false"/>
          <w:i w:val="false"/>
          <w:color w:val="000000"/>
          <w:sz w:val="28"/>
        </w:rPr>
        <w:t>
      10.3 103.0</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зучий, вейник наземный, лисохвост скота 119.2 102.6 44.4 Солодка для всех</w:t>
      </w:r>
    </w:p>
    <w:p>
      <w:pPr>
        <w:spacing w:after="0"/>
        <w:ind w:left="0"/>
        <w:jc w:val="both"/>
      </w:pPr>
      <w:r>
        <w:rPr>
          <w:rFonts w:ascii="Times New Roman"/>
          <w:b w:val="false"/>
          <w:i w:val="false"/>
          <w:color w:val="000000"/>
          <w:sz w:val="28"/>
        </w:rPr>
        <w:t>
      1 2 3 4 5 6 7 8 9 10 11 12 13 14 15 16 луговой, тимофеевка луговая, та-</w:t>
      </w:r>
    </w:p>
    <w:p>
      <w:pPr>
        <w:spacing w:after="0"/>
        <w:ind w:left="0"/>
        <w:jc w:val="both"/>
      </w:pPr>
      <w:r>
        <w:rPr>
          <w:rFonts w:ascii="Times New Roman"/>
          <w:b w:val="false"/>
          <w:i w:val="false"/>
          <w:color w:val="000000"/>
          <w:sz w:val="28"/>
        </w:rPr>
        <w:t>
      волга зверобоелистная, солодка уральская) на солонцах лугово-каш-</w:t>
      </w:r>
    </w:p>
    <w:p>
      <w:pPr>
        <w:spacing w:after="0"/>
        <w:ind w:left="0"/>
        <w:jc w:val="both"/>
      </w:pPr>
      <w:r>
        <w:rPr>
          <w:rFonts w:ascii="Times New Roman"/>
          <w:b w:val="false"/>
          <w:i w:val="false"/>
          <w:color w:val="000000"/>
          <w:sz w:val="28"/>
        </w:rPr>
        <w:t>
      тановых</w:t>
      </w:r>
    </w:p>
    <w:p>
      <w:pPr>
        <w:spacing w:after="0"/>
        <w:ind w:left="0"/>
        <w:jc w:val="both"/>
      </w:pPr>
      <w:r>
        <w:rPr>
          <w:rFonts w:ascii="Times New Roman"/>
          <w:b w:val="false"/>
          <w:i w:val="false"/>
          <w:color w:val="000000"/>
          <w:sz w:val="28"/>
        </w:rPr>
        <w:t>
      17 18 уральская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11.9 20.5 14</w:t>
      </w:r>
    </w:p>
    <w:p>
      <w:pPr>
        <w:spacing w:after="0"/>
        <w:ind w:left="0"/>
        <w:jc w:val="both"/>
      </w:pPr>
      <w:r>
        <w:rPr>
          <w:rFonts w:ascii="Times New Roman"/>
          <w:b w:val="false"/>
          <w:i w:val="false"/>
          <w:color w:val="000000"/>
          <w:sz w:val="28"/>
        </w:rPr>
        <w:t>
      7.3 10.3 5.7</w:t>
      </w:r>
    </w:p>
    <w:p>
      <w:pPr>
        <w:spacing w:after="0"/>
        <w:ind w:left="0"/>
        <w:jc w:val="both"/>
      </w:pPr>
      <w:r>
        <w:rPr>
          <w:rFonts w:ascii="Times New Roman"/>
          <w:b w:val="false"/>
          <w:i w:val="false"/>
          <w:color w:val="000000"/>
          <w:sz w:val="28"/>
        </w:rPr>
        <w:t>
      20.5 205.0</w:t>
      </w:r>
    </w:p>
    <w:p>
      <w:pPr>
        <w:spacing w:after="0"/>
        <w:ind w:left="0"/>
        <w:jc w:val="both"/>
      </w:pPr>
      <w:r>
        <w:rPr>
          <w:rFonts w:ascii="Times New Roman"/>
          <w:b w:val="false"/>
          <w:i w:val="false"/>
          <w:color w:val="000000"/>
          <w:sz w:val="28"/>
        </w:rPr>
        <w:t>
      10.3 103.0</w:t>
      </w:r>
    </w:p>
    <w:p>
      <w:pPr>
        <w:spacing w:after="0"/>
        <w:ind w:left="0"/>
        <w:jc w:val="both"/>
      </w:pPr>
      <w:r>
        <w:rPr>
          <w:rFonts w:ascii="Times New Roman"/>
          <w:b w:val="false"/>
          <w:i w:val="false"/>
          <w:color w:val="000000"/>
          <w:sz w:val="28"/>
        </w:rPr>
        <w:t>
      145 Межозерное понижение</w:t>
      </w:r>
    </w:p>
    <w:p>
      <w:pPr>
        <w:spacing w:after="0"/>
        <w:ind w:left="0"/>
        <w:jc w:val="both"/>
      </w:pPr>
      <w:r>
        <w:rPr>
          <w:rFonts w:ascii="Times New Roman"/>
          <w:b w:val="false"/>
          <w:i w:val="false"/>
          <w:color w:val="000000"/>
          <w:sz w:val="28"/>
        </w:rPr>
        <w:t>
      46 Грубостебельнозлаково-ситнико-С-6а вый (камыш озерный, вейник на-</w:t>
      </w:r>
    </w:p>
    <w:p>
      <w:pPr>
        <w:spacing w:after="0"/>
        <w:ind w:left="0"/>
        <w:jc w:val="both"/>
      </w:pPr>
      <w:r>
        <w:rPr>
          <w:rFonts w:ascii="Times New Roman"/>
          <w:b w:val="false"/>
          <w:i w:val="false"/>
          <w:color w:val="000000"/>
          <w:sz w:val="28"/>
        </w:rPr>
        <w:t>
      земный, тростник обыкновенный, ситник Жерара) на лугово-болот-</w:t>
      </w:r>
    </w:p>
    <w:p>
      <w:pPr>
        <w:spacing w:after="0"/>
        <w:ind w:left="0"/>
        <w:jc w:val="both"/>
      </w:pPr>
      <w:r>
        <w:rPr>
          <w:rFonts w:ascii="Times New Roman"/>
          <w:b w:val="false"/>
          <w:i w:val="false"/>
          <w:color w:val="000000"/>
          <w:sz w:val="28"/>
        </w:rPr>
        <w:t>
      ных легкоглинистых почвах</w:t>
      </w:r>
    </w:p>
    <w:p>
      <w:pPr>
        <w:spacing w:after="0"/>
        <w:ind w:left="0"/>
        <w:jc w:val="both"/>
      </w:pPr>
      <w:r>
        <w:rPr>
          <w:rFonts w:ascii="Times New Roman"/>
          <w:b w:val="false"/>
          <w:i w:val="false"/>
          <w:color w:val="000000"/>
          <w:sz w:val="28"/>
        </w:rPr>
        <w:t>
      пастб. 100 226 Не</w:t>
      </w:r>
    </w:p>
    <w:p>
      <w:pPr>
        <w:spacing w:after="0"/>
        <w:ind w:left="0"/>
        <w:jc w:val="both"/>
      </w:pPr>
      <w:r>
        <w:rPr>
          <w:rFonts w:ascii="Times New Roman"/>
          <w:b w:val="false"/>
          <w:i w:val="false"/>
          <w:color w:val="000000"/>
          <w:sz w:val="28"/>
        </w:rPr>
        <w:t>
      ест. исп.ся</w:t>
      </w:r>
    </w:p>
    <w:p>
      <w:pPr>
        <w:spacing w:after="0"/>
        <w:ind w:left="0"/>
        <w:jc w:val="both"/>
      </w:pPr>
      <w:r>
        <w:rPr>
          <w:rFonts w:ascii="Times New Roman"/>
          <w:b w:val="false"/>
          <w:i w:val="false"/>
          <w:color w:val="000000"/>
          <w:sz w:val="28"/>
        </w:rPr>
        <w:t>
      7.4 9.3 5.6 4.7 5.2 1.9 91.7 73.1 13.5</w:t>
      </w:r>
    </w:p>
    <w:p>
      <w:pPr>
        <w:spacing w:after="0"/>
        <w:ind w:left="0"/>
        <w:jc w:val="both"/>
      </w:pPr>
      <w:r>
        <w:rPr>
          <w:rFonts w:ascii="Times New Roman"/>
          <w:b w:val="false"/>
          <w:i w:val="false"/>
          <w:color w:val="000000"/>
          <w:sz w:val="28"/>
        </w:rPr>
        <w:t>
      9.3 2101.8</w:t>
      </w:r>
    </w:p>
    <w:p>
      <w:pPr>
        <w:spacing w:after="0"/>
        <w:ind w:left="0"/>
        <w:jc w:val="both"/>
      </w:pPr>
      <w:r>
        <w:rPr>
          <w:rFonts w:ascii="Times New Roman"/>
          <w:b w:val="false"/>
          <w:i w:val="false"/>
          <w:color w:val="000000"/>
          <w:sz w:val="28"/>
        </w:rPr>
        <w:t>
      5.2 1175.2</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заболочен</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КРС</w:t>
      </w:r>
    </w:p>
    <w:p>
      <w:pPr>
        <w:spacing w:after="0"/>
        <w:ind w:left="0"/>
        <w:jc w:val="both"/>
      </w:pPr>
      <w:r>
        <w:rPr>
          <w:rFonts w:ascii="Times New Roman"/>
          <w:b w:val="false"/>
          <w:i w:val="false"/>
          <w:color w:val="000000"/>
          <w:sz w:val="28"/>
        </w:rPr>
        <w:t>
      Итого: пастб. 100 226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7.4 9.3 5.6</w:t>
      </w:r>
    </w:p>
    <w:p>
      <w:pPr>
        <w:spacing w:after="0"/>
        <w:ind w:left="0"/>
        <w:jc w:val="both"/>
      </w:pPr>
      <w:r>
        <w:rPr>
          <w:rFonts w:ascii="Times New Roman"/>
          <w:b w:val="false"/>
          <w:i w:val="false"/>
          <w:color w:val="000000"/>
          <w:sz w:val="28"/>
        </w:rPr>
        <w:t>
      4.7 5.2 1.9</w:t>
      </w:r>
    </w:p>
    <w:p>
      <w:pPr>
        <w:spacing w:after="0"/>
        <w:ind w:left="0"/>
        <w:jc w:val="both"/>
      </w:pPr>
      <w:r>
        <w:rPr>
          <w:rFonts w:ascii="Times New Roman"/>
          <w:b w:val="false"/>
          <w:i w:val="false"/>
          <w:color w:val="000000"/>
          <w:sz w:val="28"/>
        </w:rPr>
        <w:t>
      9.3 2101.8</w:t>
      </w:r>
    </w:p>
    <w:p>
      <w:pPr>
        <w:spacing w:after="0"/>
        <w:ind w:left="0"/>
        <w:jc w:val="both"/>
      </w:pPr>
      <w:r>
        <w:rPr>
          <w:rFonts w:ascii="Times New Roman"/>
          <w:b w:val="false"/>
          <w:i w:val="false"/>
          <w:color w:val="000000"/>
          <w:sz w:val="28"/>
        </w:rPr>
        <w:t>
      5.2 1175.2</w:t>
      </w:r>
    </w:p>
    <w:p>
      <w:pPr>
        <w:spacing w:after="0"/>
        <w:ind w:left="0"/>
        <w:jc w:val="both"/>
      </w:pPr>
      <w:r>
        <w:rPr>
          <w:rFonts w:ascii="Times New Roman"/>
          <w:b w:val="false"/>
          <w:i w:val="false"/>
          <w:color w:val="000000"/>
          <w:sz w:val="28"/>
        </w:rPr>
        <w:t>
      146 Межозерное понижение</w:t>
      </w:r>
    </w:p>
    <w:p>
      <w:pPr>
        <w:spacing w:after="0"/>
        <w:ind w:left="0"/>
        <w:jc w:val="both"/>
      </w:pPr>
      <w:r>
        <w:rPr>
          <w:rFonts w:ascii="Times New Roman"/>
          <w:b w:val="false"/>
          <w:i w:val="false"/>
          <w:color w:val="000000"/>
          <w:sz w:val="28"/>
        </w:rPr>
        <w:t>
      46 Грубостебельнозлаково-ситнико-С-6а вый (камыш озерный, вейник на-</w:t>
      </w:r>
    </w:p>
    <w:p>
      <w:pPr>
        <w:spacing w:after="0"/>
        <w:ind w:left="0"/>
        <w:jc w:val="both"/>
      </w:pPr>
      <w:r>
        <w:rPr>
          <w:rFonts w:ascii="Times New Roman"/>
          <w:b w:val="false"/>
          <w:i w:val="false"/>
          <w:color w:val="000000"/>
          <w:sz w:val="28"/>
        </w:rPr>
        <w:t>
      земный, тростник обыкновенный, ситник Жерара) на лугово-болот-</w:t>
      </w:r>
    </w:p>
    <w:p>
      <w:pPr>
        <w:spacing w:after="0"/>
        <w:ind w:left="0"/>
        <w:jc w:val="both"/>
      </w:pPr>
      <w:r>
        <w:rPr>
          <w:rFonts w:ascii="Times New Roman"/>
          <w:b w:val="false"/>
          <w:i w:val="false"/>
          <w:color w:val="000000"/>
          <w:sz w:val="28"/>
        </w:rPr>
        <w:t>
      ных легкоглинистых почвах</w:t>
      </w:r>
    </w:p>
    <w:p>
      <w:pPr>
        <w:spacing w:after="0"/>
        <w:ind w:left="0"/>
        <w:jc w:val="both"/>
      </w:pPr>
      <w:r>
        <w:rPr>
          <w:rFonts w:ascii="Times New Roman"/>
          <w:b w:val="false"/>
          <w:i w:val="false"/>
          <w:color w:val="000000"/>
          <w:sz w:val="28"/>
        </w:rPr>
        <w:t>
      пастб. 100 299 Не</w:t>
      </w:r>
    </w:p>
    <w:p>
      <w:pPr>
        <w:spacing w:after="0"/>
        <w:ind w:left="0"/>
        <w:jc w:val="both"/>
      </w:pPr>
      <w:r>
        <w:rPr>
          <w:rFonts w:ascii="Times New Roman"/>
          <w:b w:val="false"/>
          <w:i w:val="false"/>
          <w:color w:val="000000"/>
          <w:sz w:val="28"/>
        </w:rPr>
        <w:t>
      ест. исп.ся</w:t>
      </w:r>
    </w:p>
    <w:p>
      <w:pPr>
        <w:spacing w:after="0"/>
        <w:ind w:left="0"/>
        <w:jc w:val="both"/>
      </w:pPr>
      <w:r>
        <w:rPr>
          <w:rFonts w:ascii="Times New Roman"/>
          <w:b w:val="false"/>
          <w:i w:val="false"/>
          <w:color w:val="000000"/>
          <w:sz w:val="28"/>
        </w:rPr>
        <w:t>
      7.4 9.3 5.6 4.7 5.2 1.9 91.7 73.1 13.5</w:t>
      </w:r>
    </w:p>
    <w:p>
      <w:pPr>
        <w:spacing w:after="0"/>
        <w:ind w:left="0"/>
        <w:jc w:val="both"/>
      </w:pPr>
      <w:r>
        <w:rPr>
          <w:rFonts w:ascii="Times New Roman"/>
          <w:b w:val="false"/>
          <w:i w:val="false"/>
          <w:color w:val="000000"/>
          <w:sz w:val="28"/>
        </w:rPr>
        <w:t>
      9.3 2780.7</w:t>
      </w:r>
    </w:p>
    <w:p>
      <w:pPr>
        <w:spacing w:after="0"/>
        <w:ind w:left="0"/>
        <w:jc w:val="both"/>
      </w:pPr>
      <w:r>
        <w:rPr>
          <w:rFonts w:ascii="Times New Roman"/>
          <w:b w:val="false"/>
          <w:i w:val="false"/>
          <w:color w:val="000000"/>
          <w:sz w:val="28"/>
        </w:rPr>
        <w:t>
      5.2 1554.8</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заболочен</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КРС</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100 299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7.4 9.3 5.6</w:t>
      </w:r>
    </w:p>
    <w:p>
      <w:pPr>
        <w:spacing w:after="0"/>
        <w:ind w:left="0"/>
        <w:jc w:val="both"/>
      </w:pPr>
      <w:r>
        <w:rPr>
          <w:rFonts w:ascii="Times New Roman"/>
          <w:b w:val="false"/>
          <w:i w:val="false"/>
          <w:color w:val="000000"/>
          <w:sz w:val="28"/>
        </w:rPr>
        <w:t>
      4.7 5.2 1.9</w:t>
      </w:r>
    </w:p>
    <w:p>
      <w:pPr>
        <w:spacing w:after="0"/>
        <w:ind w:left="0"/>
        <w:jc w:val="both"/>
      </w:pPr>
      <w:r>
        <w:rPr>
          <w:rFonts w:ascii="Times New Roman"/>
          <w:b w:val="false"/>
          <w:i w:val="false"/>
          <w:color w:val="000000"/>
          <w:sz w:val="28"/>
        </w:rPr>
        <w:t>
      9.3 2780.7</w:t>
      </w:r>
    </w:p>
    <w:p>
      <w:pPr>
        <w:spacing w:after="0"/>
        <w:ind w:left="0"/>
        <w:jc w:val="both"/>
      </w:pPr>
      <w:r>
        <w:rPr>
          <w:rFonts w:ascii="Times New Roman"/>
          <w:b w:val="false"/>
          <w:i w:val="false"/>
          <w:color w:val="000000"/>
          <w:sz w:val="28"/>
        </w:rPr>
        <w:t>
      5.2 1554.8</w:t>
      </w:r>
    </w:p>
    <w:p>
      <w:pPr>
        <w:spacing w:after="0"/>
        <w:ind w:left="0"/>
        <w:jc w:val="both"/>
      </w:pPr>
      <w:r>
        <w:rPr>
          <w:rFonts w:ascii="Times New Roman"/>
          <w:b w:val="false"/>
          <w:i w:val="false"/>
          <w:color w:val="000000"/>
          <w:sz w:val="28"/>
        </w:rPr>
        <w:t>
      147 Межозерное понижение</w:t>
      </w:r>
    </w:p>
    <w:p>
      <w:pPr>
        <w:spacing w:after="0"/>
        <w:ind w:left="0"/>
        <w:jc w:val="both"/>
      </w:pPr>
      <w:r>
        <w:rPr>
          <w:rFonts w:ascii="Times New Roman"/>
          <w:b w:val="false"/>
          <w:i w:val="false"/>
          <w:color w:val="000000"/>
          <w:sz w:val="28"/>
        </w:rPr>
        <w:t>
      46 Грубостебельнозлаково-ситнико-С-6а вый (камыш озерный, вейник на-</w:t>
      </w:r>
    </w:p>
    <w:p>
      <w:pPr>
        <w:spacing w:after="0"/>
        <w:ind w:left="0"/>
        <w:jc w:val="both"/>
      </w:pPr>
      <w:r>
        <w:rPr>
          <w:rFonts w:ascii="Times New Roman"/>
          <w:b w:val="false"/>
          <w:i w:val="false"/>
          <w:color w:val="000000"/>
          <w:sz w:val="28"/>
        </w:rPr>
        <w:t>
      земный, тростник обыкновенный, ситник Жерара) на лугово-болот-</w:t>
      </w:r>
    </w:p>
    <w:p>
      <w:pPr>
        <w:spacing w:after="0"/>
        <w:ind w:left="0"/>
        <w:jc w:val="both"/>
      </w:pPr>
      <w:r>
        <w:rPr>
          <w:rFonts w:ascii="Times New Roman"/>
          <w:b w:val="false"/>
          <w:i w:val="false"/>
          <w:color w:val="000000"/>
          <w:sz w:val="28"/>
        </w:rPr>
        <w:t>
      ных легкоглинистых почвах</w:t>
      </w:r>
    </w:p>
    <w:p>
      <w:pPr>
        <w:spacing w:after="0"/>
        <w:ind w:left="0"/>
        <w:jc w:val="both"/>
      </w:pPr>
      <w:r>
        <w:rPr>
          <w:rFonts w:ascii="Times New Roman"/>
          <w:b w:val="false"/>
          <w:i w:val="false"/>
          <w:color w:val="000000"/>
          <w:sz w:val="28"/>
        </w:rPr>
        <w:t>
      пастб. 100 21 Не</w:t>
      </w:r>
    </w:p>
    <w:p>
      <w:pPr>
        <w:spacing w:after="0"/>
        <w:ind w:left="0"/>
        <w:jc w:val="both"/>
      </w:pPr>
      <w:r>
        <w:rPr>
          <w:rFonts w:ascii="Times New Roman"/>
          <w:b w:val="false"/>
          <w:i w:val="false"/>
          <w:color w:val="000000"/>
          <w:sz w:val="28"/>
        </w:rPr>
        <w:t>
      ест. исп.ся</w:t>
      </w:r>
    </w:p>
    <w:p>
      <w:pPr>
        <w:spacing w:after="0"/>
        <w:ind w:left="0"/>
        <w:jc w:val="both"/>
      </w:pPr>
      <w:r>
        <w:rPr>
          <w:rFonts w:ascii="Times New Roman"/>
          <w:b w:val="false"/>
          <w:i w:val="false"/>
          <w:color w:val="000000"/>
          <w:sz w:val="28"/>
        </w:rPr>
        <w:t>
      7.4 9.3 5.6 4.7 5.2 1.9 91.7 73.1 13.5</w:t>
      </w:r>
    </w:p>
    <w:p>
      <w:pPr>
        <w:spacing w:after="0"/>
        <w:ind w:left="0"/>
        <w:jc w:val="both"/>
      </w:pPr>
      <w:r>
        <w:rPr>
          <w:rFonts w:ascii="Times New Roman"/>
          <w:b w:val="false"/>
          <w:i w:val="false"/>
          <w:color w:val="000000"/>
          <w:sz w:val="28"/>
        </w:rPr>
        <w:t>
      9.3 195.3</w:t>
      </w:r>
    </w:p>
    <w:p>
      <w:pPr>
        <w:spacing w:after="0"/>
        <w:ind w:left="0"/>
        <w:jc w:val="both"/>
      </w:pPr>
      <w:r>
        <w:rPr>
          <w:rFonts w:ascii="Times New Roman"/>
          <w:b w:val="false"/>
          <w:i w:val="false"/>
          <w:color w:val="000000"/>
          <w:sz w:val="28"/>
        </w:rPr>
        <w:t>
      5.2 109.2</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заболочен</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КРС</w:t>
      </w:r>
    </w:p>
    <w:p>
      <w:pPr>
        <w:spacing w:after="0"/>
        <w:ind w:left="0"/>
        <w:jc w:val="both"/>
      </w:pPr>
      <w:r>
        <w:rPr>
          <w:rFonts w:ascii="Times New Roman"/>
          <w:b w:val="false"/>
          <w:i w:val="false"/>
          <w:color w:val="000000"/>
          <w:sz w:val="28"/>
        </w:rPr>
        <w:t>
      Итого: пастб. 100 21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7.4 9.3 5.6</w:t>
      </w:r>
    </w:p>
    <w:p>
      <w:pPr>
        <w:spacing w:after="0"/>
        <w:ind w:left="0"/>
        <w:jc w:val="both"/>
      </w:pPr>
      <w:r>
        <w:rPr>
          <w:rFonts w:ascii="Times New Roman"/>
          <w:b w:val="false"/>
          <w:i w:val="false"/>
          <w:color w:val="000000"/>
          <w:sz w:val="28"/>
        </w:rPr>
        <w:t>
      4.7 5.2 1.9</w:t>
      </w:r>
    </w:p>
    <w:p>
      <w:pPr>
        <w:spacing w:after="0"/>
        <w:ind w:left="0"/>
        <w:jc w:val="both"/>
      </w:pPr>
      <w:r>
        <w:rPr>
          <w:rFonts w:ascii="Times New Roman"/>
          <w:b w:val="false"/>
          <w:i w:val="false"/>
          <w:color w:val="000000"/>
          <w:sz w:val="28"/>
        </w:rPr>
        <w:t>
      9.3 195.3</w:t>
      </w:r>
    </w:p>
    <w:p>
      <w:pPr>
        <w:spacing w:after="0"/>
        <w:ind w:left="0"/>
        <w:jc w:val="both"/>
      </w:pPr>
      <w:r>
        <w:rPr>
          <w:rFonts w:ascii="Times New Roman"/>
          <w:b w:val="false"/>
          <w:i w:val="false"/>
          <w:color w:val="000000"/>
          <w:sz w:val="28"/>
        </w:rPr>
        <w:t>
      5.2 109.2</w:t>
      </w:r>
    </w:p>
    <w:p>
      <w:pPr>
        <w:spacing w:after="0"/>
        <w:ind w:left="0"/>
        <w:jc w:val="both"/>
      </w:pPr>
      <w:r>
        <w:rPr>
          <w:rFonts w:ascii="Times New Roman"/>
          <w:b w:val="false"/>
          <w:i w:val="false"/>
          <w:color w:val="000000"/>
          <w:sz w:val="28"/>
        </w:rPr>
        <w:t>
      148 Замкнутое понижение</w:t>
      </w:r>
    </w:p>
    <w:p>
      <w:pPr>
        <w:spacing w:after="0"/>
        <w:ind w:left="0"/>
        <w:jc w:val="both"/>
      </w:pPr>
      <w:r>
        <w:rPr>
          <w:rFonts w:ascii="Times New Roman"/>
          <w:b w:val="false"/>
          <w:i w:val="false"/>
          <w:color w:val="000000"/>
          <w:sz w:val="28"/>
        </w:rPr>
        <w:t>
      41 1. Злаково-кустарниковый с солод-</w:t>
      </w:r>
    </w:p>
    <w:p>
      <w:pPr>
        <w:spacing w:after="0"/>
        <w:ind w:left="0"/>
        <w:jc w:val="both"/>
      </w:pPr>
      <w:r>
        <w:rPr>
          <w:rFonts w:ascii="Times New Roman"/>
          <w:b w:val="false"/>
          <w:i w:val="false"/>
          <w:color w:val="000000"/>
          <w:sz w:val="28"/>
        </w:rPr>
        <w:t>
      С-4в кой ( острец ветвистый, пырей пол-</w:t>
      </w:r>
    </w:p>
    <w:p>
      <w:pPr>
        <w:spacing w:after="0"/>
        <w:ind w:left="0"/>
        <w:jc w:val="both"/>
      </w:pPr>
      <w:r>
        <w:rPr>
          <w:rFonts w:ascii="Times New Roman"/>
          <w:b w:val="false"/>
          <w:i w:val="false"/>
          <w:color w:val="000000"/>
          <w:sz w:val="28"/>
        </w:rPr>
        <w:t>
      пастб. 100 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11.9 20.5 14.0 7.3 10.3 5.7</w:t>
      </w:r>
    </w:p>
    <w:p>
      <w:pPr>
        <w:spacing w:after="0"/>
        <w:ind w:left="0"/>
        <w:jc w:val="both"/>
      </w:pPr>
      <w:r>
        <w:rPr>
          <w:rFonts w:ascii="Times New Roman"/>
          <w:b w:val="false"/>
          <w:i w:val="false"/>
          <w:color w:val="000000"/>
          <w:sz w:val="28"/>
        </w:rPr>
        <w:t>
      20.5 61.5</w:t>
      </w:r>
    </w:p>
    <w:p>
      <w:pPr>
        <w:spacing w:after="0"/>
        <w:ind w:left="0"/>
        <w:jc w:val="both"/>
      </w:pPr>
      <w:r>
        <w:rPr>
          <w:rFonts w:ascii="Times New Roman"/>
          <w:b w:val="false"/>
          <w:i w:val="false"/>
          <w:color w:val="000000"/>
          <w:sz w:val="28"/>
        </w:rPr>
        <w:t>
      10.3 30.9</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зучий, вейник наземный, лисохвост скота 119.2 102.6 44.4 луговой, тимофеевка луговая, та-</w:t>
      </w:r>
    </w:p>
    <w:p>
      <w:pPr>
        <w:spacing w:after="0"/>
        <w:ind w:left="0"/>
        <w:jc w:val="both"/>
      </w:pPr>
      <w:r>
        <w:rPr>
          <w:rFonts w:ascii="Times New Roman"/>
          <w:b w:val="false"/>
          <w:i w:val="false"/>
          <w:color w:val="000000"/>
          <w:sz w:val="28"/>
        </w:rPr>
        <w:t>
      волга зверобоелистная, солодка уральская) на солонцах лугово-каш-</w:t>
      </w:r>
    </w:p>
    <w:p>
      <w:pPr>
        <w:spacing w:after="0"/>
        <w:ind w:left="0"/>
        <w:jc w:val="both"/>
      </w:pPr>
      <w:r>
        <w:rPr>
          <w:rFonts w:ascii="Times New Roman"/>
          <w:b w:val="false"/>
          <w:i w:val="false"/>
          <w:color w:val="000000"/>
          <w:sz w:val="28"/>
        </w:rPr>
        <w:t>
      тановых</w:t>
      </w:r>
    </w:p>
    <w:p>
      <w:pPr>
        <w:spacing w:after="0"/>
        <w:ind w:left="0"/>
        <w:jc w:val="both"/>
      </w:pPr>
      <w:r>
        <w:rPr>
          <w:rFonts w:ascii="Times New Roman"/>
          <w:b w:val="false"/>
          <w:i w:val="false"/>
          <w:color w:val="000000"/>
          <w:sz w:val="28"/>
        </w:rPr>
        <w:t>
      Солодка</w:t>
      </w:r>
    </w:p>
    <w:p>
      <w:pPr>
        <w:spacing w:after="0"/>
        <w:ind w:left="0"/>
        <w:jc w:val="both"/>
      </w:pPr>
      <w:r>
        <w:rPr>
          <w:rFonts w:ascii="Times New Roman"/>
          <w:b w:val="false"/>
          <w:i w:val="false"/>
          <w:color w:val="000000"/>
          <w:sz w:val="28"/>
        </w:rPr>
        <w:t>
      уральская</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Итого: пастб. 100 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 8 9 10 11 12 13 14 15 16 17 18 11.9 20.5 14 20.5 61.5</w:t>
      </w:r>
    </w:p>
    <w:p>
      <w:pPr>
        <w:spacing w:after="0"/>
        <w:ind w:left="0"/>
        <w:jc w:val="both"/>
      </w:pPr>
      <w:r>
        <w:rPr>
          <w:rFonts w:ascii="Times New Roman"/>
          <w:b w:val="false"/>
          <w:i w:val="false"/>
          <w:color w:val="000000"/>
          <w:sz w:val="28"/>
        </w:rPr>
        <w:t>
      7.3 10.3 5.7 10.3 30.9</w:t>
      </w:r>
    </w:p>
    <w:p>
      <w:pPr>
        <w:spacing w:after="0"/>
        <w:ind w:left="0"/>
        <w:jc w:val="both"/>
      </w:pPr>
      <w:r>
        <w:rPr>
          <w:rFonts w:ascii="Times New Roman"/>
          <w:b w:val="false"/>
          <w:i w:val="false"/>
          <w:color w:val="000000"/>
          <w:sz w:val="28"/>
        </w:rPr>
        <w:t>
      149 Удлиненое понижение</w:t>
      </w:r>
    </w:p>
    <w:p>
      <w:pPr>
        <w:spacing w:after="0"/>
        <w:ind w:left="0"/>
        <w:jc w:val="both"/>
      </w:pPr>
      <w:r>
        <w:rPr>
          <w:rFonts w:ascii="Times New Roman"/>
          <w:b w:val="false"/>
          <w:i w:val="false"/>
          <w:color w:val="000000"/>
          <w:sz w:val="28"/>
        </w:rPr>
        <w:t>
      31 Злаковый с разнотравьем (пы-</w:t>
      </w:r>
    </w:p>
    <w:p>
      <w:pPr>
        <w:spacing w:after="0"/>
        <w:ind w:left="0"/>
        <w:jc w:val="both"/>
      </w:pPr>
      <w:r>
        <w:rPr>
          <w:rFonts w:ascii="Times New Roman"/>
          <w:b w:val="false"/>
          <w:i w:val="false"/>
          <w:color w:val="000000"/>
          <w:sz w:val="28"/>
        </w:rPr>
        <w:t>
      С-4а рей ползучий, житняк гребневид-</w:t>
      </w:r>
    </w:p>
    <w:p>
      <w:pPr>
        <w:spacing w:after="0"/>
        <w:ind w:left="0"/>
        <w:jc w:val="both"/>
      </w:pPr>
      <w:r>
        <w:rPr>
          <w:rFonts w:ascii="Times New Roman"/>
          <w:b w:val="false"/>
          <w:i w:val="false"/>
          <w:color w:val="000000"/>
          <w:sz w:val="28"/>
        </w:rPr>
        <w:t>
      пастб. 100 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30.3 121.2 Чистый</w:t>
      </w:r>
    </w:p>
    <w:p>
      <w:pPr>
        <w:spacing w:after="0"/>
        <w:ind w:left="0"/>
        <w:jc w:val="both"/>
      </w:pPr>
      <w:r>
        <w:rPr>
          <w:rFonts w:ascii="Times New Roman"/>
          <w:b w:val="false"/>
          <w:i w:val="false"/>
          <w:color w:val="000000"/>
          <w:sz w:val="28"/>
        </w:rPr>
        <w:t>
      15.2 60.8</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ный; острец, костер безостный; по- скота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w:t>
      </w:r>
    </w:p>
    <w:p>
      <w:pPr>
        <w:spacing w:after="0"/>
        <w:ind w:left="0"/>
        <w:jc w:val="both"/>
      </w:pPr>
      <w:r>
        <w:rPr>
          <w:rFonts w:ascii="Times New Roman"/>
          <w:b w:val="false"/>
          <w:i w:val="false"/>
          <w:color w:val="000000"/>
          <w:sz w:val="28"/>
        </w:rPr>
        <w:t>
      10.1 15.2 9.5</w:t>
      </w:r>
    </w:p>
    <w:p>
      <w:pPr>
        <w:spacing w:after="0"/>
        <w:ind w:left="0"/>
        <w:jc w:val="both"/>
      </w:pPr>
      <w:r>
        <w:rPr>
          <w:rFonts w:ascii="Times New Roman"/>
          <w:b w:val="false"/>
          <w:i w:val="false"/>
          <w:color w:val="000000"/>
          <w:sz w:val="28"/>
        </w:rPr>
        <w:t>
      30.3 121.2</w:t>
      </w:r>
    </w:p>
    <w:p>
      <w:pPr>
        <w:spacing w:after="0"/>
        <w:ind w:left="0"/>
        <w:jc w:val="both"/>
      </w:pPr>
      <w:r>
        <w:rPr>
          <w:rFonts w:ascii="Times New Roman"/>
          <w:b w:val="false"/>
          <w:i w:val="false"/>
          <w:color w:val="000000"/>
          <w:sz w:val="28"/>
        </w:rPr>
        <w:t>
      15.2 60.8</w:t>
      </w:r>
    </w:p>
    <w:p>
      <w:pPr>
        <w:spacing w:after="0"/>
        <w:ind w:left="0"/>
        <w:jc w:val="both"/>
      </w:pPr>
      <w:r>
        <w:rPr>
          <w:rFonts w:ascii="Times New Roman"/>
          <w:b w:val="false"/>
          <w:i w:val="false"/>
          <w:color w:val="000000"/>
          <w:sz w:val="28"/>
        </w:rPr>
        <w:t>
      150 Удлиненое понижение</w:t>
      </w:r>
    </w:p>
    <w:p>
      <w:pPr>
        <w:spacing w:after="0"/>
        <w:ind w:left="0"/>
        <w:jc w:val="both"/>
      </w:pPr>
      <w:r>
        <w:rPr>
          <w:rFonts w:ascii="Times New Roman"/>
          <w:b w:val="false"/>
          <w:i w:val="false"/>
          <w:color w:val="000000"/>
          <w:sz w:val="28"/>
        </w:rPr>
        <w:t>
      31 Злаковый с разнотравьем (пы-</w:t>
      </w:r>
    </w:p>
    <w:p>
      <w:pPr>
        <w:spacing w:after="0"/>
        <w:ind w:left="0"/>
        <w:jc w:val="both"/>
      </w:pPr>
      <w:r>
        <w:rPr>
          <w:rFonts w:ascii="Times New Roman"/>
          <w:b w:val="false"/>
          <w:i w:val="false"/>
          <w:color w:val="000000"/>
          <w:sz w:val="28"/>
        </w:rPr>
        <w:t>
      С-4а рей ползучий, житняк гребневид-</w:t>
      </w:r>
    </w:p>
    <w:p>
      <w:pPr>
        <w:spacing w:after="0"/>
        <w:ind w:left="0"/>
        <w:jc w:val="both"/>
      </w:pPr>
      <w:r>
        <w:rPr>
          <w:rFonts w:ascii="Times New Roman"/>
          <w:b w:val="false"/>
          <w:i w:val="false"/>
          <w:color w:val="000000"/>
          <w:sz w:val="28"/>
        </w:rPr>
        <w:t>
      пастб. 100 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30.3 121.2 Чистый</w:t>
      </w:r>
    </w:p>
    <w:p>
      <w:pPr>
        <w:spacing w:after="0"/>
        <w:ind w:left="0"/>
        <w:jc w:val="both"/>
      </w:pPr>
      <w:r>
        <w:rPr>
          <w:rFonts w:ascii="Times New Roman"/>
          <w:b w:val="false"/>
          <w:i w:val="false"/>
          <w:color w:val="000000"/>
          <w:sz w:val="28"/>
        </w:rPr>
        <w:t>
      15.2 60.8</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ный; острец, костер безостный; по- скота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w:t>
      </w:r>
    </w:p>
    <w:p>
      <w:pPr>
        <w:spacing w:after="0"/>
        <w:ind w:left="0"/>
        <w:jc w:val="both"/>
      </w:pPr>
      <w:r>
        <w:rPr>
          <w:rFonts w:ascii="Times New Roman"/>
          <w:b w:val="false"/>
          <w:i w:val="false"/>
          <w:color w:val="000000"/>
          <w:sz w:val="28"/>
        </w:rPr>
        <w:t>
      10.1 15.2 9.5</w:t>
      </w:r>
    </w:p>
    <w:p>
      <w:pPr>
        <w:spacing w:after="0"/>
        <w:ind w:left="0"/>
        <w:jc w:val="both"/>
      </w:pPr>
      <w:r>
        <w:rPr>
          <w:rFonts w:ascii="Times New Roman"/>
          <w:b w:val="false"/>
          <w:i w:val="false"/>
          <w:color w:val="000000"/>
          <w:sz w:val="28"/>
        </w:rPr>
        <w:t>
      30.3 121.2</w:t>
      </w:r>
    </w:p>
    <w:p>
      <w:pPr>
        <w:spacing w:after="0"/>
        <w:ind w:left="0"/>
        <w:jc w:val="both"/>
      </w:pPr>
      <w:r>
        <w:rPr>
          <w:rFonts w:ascii="Times New Roman"/>
          <w:b w:val="false"/>
          <w:i w:val="false"/>
          <w:color w:val="000000"/>
          <w:sz w:val="28"/>
        </w:rPr>
        <w:t>
      15.2 60.8</w:t>
      </w:r>
    </w:p>
    <w:p>
      <w:pPr>
        <w:spacing w:after="0"/>
        <w:ind w:left="0"/>
        <w:jc w:val="both"/>
      </w:pPr>
      <w:r>
        <w:rPr>
          <w:rFonts w:ascii="Times New Roman"/>
          <w:b w:val="false"/>
          <w:i w:val="false"/>
          <w:color w:val="000000"/>
          <w:sz w:val="28"/>
        </w:rPr>
        <w:t>
      13.08. 151 Волнистая равнина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29 (61) 1. Типчаково-полынный с кермеком С-2д ( типчак, полынь Шренка, полынь</w:t>
      </w:r>
    </w:p>
    <w:p>
      <w:pPr>
        <w:spacing w:after="0"/>
        <w:ind w:left="0"/>
        <w:jc w:val="both"/>
      </w:pPr>
      <w:r>
        <w:rPr>
          <w:rFonts w:ascii="Times New Roman"/>
          <w:b w:val="false"/>
          <w:i w:val="false"/>
          <w:color w:val="000000"/>
          <w:sz w:val="28"/>
        </w:rPr>
        <w:t>
      сизая, кермек Гмелина, ковыль крас-ный, подорожник средний, таволга зверобоелистная) на солонцах кашта-</w:t>
      </w:r>
    </w:p>
    <w:p>
      <w:pPr>
        <w:spacing w:after="0"/>
        <w:ind w:left="0"/>
        <w:jc w:val="both"/>
      </w:pPr>
      <w:r>
        <w:rPr>
          <w:rFonts w:ascii="Times New Roman"/>
          <w:b w:val="false"/>
          <w:i w:val="false"/>
          <w:color w:val="000000"/>
          <w:sz w:val="28"/>
        </w:rPr>
        <w:t>
      новых средних и мелких</w:t>
      </w:r>
    </w:p>
    <w:p>
      <w:pPr>
        <w:spacing w:after="0"/>
        <w:ind w:left="0"/>
        <w:jc w:val="both"/>
      </w:pPr>
      <w:r>
        <w:rPr>
          <w:rFonts w:ascii="Times New Roman"/>
          <w:b w:val="false"/>
          <w:i w:val="false"/>
          <w:color w:val="000000"/>
          <w:sz w:val="28"/>
        </w:rPr>
        <w:t>
      пастб. 100 116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5.2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2.0 2.7 4.0 1.3 1.4 2.0 16.7 13.1 15.8</w:t>
      </w:r>
    </w:p>
    <w:p>
      <w:pPr>
        <w:spacing w:after="0"/>
        <w:ind w:left="0"/>
        <w:jc w:val="both"/>
      </w:pPr>
      <w:r>
        <w:rPr>
          <w:rFonts w:ascii="Times New Roman"/>
          <w:b w:val="false"/>
          <w:i w:val="false"/>
          <w:color w:val="000000"/>
          <w:sz w:val="28"/>
        </w:rPr>
        <w:t>
      2.7 313.2 Чистые</w:t>
      </w:r>
    </w:p>
    <w:p>
      <w:pPr>
        <w:spacing w:after="0"/>
        <w:ind w:left="0"/>
        <w:jc w:val="both"/>
      </w:pPr>
      <w:r>
        <w:rPr>
          <w:rFonts w:ascii="Times New Roman"/>
          <w:b w:val="false"/>
          <w:i w:val="false"/>
          <w:color w:val="000000"/>
          <w:sz w:val="28"/>
        </w:rPr>
        <w:t>
      1.4 162.4</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100 116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 2.7 4</w:t>
      </w:r>
    </w:p>
    <w:p>
      <w:pPr>
        <w:spacing w:after="0"/>
        <w:ind w:left="0"/>
        <w:jc w:val="both"/>
      </w:pPr>
      <w:r>
        <w:rPr>
          <w:rFonts w:ascii="Times New Roman"/>
          <w:b w:val="false"/>
          <w:i w:val="false"/>
          <w:color w:val="000000"/>
          <w:sz w:val="28"/>
        </w:rPr>
        <w:t>
      1.3 1.4 2</w:t>
      </w:r>
    </w:p>
    <w:p>
      <w:pPr>
        <w:spacing w:after="0"/>
        <w:ind w:left="0"/>
        <w:jc w:val="both"/>
      </w:pPr>
      <w:r>
        <w:rPr>
          <w:rFonts w:ascii="Times New Roman"/>
          <w:b w:val="false"/>
          <w:i w:val="false"/>
          <w:color w:val="000000"/>
          <w:sz w:val="28"/>
        </w:rPr>
        <w:t>
      2.7 313.2</w:t>
      </w:r>
    </w:p>
    <w:p>
      <w:pPr>
        <w:spacing w:after="0"/>
        <w:ind w:left="0"/>
        <w:jc w:val="both"/>
      </w:pPr>
      <w:r>
        <w:rPr>
          <w:rFonts w:ascii="Times New Roman"/>
          <w:b w:val="false"/>
          <w:i w:val="false"/>
          <w:color w:val="000000"/>
          <w:sz w:val="28"/>
        </w:rPr>
        <w:t>
      1.4 162.4</w:t>
      </w:r>
    </w:p>
    <w:p>
      <w:pPr>
        <w:spacing w:after="0"/>
        <w:ind w:left="0"/>
        <w:jc w:val="both"/>
      </w:pPr>
      <w:r>
        <w:rPr>
          <w:rFonts w:ascii="Times New Roman"/>
          <w:b w:val="false"/>
          <w:i w:val="false"/>
          <w:color w:val="000000"/>
          <w:sz w:val="28"/>
        </w:rPr>
        <w:t>
      13.08. 152 Слабоволнистая равнина</w:t>
      </w:r>
    </w:p>
    <w:p>
      <w:pPr>
        <w:spacing w:after="0"/>
        <w:ind w:left="0"/>
        <w:jc w:val="both"/>
      </w:pPr>
      <w:r>
        <w:rPr>
          <w:rFonts w:ascii="Times New Roman"/>
          <w:b w:val="false"/>
          <w:i w:val="false"/>
          <w:color w:val="000000"/>
          <w:sz w:val="28"/>
        </w:rPr>
        <w:t>
      7 (62) 1. Ковыльно-типчаково-разнотрав-С-2а ный с полынью ( ковыль красный,</w:t>
      </w:r>
    </w:p>
    <w:p>
      <w:pPr>
        <w:spacing w:after="0"/>
        <w:ind w:left="0"/>
        <w:jc w:val="both"/>
      </w:pPr>
      <w:r>
        <w:rPr>
          <w:rFonts w:ascii="Times New Roman"/>
          <w:b w:val="false"/>
          <w:i w:val="false"/>
          <w:color w:val="000000"/>
          <w:sz w:val="28"/>
        </w:rPr>
        <w:t>
      ковыль волосатик, типчак, тысяче-листник обыкновенный, подорожник средний, лапчаика гусиная, зопник клубненосный, полынь сизая) на темно-каштановых маломощных поч-</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пастб. 55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682 Выпас 10.7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7.7 10.9 8.7 4.9 6.1 4.1 54.7 49.6 23.7</w:t>
      </w:r>
    </w:p>
    <w:p>
      <w:pPr>
        <w:spacing w:after="0"/>
        <w:ind w:left="0"/>
        <w:jc w:val="both"/>
      </w:pPr>
      <w:r>
        <w:rPr>
          <w:rFonts w:ascii="Times New Roman"/>
          <w:b w:val="false"/>
          <w:i w:val="false"/>
          <w:color w:val="000000"/>
          <w:sz w:val="28"/>
        </w:rPr>
        <w:t>
      10.9 7433.8</w:t>
      </w:r>
    </w:p>
    <w:p>
      <w:pPr>
        <w:spacing w:after="0"/>
        <w:ind w:left="0"/>
        <w:jc w:val="both"/>
      </w:pPr>
      <w:r>
        <w:rPr>
          <w:rFonts w:ascii="Times New Roman"/>
          <w:b w:val="false"/>
          <w:i w:val="false"/>
          <w:color w:val="000000"/>
          <w:sz w:val="28"/>
        </w:rPr>
        <w:t>
      6.1 4160.2</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1Б 2. Красноковыльно-типчаково-по-С-2б лынный (ковыль красный, типчак,</w:t>
      </w:r>
    </w:p>
    <w:p>
      <w:pPr>
        <w:spacing w:after="0"/>
        <w:ind w:left="0"/>
        <w:jc w:val="both"/>
      </w:pPr>
      <w:r>
        <w:rPr>
          <w:rFonts w:ascii="Times New Roman"/>
          <w:b w:val="false"/>
          <w:i w:val="false"/>
          <w:color w:val="000000"/>
          <w:sz w:val="28"/>
        </w:rPr>
        <w:t>
      полынь холодная, полынь селитрян-ная, бескильница расставленная) на темно-каштановых малоразвиты и</w:t>
      </w:r>
    </w:p>
    <w:p>
      <w:pPr>
        <w:spacing w:after="0"/>
        <w:ind w:left="0"/>
        <w:jc w:val="both"/>
      </w:pPr>
      <w:r>
        <w:rPr>
          <w:rFonts w:ascii="Times New Roman"/>
          <w:b w:val="false"/>
          <w:i w:val="false"/>
          <w:color w:val="000000"/>
          <w:sz w:val="28"/>
        </w:rPr>
        <w:t>
      неполноразвитых почвах</w:t>
      </w:r>
    </w:p>
    <w:p>
      <w:pPr>
        <w:spacing w:after="0"/>
        <w:ind w:left="0"/>
        <w:jc w:val="both"/>
      </w:pPr>
      <w:r>
        <w:rPr>
          <w:rFonts w:ascii="Times New Roman"/>
          <w:b w:val="false"/>
          <w:i w:val="false"/>
          <w:color w:val="000000"/>
          <w:sz w:val="28"/>
        </w:rPr>
        <w:t>
      пастб. 30 372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3.3 4.5 3.8 2.1 2.4 1.7 20.8 17.7 9.0</w:t>
      </w:r>
    </w:p>
    <w:p>
      <w:pPr>
        <w:spacing w:after="0"/>
        <w:ind w:left="0"/>
        <w:jc w:val="both"/>
      </w:pPr>
      <w:r>
        <w:rPr>
          <w:rFonts w:ascii="Times New Roman"/>
          <w:b w:val="false"/>
          <w:i w:val="false"/>
          <w:color w:val="000000"/>
          <w:sz w:val="28"/>
        </w:rPr>
        <w:t>
      4.5 1674.0</w:t>
      </w:r>
    </w:p>
    <w:p>
      <w:pPr>
        <w:spacing w:after="0"/>
        <w:ind w:left="0"/>
        <w:jc w:val="both"/>
      </w:pPr>
      <w:r>
        <w:rPr>
          <w:rFonts w:ascii="Times New Roman"/>
          <w:b w:val="false"/>
          <w:i w:val="false"/>
          <w:color w:val="000000"/>
          <w:sz w:val="28"/>
        </w:rPr>
        <w:t>
      2.4 892.8</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34Б 3.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пастб. 15 186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1878.6 Чистые</w:t>
      </w:r>
    </w:p>
    <w:p>
      <w:pPr>
        <w:spacing w:after="0"/>
        <w:ind w:left="0"/>
        <w:jc w:val="both"/>
      </w:pPr>
      <w:r>
        <w:rPr>
          <w:rFonts w:ascii="Times New Roman"/>
          <w:b w:val="false"/>
          <w:i w:val="false"/>
          <w:color w:val="000000"/>
          <w:sz w:val="28"/>
        </w:rPr>
        <w:t>
      5.3 985.8</w:t>
      </w:r>
    </w:p>
    <w:p>
      <w:pPr>
        <w:spacing w:after="0"/>
        <w:ind w:left="0"/>
        <w:jc w:val="both"/>
      </w:pPr>
      <w:r>
        <w:rPr>
          <w:rFonts w:ascii="Times New Roman"/>
          <w:b w:val="false"/>
          <w:i w:val="false"/>
          <w:color w:val="000000"/>
          <w:sz w:val="28"/>
        </w:rPr>
        <w:t>
      Итого: пастб. 100 1240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6.0 8.9 7.1</w:t>
      </w:r>
    </w:p>
    <w:p>
      <w:pPr>
        <w:spacing w:after="0"/>
        <w:ind w:left="0"/>
        <w:jc w:val="both"/>
      </w:pPr>
      <w:r>
        <w:rPr>
          <w:rFonts w:ascii="Times New Roman"/>
          <w:b w:val="false"/>
          <w:i w:val="false"/>
          <w:color w:val="000000"/>
          <w:sz w:val="28"/>
        </w:rPr>
        <w:t>
      3.9 4.9 3.2</w:t>
      </w:r>
    </w:p>
    <w:p>
      <w:pPr>
        <w:spacing w:after="0"/>
        <w:ind w:left="0"/>
        <w:jc w:val="both"/>
      </w:pPr>
      <w:r>
        <w:rPr>
          <w:rFonts w:ascii="Times New Roman"/>
          <w:b w:val="false"/>
          <w:i w:val="false"/>
          <w:color w:val="000000"/>
          <w:sz w:val="28"/>
        </w:rPr>
        <w:t>
      8.9 10986.4</w:t>
      </w:r>
    </w:p>
    <w:p>
      <w:pPr>
        <w:spacing w:after="0"/>
        <w:ind w:left="0"/>
        <w:jc w:val="both"/>
      </w:pPr>
      <w:r>
        <w:rPr>
          <w:rFonts w:ascii="Times New Roman"/>
          <w:b w:val="false"/>
          <w:i w:val="false"/>
          <w:color w:val="000000"/>
          <w:sz w:val="28"/>
        </w:rPr>
        <w:t>
      4.9 6038.8</w:t>
      </w:r>
    </w:p>
    <w:p>
      <w:pPr>
        <w:spacing w:after="0"/>
        <w:ind w:left="0"/>
        <w:jc w:val="both"/>
      </w:pPr>
      <w:r>
        <w:rPr>
          <w:rFonts w:ascii="Times New Roman"/>
          <w:b w:val="false"/>
          <w:i w:val="false"/>
          <w:color w:val="000000"/>
          <w:sz w:val="28"/>
        </w:rPr>
        <w:t>
      13.08. 153 Волнистая равнина</w:t>
      </w:r>
    </w:p>
    <w:p>
      <w:pPr>
        <w:spacing w:after="0"/>
        <w:ind w:left="0"/>
        <w:jc w:val="both"/>
      </w:pPr>
      <w:r>
        <w:rPr>
          <w:rFonts w:ascii="Times New Roman"/>
          <w:b w:val="false"/>
          <w:i w:val="false"/>
          <w:color w:val="000000"/>
          <w:sz w:val="28"/>
        </w:rPr>
        <w:t>
      51д (63) 1. Злаково-разнотравно-полынный С-2а ( костер безостый, пырей ползучий,</w:t>
      </w:r>
    </w:p>
    <w:p>
      <w:pPr>
        <w:spacing w:after="0"/>
        <w:ind w:left="0"/>
        <w:jc w:val="both"/>
      </w:pPr>
      <w:r>
        <w:rPr>
          <w:rFonts w:ascii="Times New Roman"/>
          <w:b w:val="false"/>
          <w:i w:val="false"/>
          <w:color w:val="000000"/>
          <w:sz w:val="28"/>
        </w:rPr>
        <w:t>
      типчак, ковыль красный, бескильни-ца расставленная, зопник клубненос-ный, тысячелистник обыкновенный, лапчатка прямостоящая, девясил британский, бодяк полевой, полынь сизая) на темно-каштановых мало-</w:t>
      </w:r>
    </w:p>
    <w:p>
      <w:pPr>
        <w:spacing w:after="0"/>
        <w:ind w:left="0"/>
        <w:jc w:val="both"/>
      </w:pPr>
      <w:r>
        <w:rPr>
          <w:rFonts w:ascii="Times New Roman"/>
          <w:b w:val="false"/>
          <w:i w:val="false"/>
          <w:color w:val="000000"/>
          <w:sz w:val="28"/>
        </w:rPr>
        <w:t>
      мощных почвах</w:t>
      </w:r>
    </w:p>
    <w:p>
      <w:pPr>
        <w:spacing w:after="0"/>
        <w:ind w:left="0"/>
        <w:jc w:val="both"/>
      </w:pPr>
      <w:r>
        <w:rPr>
          <w:rFonts w:ascii="Times New Roman"/>
          <w:b w:val="false"/>
          <w:i w:val="false"/>
          <w:color w:val="000000"/>
          <w:sz w:val="28"/>
        </w:rPr>
        <w:t>
      пастб. 100 350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13.5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4.4 7.3 5.4 3.4 4.2 2.3 52.0 34.8 15.2</w:t>
      </w:r>
    </w:p>
    <w:p>
      <w:pPr>
        <w:spacing w:after="0"/>
        <w:ind w:left="0"/>
        <w:jc w:val="both"/>
      </w:pPr>
      <w:r>
        <w:rPr>
          <w:rFonts w:ascii="Times New Roman"/>
          <w:b w:val="false"/>
          <w:i w:val="false"/>
          <w:color w:val="000000"/>
          <w:sz w:val="28"/>
        </w:rPr>
        <w:t>
      7.3 2555.0</w:t>
      </w:r>
    </w:p>
    <w:p>
      <w:pPr>
        <w:spacing w:after="0"/>
        <w:ind w:left="0"/>
        <w:jc w:val="both"/>
      </w:pPr>
      <w:r>
        <w:rPr>
          <w:rFonts w:ascii="Times New Roman"/>
          <w:b w:val="false"/>
          <w:i w:val="false"/>
          <w:color w:val="000000"/>
          <w:sz w:val="28"/>
        </w:rPr>
        <w:t>
      4.2 1470.0</w:t>
      </w:r>
    </w:p>
    <w:p>
      <w:pPr>
        <w:spacing w:after="0"/>
        <w:ind w:left="0"/>
        <w:jc w:val="both"/>
      </w:pPr>
      <w:r>
        <w:rPr>
          <w:rFonts w:ascii="Times New Roman"/>
          <w:b w:val="false"/>
          <w:i w:val="false"/>
          <w:color w:val="000000"/>
          <w:sz w:val="28"/>
        </w:rPr>
        <w:t>
      Чистые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100 350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4.4 7.3 5.4</w:t>
      </w:r>
    </w:p>
    <w:p>
      <w:pPr>
        <w:spacing w:after="0"/>
        <w:ind w:left="0"/>
        <w:jc w:val="both"/>
      </w:pPr>
      <w:r>
        <w:rPr>
          <w:rFonts w:ascii="Times New Roman"/>
          <w:b w:val="false"/>
          <w:i w:val="false"/>
          <w:color w:val="000000"/>
          <w:sz w:val="28"/>
        </w:rPr>
        <w:t>
      3.4 4.2 2.3</w:t>
      </w:r>
    </w:p>
    <w:p>
      <w:pPr>
        <w:spacing w:after="0"/>
        <w:ind w:left="0"/>
        <w:jc w:val="both"/>
      </w:pPr>
      <w:r>
        <w:rPr>
          <w:rFonts w:ascii="Times New Roman"/>
          <w:b w:val="false"/>
          <w:i w:val="false"/>
          <w:color w:val="000000"/>
          <w:sz w:val="28"/>
        </w:rPr>
        <w:t>
      7.3 2555.0</w:t>
      </w:r>
    </w:p>
    <w:p>
      <w:pPr>
        <w:spacing w:after="0"/>
        <w:ind w:left="0"/>
        <w:jc w:val="both"/>
      </w:pPr>
      <w:r>
        <w:rPr>
          <w:rFonts w:ascii="Times New Roman"/>
          <w:b w:val="false"/>
          <w:i w:val="false"/>
          <w:color w:val="000000"/>
          <w:sz w:val="28"/>
        </w:rPr>
        <w:t>
      4.2 1470.0</w:t>
      </w:r>
    </w:p>
    <w:p>
      <w:pPr>
        <w:spacing w:after="0"/>
        <w:ind w:left="0"/>
        <w:jc w:val="both"/>
      </w:pPr>
      <w:r>
        <w:rPr>
          <w:rFonts w:ascii="Times New Roman"/>
          <w:b w:val="false"/>
          <w:i w:val="false"/>
          <w:color w:val="000000"/>
          <w:sz w:val="28"/>
        </w:rPr>
        <w:t>
      1 2 3 4 5 6 7 8 9 10 11 12 13 14 15 16 17 18 13.08. 154 Пологий склон сопки</w:t>
      </w:r>
    </w:p>
    <w:p>
      <w:pPr>
        <w:spacing w:after="0"/>
        <w:ind w:left="0"/>
        <w:jc w:val="both"/>
      </w:pPr>
      <w:r>
        <w:rPr>
          <w:rFonts w:ascii="Times New Roman"/>
          <w:b w:val="false"/>
          <w:i w:val="false"/>
          <w:color w:val="000000"/>
          <w:sz w:val="28"/>
        </w:rPr>
        <w:t>
      1А (64) 1. Красноковыльно-типчаково-по-С-2а лынный ( ковыль красный, типчак,</w:t>
      </w:r>
    </w:p>
    <w:p>
      <w:pPr>
        <w:spacing w:after="0"/>
        <w:ind w:left="0"/>
        <w:jc w:val="both"/>
      </w:pPr>
      <w:r>
        <w:rPr>
          <w:rFonts w:ascii="Times New Roman"/>
          <w:b w:val="false"/>
          <w:i w:val="false"/>
          <w:color w:val="000000"/>
          <w:sz w:val="28"/>
        </w:rPr>
        <w:t>
      полынь холодная, полынь сизая) на темно-каштановых неполноразвитых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50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237 Выпас 4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3.0 4.0 3.4 1.9 2.1 1.5 19.2 15.9 8.2</w:t>
      </w:r>
    </w:p>
    <w:p>
      <w:pPr>
        <w:spacing w:after="0"/>
        <w:ind w:left="0"/>
        <w:jc w:val="both"/>
      </w:pPr>
      <w:r>
        <w:rPr>
          <w:rFonts w:ascii="Times New Roman"/>
          <w:b w:val="false"/>
          <w:i w:val="false"/>
          <w:color w:val="000000"/>
          <w:sz w:val="28"/>
        </w:rPr>
        <w:t>
      4.0 946.0</w:t>
      </w:r>
    </w:p>
    <w:p>
      <w:pPr>
        <w:spacing w:after="0"/>
        <w:ind w:left="0"/>
        <w:jc w:val="both"/>
      </w:pPr>
      <w:r>
        <w:rPr>
          <w:rFonts w:ascii="Times New Roman"/>
          <w:b w:val="false"/>
          <w:i w:val="false"/>
          <w:color w:val="000000"/>
          <w:sz w:val="28"/>
        </w:rPr>
        <w:t>
      2.1 496.7</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 2. Ковыльно-типчаково-разнотрав-С-2а ный с полынью ( ковыль красный,</w:t>
      </w:r>
    </w:p>
    <w:p>
      <w:pPr>
        <w:spacing w:after="0"/>
        <w:ind w:left="0"/>
        <w:jc w:val="both"/>
      </w:pPr>
      <w:r>
        <w:rPr>
          <w:rFonts w:ascii="Times New Roman"/>
          <w:b w:val="false"/>
          <w:i w:val="false"/>
          <w:color w:val="000000"/>
          <w:sz w:val="28"/>
        </w:rPr>
        <w:t>
      ковыль волосатик, типчак, тысяче-листник обыкновенный, подорожник средний, лапчаика гусиная, зопник клубненосный, полынь сизая) на темно-каштановых маломощных поч-вах</w:t>
      </w:r>
    </w:p>
    <w:p>
      <w:pPr>
        <w:spacing w:after="0"/>
        <w:ind w:left="0"/>
        <w:jc w:val="both"/>
      </w:pPr>
      <w:r>
        <w:rPr>
          <w:rFonts w:ascii="Times New Roman"/>
          <w:b w:val="false"/>
          <w:i w:val="false"/>
          <w:color w:val="000000"/>
          <w:sz w:val="28"/>
        </w:rPr>
        <w:t>
      34Б 3.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xml:space="preserve">
       Итого: </w:t>
      </w:r>
    </w:p>
    <w:p>
      <w:pPr>
        <w:spacing w:after="0"/>
        <w:ind w:left="0"/>
        <w:jc w:val="both"/>
      </w:pPr>
      <w:r>
        <w:rPr>
          <w:rFonts w:ascii="Times New Roman"/>
          <w:b w:val="false"/>
          <w:i w:val="false"/>
          <w:color w:val="000000"/>
          <w:sz w:val="28"/>
        </w:rPr>
        <w:t>
      пастб. 40 189 ест.</w:t>
      </w:r>
    </w:p>
    <w:p>
      <w:pPr>
        <w:spacing w:after="0"/>
        <w:ind w:left="0"/>
        <w:jc w:val="both"/>
      </w:pPr>
      <w:r>
        <w:rPr>
          <w:rFonts w:ascii="Times New Roman"/>
          <w:b w:val="false"/>
          <w:i w:val="false"/>
          <w:color w:val="000000"/>
          <w:sz w:val="28"/>
        </w:rPr>
        <w:t>
      пастб. 10 47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xml:space="preserve">
      пастб. 100 473 </w:t>
      </w:r>
    </w:p>
    <w:p>
      <w:pPr>
        <w:spacing w:after="0"/>
        <w:ind w:left="0"/>
        <w:jc w:val="both"/>
      </w:pPr>
      <w:r>
        <w:rPr>
          <w:rFonts w:ascii="Times New Roman"/>
          <w:b w:val="false"/>
          <w:i w:val="false"/>
          <w:color w:val="000000"/>
          <w:sz w:val="28"/>
        </w:rPr>
        <w:t>
      7.7 10.9 8.7 4.9 6.1 4.1 54.7 49.6 23.7</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xml:space="preserve">
      5.1 7.4 5.9 </w:t>
      </w:r>
    </w:p>
    <w:p>
      <w:pPr>
        <w:spacing w:after="0"/>
        <w:ind w:left="0"/>
        <w:jc w:val="both"/>
      </w:pPr>
      <w:r>
        <w:rPr>
          <w:rFonts w:ascii="Times New Roman"/>
          <w:b w:val="false"/>
          <w:i w:val="false"/>
          <w:color w:val="000000"/>
          <w:sz w:val="28"/>
        </w:rPr>
        <w:t>
      10.9 2062.3 6.1 1154.1</w:t>
      </w:r>
    </w:p>
    <w:p>
      <w:pPr>
        <w:spacing w:after="0"/>
        <w:ind w:left="0"/>
        <w:jc w:val="both"/>
      </w:pPr>
      <w:r>
        <w:rPr>
          <w:rFonts w:ascii="Times New Roman"/>
          <w:b w:val="false"/>
          <w:i w:val="false"/>
          <w:color w:val="000000"/>
          <w:sz w:val="28"/>
        </w:rPr>
        <w:t>
      10.1 477.7</w:t>
      </w:r>
    </w:p>
    <w:p>
      <w:pPr>
        <w:spacing w:after="0"/>
        <w:ind w:left="0"/>
        <w:jc w:val="both"/>
      </w:pPr>
      <w:r>
        <w:rPr>
          <w:rFonts w:ascii="Times New Roman"/>
          <w:b w:val="false"/>
          <w:i w:val="false"/>
          <w:color w:val="000000"/>
          <w:sz w:val="28"/>
        </w:rPr>
        <w:t>
      5.3 250.7</w:t>
      </w:r>
    </w:p>
    <w:p>
      <w:pPr>
        <w:spacing w:after="0"/>
        <w:ind w:left="0"/>
        <w:jc w:val="both"/>
      </w:pPr>
      <w:r>
        <w:rPr>
          <w:rFonts w:ascii="Times New Roman"/>
          <w:b w:val="false"/>
          <w:i w:val="false"/>
          <w:color w:val="000000"/>
          <w:sz w:val="28"/>
        </w:rPr>
        <w:t>
      7.4 3486.0</w:t>
      </w:r>
    </w:p>
    <w:p>
      <w:pPr>
        <w:spacing w:after="0"/>
        <w:ind w:left="0"/>
        <w:jc w:val="both"/>
      </w:pPr>
      <w:r>
        <w:rPr>
          <w:rFonts w:ascii="Times New Roman"/>
          <w:b w:val="false"/>
          <w:i w:val="false"/>
          <w:color w:val="000000"/>
          <w:sz w:val="28"/>
        </w:rPr>
        <w:t>
      1 2 3 4 5 6 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 9 10 11 12 13 14 15 16 17 18</w:t>
      </w:r>
    </w:p>
    <w:p>
      <w:pPr>
        <w:spacing w:after="0"/>
        <w:ind w:left="0"/>
        <w:jc w:val="both"/>
      </w:pPr>
      <w:r>
        <w:rPr>
          <w:rFonts w:ascii="Times New Roman"/>
          <w:b w:val="false"/>
          <w:i w:val="false"/>
          <w:color w:val="000000"/>
          <w:sz w:val="28"/>
        </w:rPr>
        <w:t>
      3.3 4.0 2.7 4.0 1901.5</w:t>
      </w:r>
    </w:p>
    <w:p>
      <w:pPr>
        <w:spacing w:after="0"/>
        <w:ind w:left="0"/>
        <w:jc w:val="both"/>
      </w:pPr>
      <w:r>
        <w:rPr>
          <w:rFonts w:ascii="Times New Roman"/>
          <w:b w:val="false"/>
          <w:i w:val="false"/>
          <w:color w:val="000000"/>
          <w:sz w:val="28"/>
        </w:rPr>
        <w:t>
      13.08. 155 Приречная терраса р. Шолак Карасу</w:t>
      </w:r>
    </w:p>
    <w:p>
      <w:pPr>
        <w:spacing w:after="0"/>
        <w:ind w:left="0"/>
        <w:jc w:val="both"/>
      </w:pPr>
      <w:r>
        <w:rPr>
          <w:rFonts w:ascii="Times New Roman"/>
          <w:b w:val="false"/>
          <w:i w:val="false"/>
          <w:color w:val="000000"/>
          <w:sz w:val="28"/>
        </w:rPr>
        <w:t>
      39 (65) 1. Злаково-солодково-разнотравный С-4в с полынью ( пырей ползучий, кос-</w:t>
      </w:r>
    </w:p>
    <w:p>
      <w:pPr>
        <w:spacing w:after="0"/>
        <w:ind w:left="0"/>
        <w:jc w:val="both"/>
      </w:pPr>
      <w:r>
        <w:rPr>
          <w:rFonts w:ascii="Times New Roman"/>
          <w:b w:val="false"/>
          <w:i w:val="false"/>
          <w:color w:val="000000"/>
          <w:sz w:val="28"/>
        </w:rPr>
        <w:t>
      тер безостый, лисохвост луговой, типчак, солодка уральская, шалфей луговой, подорожник средний, лап-чатка прямостоящая, зопник клубне-носный, мордовник обыкновенный, полынь шелковистая) на солонцах</w:t>
      </w:r>
    </w:p>
    <w:p>
      <w:pPr>
        <w:spacing w:after="0"/>
        <w:ind w:left="0"/>
        <w:jc w:val="both"/>
      </w:pPr>
      <w:r>
        <w:rPr>
          <w:rFonts w:ascii="Times New Roman"/>
          <w:b w:val="false"/>
          <w:i w:val="false"/>
          <w:color w:val="000000"/>
          <w:sz w:val="28"/>
        </w:rPr>
        <w:t>
      лугово-каштановых почвах</w:t>
      </w:r>
    </w:p>
    <w:p>
      <w:pPr>
        <w:spacing w:after="0"/>
        <w:ind w:left="0"/>
        <w:jc w:val="both"/>
      </w:pPr>
      <w:r>
        <w:rPr>
          <w:rFonts w:ascii="Times New Roman"/>
          <w:b w:val="false"/>
          <w:i w:val="false"/>
          <w:color w:val="000000"/>
          <w:sz w:val="28"/>
        </w:rPr>
        <w:t>
      пастб. 100 47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21.7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7.8 13.0 12.2 5.2 6.8 5.1 91.5 65.4 35.2</w:t>
      </w:r>
    </w:p>
    <w:p>
      <w:pPr>
        <w:spacing w:after="0"/>
        <w:ind w:left="0"/>
        <w:jc w:val="both"/>
      </w:pPr>
      <w:r>
        <w:rPr>
          <w:rFonts w:ascii="Times New Roman"/>
          <w:b w:val="false"/>
          <w:i w:val="false"/>
          <w:color w:val="000000"/>
          <w:sz w:val="28"/>
        </w:rPr>
        <w:t>
      13.0 611.0</w:t>
      </w:r>
    </w:p>
    <w:p>
      <w:pPr>
        <w:spacing w:after="0"/>
        <w:ind w:left="0"/>
        <w:jc w:val="both"/>
      </w:pPr>
      <w:r>
        <w:rPr>
          <w:rFonts w:ascii="Times New Roman"/>
          <w:b w:val="false"/>
          <w:i w:val="false"/>
          <w:color w:val="000000"/>
          <w:sz w:val="28"/>
        </w:rPr>
        <w:t>
      6.8 319.6</w:t>
      </w:r>
    </w:p>
    <w:p>
      <w:pPr>
        <w:spacing w:after="0"/>
        <w:ind w:left="0"/>
        <w:jc w:val="both"/>
      </w:pPr>
      <w:r>
        <w:rPr>
          <w:rFonts w:ascii="Times New Roman"/>
          <w:b w:val="false"/>
          <w:i w:val="false"/>
          <w:color w:val="000000"/>
          <w:sz w:val="28"/>
        </w:rPr>
        <w:t>
      Чистые Солодка</w:t>
      </w:r>
    </w:p>
    <w:p>
      <w:pPr>
        <w:spacing w:after="0"/>
        <w:ind w:left="0"/>
        <w:jc w:val="both"/>
      </w:pPr>
      <w:r>
        <w:rPr>
          <w:rFonts w:ascii="Times New Roman"/>
          <w:b w:val="false"/>
          <w:i w:val="false"/>
          <w:color w:val="000000"/>
          <w:sz w:val="28"/>
        </w:rPr>
        <w:t>
      уральская</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47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7.8 13 12.2</w:t>
      </w:r>
    </w:p>
    <w:p>
      <w:pPr>
        <w:spacing w:after="0"/>
        <w:ind w:left="0"/>
        <w:jc w:val="both"/>
      </w:pPr>
      <w:r>
        <w:rPr>
          <w:rFonts w:ascii="Times New Roman"/>
          <w:b w:val="false"/>
          <w:i w:val="false"/>
          <w:color w:val="000000"/>
          <w:sz w:val="28"/>
        </w:rPr>
        <w:t>
      5.2 6.8 5.1</w:t>
      </w:r>
    </w:p>
    <w:p>
      <w:pPr>
        <w:spacing w:after="0"/>
        <w:ind w:left="0"/>
        <w:jc w:val="both"/>
      </w:pPr>
      <w:r>
        <w:rPr>
          <w:rFonts w:ascii="Times New Roman"/>
          <w:b w:val="false"/>
          <w:i w:val="false"/>
          <w:color w:val="000000"/>
          <w:sz w:val="28"/>
        </w:rPr>
        <w:t>
      13.0 611.0</w:t>
      </w:r>
    </w:p>
    <w:p>
      <w:pPr>
        <w:spacing w:after="0"/>
        <w:ind w:left="0"/>
        <w:jc w:val="both"/>
      </w:pPr>
      <w:r>
        <w:rPr>
          <w:rFonts w:ascii="Times New Roman"/>
          <w:b w:val="false"/>
          <w:i w:val="false"/>
          <w:color w:val="000000"/>
          <w:sz w:val="28"/>
        </w:rPr>
        <w:t>
      6.8 319.6</w:t>
      </w:r>
    </w:p>
    <w:p>
      <w:pPr>
        <w:spacing w:after="0"/>
        <w:ind w:left="0"/>
        <w:jc w:val="both"/>
      </w:pPr>
      <w:r>
        <w:rPr>
          <w:rFonts w:ascii="Times New Roman"/>
          <w:b w:val="false"/>
          <w:i w:val="false"/>
          <w:color w:val="000000"/>
          <w:sz w:val="28"/>
        </w:rPr>
        <w:t>
      13.08. 156 Удлененное понижение</w:t>
      </w:r>
    </w:p>
    <w:p>
      <w:pPr>
        <w:spacing w:after="0"/>
        <w:ind w:left="0"/>
        <w:jc w:val="both"/>
      </w:pPr>
      <w:r>
        <w:rPr>
          <w:rFonts w:ascii="Times New Roman"/>
          <w:b w:val="false"/>
          <w:i w:val="false"/>
          <w:color w:val="000000"/>
          <w:sz w:val="28"/>
        </w:rPr>
        <w:t>
      37 (66) 1. Злаково-разнотравно-солодковый С-4в ( острец ветвистый, пырей ползучий,</w:t>
      </w:r>
    </w:p>
    <w:p>
      <w:pPr>
        <w:spacing w:after="0"/>
        <w:ind w:left="0"/>
        <w:jc w:val="both"/>
      </w:pPr>
      <w:r>
        <w:rPr>
          <w:rFonts w:ascii="Times New Roman"/>
          <w:b w:val="false"/>
          <w:i w:val="false"/>
          <w:color w:val="000000"/>
          <w:sz w:val="28"/>
        </w:rPr>
        <w:t>
      вейник наземный, мятлик луговой, лисохвост луговой, подорожник средний, шалфей луговой, тысяче-листник обыкновенный, вероника колосистая, солодка уральская) на</w:t>
      </w:r>
    </w:p>
    <w:p>
      <w:pPr>
        <w:spacing w:after="0"/>
        <w:ind w:left="0"/>
        <w:jc w:val="both"/>
      </w:pPr>
      <w:r>
        <w:rPr>
          <w:rFonts w:ascii="Times New Roman"/>
          <w:b w:val="false"/>
          <w:i w:val="false"/>
          <w:color w:val="000000"/>
          <w:sz w:val="28"/>
        </w:rPr>
        <w:t>
      солонцах лугово-каштановых почвах</w:t>
      </w:r>
    </w:p>
    <w:p>
      <w:pPr>
        <w:spacing w:after="0"/>
        <w:ind w:left="0"/>
        <w:jc w:val="both"/>
      </w:pPr>
      <w:r>
        <w:rPr>
          <w:rFonts w:ascii="Times New Roman"/>
          <w:b w:val="false"/>
          <w:i w:val="false"/>
          <w:color w:val="000000"/>
          <w:sz w:val="28"/>
        </w:rPr>
        <w:t>
      пастб. 80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107 Выпас 18.2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6.0 11.3 10.0 3.8 5.8 4.2 59.4 49.6 32.0</w:t>
      </w:r>
    </w:p>
    <w:p>
      <w:pPr>
        <w:spacing w:after="0"/>
        <w:ind w:left="0"/>
        <w:jc w:val="both"/>
      </w:pPr>
      <w:r>
        <w:rPr>
          <w:rFonts w:ascii="Times New Roman"/>
          <w:b w:val="false"/>
          <w:i w:val="false"/>
          <w:color w:val="000000"/>
          <w:sz w:val="28"/>
        </w:rPr>
        <w:t>
      11.3 1211.4 Чистые</w:t>
      </w:r>
    </w:p>
    <w:p>
      <w:pPr>
        <w:spacing w:after="0"/>
        <w:ind w:left="0"/>
        <w:jc w:val="both"/>
      </w:pPr>
      <w:r>
        <w:rPr>
          <w:rFonts w:ascii="Times New Roman"/>
          <w:b w:val="false"/>
          <w:i w:val="false"/>
          <w:color w:val="000000"/>
          <w:sz w:val="28"/>
        </w:rPr>
        <w:t>
      5.8 621.8</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 2. Ковыльно-типчаково-разнотрав-С-2а ный с полынью ( ковыль красный,</w:t>
      </w:r>
    </w:p>
    <w:p>
      <w:pPr>
        <w:spacing w:after="0"/>
        <w:ind w:left="0"/>
        <w:jc w:val="both"/>
      </w:pPr>
      <w:r>
        <w:rPr>
          <w:rFonts w:ascii="Times New Roman"/>
          <w:b w:val="false"/>
          <w:i w:val="false"/>
          <w:color w:val="000000"/>
          <w:sz w:val="28"/>
        </w:rPr>
        <w:t>
      ковыль волосатик, типчак, тысяче-</w:t>
      </w:r>
    </w:p>
    <w:p>
      <w:pPr>
        <w:spacing w:after="0"/>
        <w:ind w:left="0"/>
        <w:jc w:val="both"/>
      </w:pPr>
      <w:r>
        <w:rPr>
          <w:rFonts w:ascii="Times New Roman"/>
          <w:b w:val="false"/>
          <w:i w:val="false"/>
          <w:color w:val="000000"/>
          <w:sz w:val="28"/>
        </w:rPr>
        <w:t>
      пастб. 20 27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7.7 10.9 8.7 4.9 6.1 4.1 54.7 49.6 23.7</w:t>
      </w:r>
    </w:p>
    <w:p>
      <w:pPr>
        <w:spacing w:after="0"/>
        <w:ind w:left="0"/>
        <w:jc w:val="both"/>
      </w:pPr>
      <w:r>
        <w:rPr>
          <w:rFonts w:ascii="Times New Roman"/>
          <w:b w:val="false"/>
          <w:i w:val="false"/>
          <w:color w:val="000000"/>
          <w:sz w:val="28"/>
        </w:rPr>
        <w:t>
      10.9 292.1</w:t>
      </w:r>
    </w:p>
    <w:p>
      <w:pPr>
        <w:spacing w:after="0"/>
        <w:ind w:left="0"/>
        <w:jc w:val="both"/>
      </w:pPr>
      <w:r>
        <w:rPr>
          <w:rFonts w:ascii="Times New Roman"/>
          <w:b w:val="false"/>
          <w:i w:val="false"/>
          <w:color w:val="000000"/>
          <w:sz w:val="28"/>
        </w:rPr>
        <w:t>
      6.1 163.5</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1 2 3 4 5 6 7 8 9 10 11 12 13 14 15 16 17 18 листник обыкновенный, подорожник</w:t>
      </w:r>
    </w:p>
    <w:p>
      <w:pPr>
        <w:spacing w:after="0"/>
        <w:ind w:left="0"/>
        <w:jc w:val="both"/>
      </w:pPr>
      <w:r>
        <w:rPr>
          <w:rFonts w:ascii="Times New Roman"/>
          <w:b w:val="false"/>
          <w:i w:val="false"/>
          <w:color w:val="000000"/>
          <w:sz w:val="28"/>
        </w:rPr>
        <w:t>
      средний, лапчаика гусиная, зопник клубненосный, полынь сизая) на темно-каштановых маломощных поч-вах</w:t>
      </w:r>
    </w:p>
    <w:p>
      <w:pPr>
        <w:spacing w:after="0"/>
        <w:ind w:left="0"/>
        <w:jc w:val="both"/>
      </w:pPr>
      <w:r>
        <w:rPr>
          <w:rFonts w:ascii="Times New Roman"/>
          <w:b w:val="false"/>
          <w:i w:val="false"/>
          <w:color w:val="000000"/>
          <w:sz w:val="28"/>
        </w:rPr>
        <w:t>
      Итого: пастб. 100 134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11.2 9.7</w:t>
      </w:r>
    </w:p>
    <w:p>
      <w:pPr>
        <w:spacing w:after="0"/>
        <w:ind w:left="0"/>
        <w:jc w:val="both"/>
      </w:pPr>
      <w:r>
        <w:rPr>
          <w:rFonts w:ascii="Times New Roman"/>
          <w:b w:val="false"/>
          <w:i w:val="false"/>
          <w:color w:val="000000"/>
          <w:sz w:val="28"/>
        </w:rPr>
        <w:t>
      4.0 5.9 4.2</w:t>
      </w:r>
    </w:p>
    <w:p>
      <w:pPr>
        <w:spacing w:after="0"/>
        <w:ind w:left="0"/>
        <w:jc w:val="both"/>
      </w:pPr>
      <w:r>
        <w:rPr>
          <w:rFonts w:ascii="Times New Roman"/>
          <w:b w:val="false"/>
          <w:i w:val="false"/>
          <w:color w:val="000000"/>
          <w:sz w:val="28"/>
        </w:rPr>
        <w:t>
      11.2 1503.5</w:t>
      </w:r>
    </w:p>
    <w:p>
      <w:pPr>
        <w:spacing w:after="0"/>
        <w:ind w:left="0"/>
        <w:jc w:val="both"/>
      </w:pPr>
      <w:r>
        <w:rPr>
          <w:rFonts w:ascii="Times New Roman"/>
          <w:b w:val="false"/>
          <w:i w:val="false"/>
          <w:color w:val="000000"/>
          <w:sz w:val="28"/>
        </w:rPr>
        <w:t>
      5.9 785.2</w:t>
      </w:r>
    </w:p>
    <w:p>
      <w:pPr>
        <w:spacing w:after="0"/>
        <w:ind w:left="0"/>
        <w:jc w:val="both"/>
      </w:pPr>
      <w:r>
        <w:rPr>
          <w:rFonts w:ascii="Times New Roman"/>
          <w:b w:val="false"/>
          <w:i w:val="false"/>
          <w:color w:val="000000"/>
          <w:sz w:val="28"/>
        </w:rPr>
        <w:t>
      14.08. 157 Слабоволнистая равнина</w:t>
      </w:r>
    </w:p>
    <w:p>
      <w:pPr>
        <w:spacing w:after="0"/>
        <w:ind w:left="0"/>
        <w:jc w:val="both"/>
      </w:pPr>
      <w:r>
        <w:rPr>
          <w:rFonts w:ascii="Times New Roman"/>
          <w:b w:val="false"/>
          <w:i w:val="false"/>
          <w:color w:val="000000"/>
          <w:sz w:val="28"/>
        </w:rPr>
        <w:t>
      50в (67) 1. Злаково-полынный с разнотра-С-2а вьем ( пырей ползучий, костер бе-</w:t>
      </w:r>
    </w:p>
    <w:p>
      <w:pPr>
        <w:spacing w:after="0"/>
        <w:ind w:left="0"/>
        <w:jc w:val="both"/>
      </w:pPr>
      <w:r>
        <w:rPr>
          <w:rFonts w:ascii="Times New Roman"/>
          <w:b w:val="false"/>
          <w:i w:val="false"/>
          <w:color w:val="000000"/>
          <w:sz w:val="28"/>
        </w:rPr>
        <w:t>
      зостый, ковыль красный, ковыль во-лосатик, ломкоколосник ситниковый, полынь сизая, зопник клубненосный, подмаренник настоящий, мордовник обыкновенный) на темно-каштано-</w:t>
      </w:r>
    </w:p>
    <w:p>
      <w:pPr>
        <w:spacing w:after="0"/>
        <w:ind w:left="0"/>
        <w:jc w:val="both"/>
      </w:pPr>
      <w:r>
        <w:rPr>
          <w:rFonts w:ascii="Times New Roman"/>
          <w:b w:val="false"/>
          <w:i w:val="false"/>
          <w:color w:val="000000"/>
          <w:sz w:val="28"/>
        </w:rPr>
        <w:t>
      вых маломощных почвах</w:t>
      </w:r>
    </w:p>
    <w:p>
      <w:pPr>
        <w:spacing w:after="0"/>
        <w:ind w:left="0"/>
        <w:jc w:val="both"/>
      </w:pPr>
      <w:r>
        <w:rPr>
          <w:rFonts w:ascii="Times New Roman"/>
          <w:b w:val="false"/>
          <w:i w:val="false"/>
          <w:color w:val="000000"/>
          <w:sz w:val="28"/>
        </w:rPr>
        <w:t>
      пастб. 100 670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11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4.0 6.7 4.9 2.7 3.6 2.1 48.1 35.1 14.9</w:t>
      </w:r>
    </w:p>
    <w:p>
      <w:pPr>
        <w:spacing w:after="0"/>
        <w:ind w:left="0"/>
        <w:jc w:val="both"/>
      </w:pPr>
      <w:r>
        <w:rPr>
          <w:rFonts w:ascii="Times New Roman"/>
          <w:b w:val="false"/>
          <w:i w:val="false"/>
          <w:color w:val="000000"/>
          <w:sz w:val="28"/>
        </w:rPr>
        <w:t>
      6.7 4489.0 Чистые</w:t>
      </w:r>
    </w:p>
    <w:p>
      <w:pPr>
        <w:spacing w:after="0"/>
        <w:ind w:left="0"/>
        <w:jc w:val="both"/>
      </w:pPr>
      <w:r>
        <w:rPr>
          <w:rFonts w:ascii="Times New Roman"/>
          <w:b w:val="false"/>
          <w:i w:val="false"/>
          <w:color w:val="000000"/>
          <w:sz w:val="28"/>
        </w:rPr>
        <w:t>
      3.6 2412.0</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100 670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 6.7 4.9</w:t>
      </w:r>
    </w:p>
    <w:p>
      <w:pPr>
        <w:spacing w:after="0"/>
        <w:ind w:left="0"/>
        <w:jc w:val="both"/>
      </w:pPr>
      <w:r>
        <w:rPr>
          <w:rFonts w:ascii="Times New Roman"/>
          <w:b w:val="false"/>
          <w:i w:val="false"/>
          <w:color w:val="000000"/>
          <w:sz w:val="28"/>
        </w:rPr>
        <w:t>
      2.7 3.6 2.1</w:t>
      </w:r>
    </w:p>
    <w:p>
      <w:pPr>
        <w:spacing w:after="0"/>
        <w:ind w:left="0"/>
        <w:jc w:val="both"/>
      </w:pPr>
      <w:r>
        <w:rPr>
          <w:rFonts w:ascii="Times New Roman"/>
          <w:b w:val="false"/>
          <w:i w:val="false"/>
          <w:color w:val="000000"/>
          <w:sz w:val="28"/>
        </w:rPr>
        <w:t>
      6.7 4489.0</w:t>
      </w:r>
    </w:p>
    <w:p>
      <w:pPr>
        <w:spacing w:after="0"/>
        <w:ind w:left="0"/>
        <w:jc w:val="both"/>
      </w:pPr>
      <w:r>
        <w:rPr>
          <w:rFonts w:ascii="Times New Roman"/>
          <w:b w:val="false"/>
          <w:i w:val="false"/>
          <w:color w:val="000000"/>
          <w:sz w:val="28"/>
        </w:rPr>
        <w:t>
      3.6 2412.0</w:t>
      </w:r>
    </w:p>
    <w:p>
      <w:pPr>
        <w:spacing w:after="0"/>
        <w:ind w:left="0"/>
        <w:jc w:val="both"/>
      </w:pPr>
      <w:r>
        <w:rPr>
          <w:rFonts w:ascii="Times New Roman"/>
          <w:b w:val="false"/>
          <w:i w:val="false"/>
          <w:color w:val="000000"/>
          <w:sz w:val="28"/>
        </w:rPr>
        <w:t>
      14.08. 158 Волнистая равнина</w:t>
      </w:r>
    </w:p>
    <w:p>
      <w:pPr>
        <w:spacing w:after="0"/>
        <w:ind w:left="0"/>
        <w:jc w:val="both"/>
      </w:pPr>
      <w:r>
        <w:rPr>
          <w:rFonts w:ascii="Times New Roman"/>
          <w:b w:val="false"/>
          <w:i w:val="false"/>
          <w:color w:val="000000"/>
          <w:sz w:val="28"/>
        </w:rPr>
        <w:t>
      5 (68) 1. Ковыльно-злаково-полынный С-2а ( ковыль красный, ковыль волоса-</w:t>
      </w:r>
    </w:p>
    <w:p>
      <w:pPr>
        <w:spacing w:after="0"/>
        <w:ind w:left="0"/>
        <w:jc w:val="both"/>
      </w:pPr>
      <w:r>
        <w:rPr>
          <w:rFonts w:ascii="Times New Roman"/>
          <w:b w:val="false"/>
          <w:i w:val="false"/>
          <w:color w:val="000000"/>
          <w:sz w:val="28"/>
        </w:rPr>
        <w:t>
      тик, костер безостый, типчак, ломко-колосник ситниковый, пырей пол-</w:t>
      </w:r>
    </w:p>
    <w:p>
      <w:pPr>
        <w:spacing w:after="0"/>
        <w:ind w:left="0"/>
        <w:jc w:val="both"/>
      </w:pPr>
      <w:r>
        <w:rPr>
          <w:rFonts w:ascii="Times New Roman"/>
          <w:b w:val="false"/>
          <w:i w:val="false"/>
          <w:color w:val="000000"/>
          <w:sz w:val="28"/>
        </w:rPr>
        <w:t>
      зучий, полынь холодная, полынь си-</w:t>
      </w:r>
    </w:p>
    <w:p>
      <w:pPr>
        <w:spacing w:after="0"/>
        <w:ind w:left="0"/>
        <w:jc w:val="both"/>
      </w:pPr>
      <w:r>
        <w:rPr>
          <w:rFonts w:ascii="Times New Roman"/>
          <w:b w:val="false"/>
          <w:i w:val="false"/>
          <w:color w:val="000000"/>
          <w:sz w:val="28"/>
        </w:rPr>
        <w:t>
      пастб. 100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53 Выпас 5.7 частного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1.8 4.2 2.2 1.2 2.4 1.1 11.3 18.5 6.4</w:t>
      </w:r>
    </w:p>
    <w:p>
      <w:pPr>
        <w:spacing w:after="0"/>
        <w:ind w:left="0"/>
        <w:jc w:val="both"/>
      </w:pPr>
      <w:r>
        <w:rPr>
          <w:rFonts w:ascii="Times New Roman"/>
          <w:b w:val="false"/>
          <w:i w:val="false"/>
          <w:color w:val="000000"/>
          <w:sz w:val="28"/>
        </w:rPr>
        <w:t>
      4.2 222.6 Чистые</w:t>
      </w:r>
    </w:p>
    <w:p>
      <w:pPr>
        <w:spacing w:after="0"/>
        <w:ind w:left="0"/>
        <w:jc w:val="both"/>
      </w:pPr>
      <w:r>
        <w:rPr>
          <w:rFonts w:ascii="Times New Roman"/>
          <w:b w:val="false"/>
          <w:i w:val="false"/>
          <w:color w:val="000000"/>
          <w:sz w:val="28"/>
        </w:rPr>
        <w:t>
      2.4 127.2</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 зая) на темно-каштановых маломощ-</w:t>
      </w:r>
    </w:p>
    <w:p>
      <w:pPr>
        <w:spacing w:after="0"/>
        <w:ind w:left="0"/>
        <w:jc w:val="both"/>
      </w:pPr>
      <w:r>
        <w:rPr>
          <w:rFonts w:ascii="Times New Roman"/>
          <w:b w:val="false"/>
          <w:i w:val="false"/>
          <w:color w:val="000000"/>
          <w:sz w:val="28"/>
        </w:rPr>
        <w:t>
      ных почвах</w:t>
      </w:r>
    </w:p>
    <w:p>
      <w:pPr>
        <w:spacing w:after="0"/>
        <w:ind w:left="0"/>
        <w:jc w:val="both"/>
      </w:pPr>
      <w:r>
        <w:rPr>
          <w:rFonts w:ascii="Times New Roman"/>
          <w:b w:val="false"/>
          <w:i w:val="false"/>
          <w:color w:val="000000"/>
          <w:sz w:val="28"/>
        </w:rPr>
        <w:t>
      Итого: пастб. 100 53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1.8 4.2 2.2</w:t>
      </w:r>
    </w:p>
    <w:p>
      <w:pPr>
        <w:spacing w:after="0"/>
        <w:ind w:left="0"/>
        <w:jc w:val="both"/>
      </w:pPr>
      <w:r>
        <w:rPr>
          <w:rFonts w:ascii="Times New Roman"/>
          <w:b w:val="false"/>
          <w:i w:val="false"/>
          <w:color w:val="000000"/>
          <w:sz w:val="28"/>
        </w:rPr>
        <w:t>
      1.2 2.4 1.1</w:t>
      </w:r>
    </w:p>
    <w:p>
      <w:pPr>
        <w:spacing w:after="0"/>
        <w:ind w:left="0"/>
        <w:jc w:val="both"/>
      </w:pPr>
      <w:r>
        <w:rPr>
          <w:rFonts w:ascii="Times New Roman"/>
          <w:b w:val="false"/>
          <w:i w:val="false"/>
          <w:color w:val="000000"/>
          <w:sz w:val="28"/>
        </w:rPr>
        <w:t>
      4.2 222.6</w:t>
      </w:r>
    </w:p>
    <w:p>
      <w:pPr>
        <w:spacing w:after="0"/>
        <w:ind w:left="0"/>
        <w:jc w:val="both"/>
      </w:pPr>
      <w:r>
        <w:rPr>
          <w:rFonts w:ascii="Times New Roman"/>
          <w:b w:val="false"/>
          <w:i w:val="false"/>
          <w:color w:val="000000"/>
          <w:sz w:val="28"/>
        </w:rPr>
        <w:t>
      2.4 127.2</w:t>
      </w:r>
    </w:p>
    <w:p>
      <w:pPr>
        <w:spacing w:after="0"/>
        <w:ind w:left="0"/>
        <w:jc w:val="both"/>
      </w:pPr>
      <w:r>
        <w:rPr>
          <w:rFonts w:ascii="Times New Roman"/>
          <w:b w:val="false"/>
          <w:i w:val="false"/>
          <w:color w:val="000000"/>
          <w:sz w:val="28"/>
        </w:rPr>
        <w:t>
      14.08. 159 Замкнутое понижение ур. Курколь</w:t>
      </w:r>
    </w:p>
    <w:p>
      <w:pPr>
        <w:spacing w:after="0"/>
        <w:ind w:left="0"/>
        <w:jc w:val="both"/>
      </w:pPr>
      <w:r>
        <w:rPr>
          <w:rFonts w:ascii="Times New Roman"/>
          <w:b w:val="false"/>
          <w:i w:val="false"/>
          <w:color w:val="000000"/>
          <w:sz w:val="28"/>
        </w:rPr>
        <w:t>
      35 (69) 1. Злаково-разнотравно-полынный С-4в с солодкой ( острец ветвистый, пы-</w:t>
      </w:r>
    </w:p>
    <w:p>
      <w:pPr>
        <w:spacing w:after="0"/>
        <w:ind w:left="0"/>
        <w:jc w:val="both"/>
      </w:pPr>
      <w:r>
        <w:rPr>
          <w:rFonts w:ascii="Times New Roman"/>
          <w:b w:val="false"/>
          <w:i w:val="false"/>
          <w:color w:val="000000"/>
          <w:sz w:val="28"/>
        </w:rPr>
        <w:t>
      рей ползучий, костер безостый, тип-чак, подорожник средний, зопник клубненосный, тысячелистник обык-новенный, лапчатка прямостоящая, кровохлебка лекарственная, полынь шелковистая, полынь Шренка, со-лодка уральская) на солонцах луго-</w:t>
      </w:r>
    </w:p>
    <w:p>
      <w:pPr>
        <w:spacing w:after="0"/>
        <w:ind w:left="0"/>
        <w:jc w:val="both"/>
      </w:pPr>
      <w:r>
        <w:rPr>
          <w:rFonts w:ascii="Times New Roman"/>
          <w:b w:val="false"/>
          <w:i w:val="false"/>
          <w:color w:val="000000"/>
          <w:sz w:val="28"/>
        </w:rPr>
        <w:t>
      во-каштановых</w:t>
      </w:r>
    </w:p>
    <w:p>
      <w:pPr>
        <w:spacing w:after="0"/>
        <w:ind w:left="0"/>
        <w:jc w:val="both"/>
      </w:pPr>
      <w:r>
        <w:rPr>
          <w:rFonts w:ascii="Times New Roman"/>
          <w:b w:val="false"/>
          <w:i w:val="false"/>
          <w:color w:val="000000"/>
          <w:sz w:val="28"/>
        </w:rPr>
        <w:t>
      пастб. 100 24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14.7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2.5 4.7 4.0 1.7 2.5 1.7 26.1 22.9 13.3</w:t>
      </w:r>
    </w:p>
    <w:p>
      <w:pPr>
        <w:spacing w:after="0"/>
        <w:ind w:left="0"/>
        <w:jc w:val="both"/>
      </w:pPr>
      <w:r>
        <w:rPr>
          <w:rFonts w:ascii="Times New Roman"/>
          <w:b w:val="false"/>
          <w:i w:val="false"/>
          <w:color w:val="000000"/>
          <w:sz w:val="28"/>
        </w:rPr>
        <w:t>
      4.7 112.8 Чистые</w:t>
      </w:r>
    </w:p>
    <w:p>
      <w:pPr>
        <w:spacing w:after="0"/>
        <w:ind w:left="0"/>
        <w:jc w:val="both"/>
      </w:pPr>
      <w:r>
        <w:rPr>
          <w:rFonts w:ascii="Times New Roman"/>
          <w:b w:val="false"/>
          <w:i w:val="false"/>
          <w:color w:val="000000"/>
          <w:sz w:val="28"/>
        </w:rPr>
        <w:t>
      2.5 60.0</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24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2.5 4.7 4</w:t>
      </w:r>
    </w:p>
    <w:p>
      <w:pPr>
        <w:spacing w:after="0"/>
        <w:ind w:left="0"/>
        <w:jc w:val="both"/>
      </w:pPr>
      <w:r>
        <w:rPr>
          <w:rFonts w:ascii="Times New Roman"/>
          <w:b w:val="false"/>
          <w:i w:val="false"/>
          <w:color w:val="000000"/>
          <w:sz w:val="28"/>
        </w:rPr>
        <w:t>
      1.7 2.5 1.7</w:t>
      </w:r>
    </w:p>
    <w:p>
      <w:pPr>
        <w:spacing w:after="0"/>
        <w:ind w:left="0"/>
        <w:jc w:val="both"/>
      </w:pPr>
      <w:r>
        <w:rPr>
          <w:rFonts w:ascii="Times New Roman"/>
          <w:b w:val="false"/>
          <w:i w:val="false"/>
          <w:color w:val="000000"/>
          <w:sz w:val="28"/>
        </w:rPr>
        <w:t>
      4.7 112.8</w:t>
      </w:r>
    </w:p>
    <w:p>
      <w:pPr>
        <w:spacing w:after="0"/>
        <w:ind w:left="0"/>
        <w:jc w:val="both"/>
      </w:pPr>
      <w:r>
        <w:rPr>
          <w:rFonts w:ascii="Times New Roman"/>
          <w:b w:val="false"/>
          <w:i w:val="false"/>
          <w:color w:val="000000"/>
          <w:sz w:val="28"/>
        </w:rPr>
        <w:t>
      2.5 60.0</w:t>
      </w:r>
    </w:p>
    <w:p>
      <w:pPr>
        <w:spacing w:after="0"/>
        <w:ind w:left="0"/>
        <w:jc w:val="both"/>
      </w:pPr>
      <w:r>
        <w:rPr>
          <w:rFonts w:ascii="Times New Roman"/>
          <w:b w:val="false"/>
          <w:i w:val="false"/>
          <w:color w:val="000000"/>
          <w:sz w:val="28"/>
        </w:rPr>
        <w:t>
      14.08. 160 Замкнутое понижение</w:t>
      </w:r>
    </w:p>
    <w:p>
      <w:pPr>
        <w:spacing w:after="0"/>
        <w:ind w:left="0"/>
        <w:jc w:val="both"/>
      </w:pPr>
      <w:r>
        <w:rPr>
          <w:rFonts w:ascii="Times New Roman"/>
          <w:b w:val="false"/>
          <w:i w:val="false"/>
          <w:color w:val="000000"/>
          <w:sz w:val="28"/>
        </w:rPr>
        <w:t>
      33 (70) 1. Злаково-разнотравный ( острец</w:t>
      </w:r>
    </w:p>
    <w:p>
      <w:pPr>
        <w:spacing w:after="0"/>
        <w:ind w:left="0"/>
        <w:jc w:val="both"/>
      </w:pPr>
      <w:r>
        <w:rPr>
          <w:rFonts w:ascii="Times New Roman"/>
          <w:b w:val="false"/>
          <w:i w:val="false"/>
          <w:color w:val="000000"/>
          <w:sz w:val="28"/>
        </w:rPr>
        <w:t>
      С-4в ветвистый, пырей ползучий, тонко-ног стройный, лисохвост луговой, костер безостый, вейник наземный, ломколосник ситниковый, типчак, девясил британский, лапчатка гуси-</w:t>
      </w:r>
    </w:p>
    <w:p>
      <w:pPr>
        <w:spacing w:after="0"/>
        <w:ind w:left="0"/>
        <w:jc w:val="both"/>
      </w:pPr>
      <w:r>
        <w:rPr>
          <w:rFonts w:ascii="Times New Roman"/>
          <w:b w:val="false"/>
          <w:i w:val="false"/>
          <w:color w:val="000000"/>
          <w:sz w:val="28"/>
        </w:rPr>
        <w:t>
      ная, кровохлебка лекарственная, ве-</w:t>
      </w:r>
    </w:p>
    <w:p>
      <w:pPr>
        <w:spacing w:after="0"/>
        <w:ind w:left="0"/>
        <w:jc w:val="both"/>
      </w:pPr>
      <w:r>
        <w:rPr>
          <w:rFonts w:ascii="Times New Roman"/>
          <w:b w:val="false"/>
          <w:i w:val="false"/>
          <w:color w:val="000000"/>
          <w:sz w:val="28"/>
        </w:rPr>
        <w:t>
      сенокос 100 52 Сенокос 28.7 23.1 12.6</w:t>
      </w:r>
    </w:p>
    <w:p>
      <w:pPr>
        <w:spacing w:after="0"/>
        <w:ind w:left="0"/>
        <w:jc w:val="both"/>
      </w:pPr>
      <w:r>
        <w:rPr>
          <w:rFonts w:ascii="Times New Roman"/>
          <w:b w:val="false"/>
          <w:i w:val="false"/>
          <w:color w:val="000000"/>
          <w:sz w:val="28"/>
        </w:rPr>
        <w:t>
      108.4</w:t>
      </w:r>
    </w:p>
    <w:p>
      <w:pPr>
        <w:spacing w:after="0"/>
        <w:ind w:left="0"/>
        <w:jc w:val="both"/>
      </w:pPr>
      <w:r>
        <w:rPr>
          <w:rFonts w:ascii="Times New Roman"/>
          <w:b w:val="false"/>
          <w:i w:val="false"/>
          <w:color w:val="000000"/>
          <w:sz w:val="28"/>
        </w:rPr>
        <w:t>
      23.1 1201.2 Чистые Сенокос</w:t>
      </w:r>
    </w:p>
    <w:p>
      <w:pPr>
        <w:spacing w:after="0"/>
        <w:ind w:left="0"/>
        <w:jc w:val="both"/>
      </w:pPr>
      <w:r>
        <w:rPr>
          <w:rFonts w:ascii="Times New Roman"/>
          <w:b w:val="false"/>
          <w:i w:val="false"/>
          <w:color w:val="000000"/>
          <w:sz w:val="28"/>
        </w:rPr>
        <w:t>
      12.6 655.2</w:t>
      </w:r>
    </w:p>
    <w:p>
      <w:pPr>
        <w:spacing w:after="0"/>
        <w:ind w:left="0"/>
        <w:jc w:val="both"/>
      </w:pPr>
      <w:r>
        <w:rPr>
          <w:rFonts w:ascii="Times New Roman"/>
          <w:b w:val="false"/>
          <w:i w:val="false"/>
          <w:color w:val="000000"/>
          <w:sz w:val="28"/>
        </w:rPr>
        <w:t>
      1 2 3 4 5 6 7 8 9 10 11 12 13 14 15 16 17 18 роника длиннолистная, шалфей лу-</w:t>
      </w:r>
    </w:p>
    <w:p>
      <w:pPr>
        <w:spacing w:after="0"/>
        <w:ind w:left="0"/>
        <w:jc w:val="both"/>
      </w:pPr>
      <w:r>
        <w:rPr>
          <w:rFonts w:ascii="Times New Roman"/>
          <w:b w:val="false"/>
          <w:i w:val="false"/>
          <w:color w:val="000000"/>
          <w:sz w:val="28"/>
        </w:rPr>
        <w:t>
      говой) на солонцах каштановых средних и мелких</w:t>
      </w:r>
    </w:p>
    <w:p>
      <w:pPr>
        <w:spacing w:after="0"/>
        <w:ind w:left="0"/>
        <w:jc w:val="both"/>
      </w:pPr>
      <w:r>
        <w:rPr>
          <w:rFonts w:ascii="Times New Roman"/>
          <w:b w:val="false"/>
          <w:i w:val="false"/>
          <w:color w:val="000000"/>
          <w:sz w:val="28"/>
        </w:rPr>
        <w:t>
      Итого: сенокос 100 52 23.1 23.1 1201.2 12.6 655.2</w:t>
      </w:r>
    </w:p>
    <w:p>
      <w:pPr>
        <w:spacing w:after="0"/>
        <w:ind w:left="0"/>
        <w:jc w:val="both"/>
      </w:pPr>
      <w:r>
        <w:rPr>
          <w:rFonts w:ascii="Times New Roman"/>
          <w:b w:val="false"/>
          <w:i w:val="false"/>
          <w:color w:val="000000"/>
          <w:sz w:val="28"/>
        </w:rPr>
        <w:t>
      14.08. 161 Волнистая равнина</w:t>
      </w:r>
    </w:p>
    <w:p>
      <w:pPr>
        <w:spacing w:after="0"/>
        <w:ind w:left="0"/>
        <w:jc w:val="both"/>
      </w:pPr>
      <w:r>
        <w:rPr>
          <w:rFonts w:ascii="Times New Roman"/>
          <w:b w:val="false"/>
          <w:i w:val="false"/>
          <w:color w:val="000000"/>
          <w:sz w:val="28"/>
        </w:rPr>
        <w:t>
      4 (71) 1. Красноковыльно-злаково-разно-С-2а травно-полынный (ковыль красный,</w:t>
      </w:r>
    </w:p>
    <w:p>
      <w:pPr>
        <w:spacing w:after="0"/>
        <w:ind w:left="0"/>
        <w:jc w:val="both"/>
      </w:pPr>
      <w:r>
        <w:rPr>
          <w:rFonts w:ascii="Times New Roman"/>
          <w:b w:val="false"/>
          <w:i w:val="false"/>
          <w:color w:val="000000"/>
          <w:sz w:val="28"/>
        </w:rPr>
        <w:t>
      костер безостый, типчак, бескильни-расставленная, зопник клубненос-ный, горошек мышиный, подорож-ник средний, тысячелистник обык-новенный, полынь сизая, полынь хо-лодная) на темно-каштановых мало-</w:t>
      </w:r>
    </w:p>
    <w:p>
      <w:pPr>
        <w:spacing w:after="0"/>
        <w:ind w:left="0"/>
        <w:jc w:val="both"/>
      </w:pPr>
      <w:r>
        <w:rPr>
          <w:rFonts w:ascii="Times New Roman"/>
          <w:b w:val="false"/>
          <w:i w:val="false"/>
          <w:color w:val="000000"/>
          <w:sz w:val="28"/>
        </w:rPr>
        <w:t>
      мощных почвах</w:t>
      </w:r>
    </w:p>
    <w:p>
      <w:pPr>
        <w:spacing w:after="0"/>
        <w:ind w:left="0"/>
        <w:jc w:val="both"/>
      </w:pPr>
      <w:r>
        <w:rPr>
          <w:rFonts w:ascii="Times New Roman"/>
          <w:b w:val="false"/>
          <w:i w:val="false"/>
          <w:color w:val="000000"/>
          <w:sz w:val="28"/>
        </w:rPr>
        <w:t>
      пастб. 60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287 Выпас 4.0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1.8 3.7 2.1 1.2 2.1 1.1 12.4 16.3 5.8</w:t>
      </w:r>
    </w:p>
    <w:p>
      <w:pPr>
        <w:spacing w:after="0"/>
        <w:ind w:left="0"/>
        <w:jc w:val="both"/>
      </w:pPr>
      <w:r>
        <w:rPr>
          <w:rFonts w:ascii="Times New Roman"/>
          <w:b w:val="false"/>
          <w:i w:val="false"/>
          <w:color w:val="000000"/>
          <w:sz w:val="28"/>
        </w:rPr>
        <w:t>
      3.7 1061.2 Чистые</w:t>
      </w:r>
    </w:p>
    <w:p>
      <w:pPr>
        <w:spacing w:after="0"/>
        <w:ind w:left="0"/>
        <w:jc w:val="both"/>
      </w:pPr>
      <w:r>
        <w:rPr>
          <w:rFonts w:ascii="Times New Roman"/>
          <w:b w:val="false"/>
          <w:i w:val="false"/>
          <w:color w:val="000000"/>
          <w:sz w:val="28"/>
        </w:rPr>
        <w:t>
      2.1 602.3</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1Б 2. Красноковыльно-типчаково-по-С-2б лынный ( ковыль красный, типчак,</w:t>
      </w:r>
    </w:p>
    <w:p>
      <w:pPr>
        <w:spacing w:after="0"/>
        <w:ind w:left="0"/>
        <w:jc w:val="both"/>
      </w:pPr>
      <w:r>
        <w:rPr>
          <w:rFonts w:ascii="Times New Roman"/>
          <w:b w:val="false"/>
          <w:i w:val="false"/>
          <w:color w:val="000000"/>
          <w:sz w:val="28"/>
        </w:rPr>
        <w:t>
      полынь холодная, полынь сизая) на темно-каштановых неполноразвитых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40 191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3.3 4.5 3.8 2.1 2.4 1.7 20.8 17.7 9.0</w:t>
      </w:r>
    </w:p>
    <w:p>
      <w:pPr>
        <w:spacing w:after="0"/>
        <w:ind w:left="0"/>
        <w:jc w:val="both"/>
      </w:pPr>
      <w:r>
        <w:rPr>
          <w:rFonts w:ascii="Times New Roman"/>
          <w:b w:val="false"/>
          <w:i w:val="false"/>
          <w:color w:val="000000"/>
          <w:sz w:val="28"/>
        </w:rPr>
        <w:t>
      4.5 860.4</w:t>
      </w:r>
    </w:p>
    <w:p>
      <w:pPr>
        <w:spacing w:after="0"/>
        <w:ind w:left="0"/>
        <w:jc w:val="both"/>
      </w:pPr>
      <w:r>
        <w:rPr>
          <w:rFonts w:ascii="Times New Roman"/>
          <w:b w:val="false"/>
          <w:i w:val="false"/>
          <w:color w:val="000000"/>
          <w:sz w:val="28"/>
        </w:rPr>
        <w:t>
      2.4 458.9</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Итого: пастб. 100 478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2.4 4.0 2.8</w:t>
      </w:r>
    </w:p>
    <w:p>
      <w:pPr>
        <w:spacing w:after="0"/>
        <w:ind w:left="0"/>
        <w:jc w:val="both"/>
      </w:pPr>
      <w:r>
        <w:rPr>
          <w:rFonts w:ascii="Times New Roman"/>
          <w:b w:val="false"/>
          <w:i w:val="false"/>
          <w:color w:val="000000"/>
          <w:sz w:val="28"/>
        </w:rPr>
        <w:t>
      1.6 2.2 1.3</w:t>
      </w:r>
    </w:p>
    <w:p>
      <w:pPr>
        <w:spacing w:after="0"/>
        <w:ind w:left="0"/>
        <w:jc w:val="both"/>
      </w:pPr>
      <w:r>
        <w:rPr>
          <w:rFonts w:ascii="Times New Roman"/>
          <w:b w:val="false"/>
          <w:i w:val="false"/>
          <w:color w:val="000000"/>
          <w:sz w:val="28"/>
        </w:rPr>
        <w:t>
      4.0 1921.6</w:t>
      </w:r>
    </w:p>
    <w:p>
      <w:pPr>
        <w:spacing w:after="0"/>
        <w:ind w:left="0"/>
        <w:jc w:val="both"/>
      </w:pPr>
      <w:r>
        <w:rPr>
          <w:rFonts w:ascii="Times New Roman"/>
          <w:b w:val="false"/>
          <w:i w:val="false"/>
          <w:color w:val="000000"/>
          <w:sz w:val="28"/>
        </w:rPr>
        <w:t>
      2.2 1061.2</w:t>
      </w:r>
    </w:p>
    <w:p>
      <w:pPr>
        <w:spacing w:after="0"/>
        <w:ind w:left="0"/>
        <w:jc w:val="both"/>
      </w:pPr>
      <w:r>
        <w:rPr>
          <w:rFonts w:ascii="Times New Roman"/>
          <w:b w:val="false"/>
          <w:i w:val="false"/>
          <w:color w:val="000000"/>
          <w:sz w:val="28"/>
        </w:rPr>
        <w:t>
      1 2 3 4 5 6 7 8 9 10 11 12 13 14 15 16 17 18 14.08. 162 Волнистая равнина</w:t>
      </w:r>
    </w:p>
    <w:p>
      <w:pPr>
        <w:spacing w:after="0"/>
        <w:ind w:left="0"/>
        <w:jc w:val="both"/>
      </w:pPr>
      <w:r>
        <w:rPr>
          <w:rFonts w:ascii="Times New Roman"/>
          <w:b w:val="false"/>
          <w:i w:val="false"/>
          <w:color w:val="000000"/>
          <w:sz w:val="28"/>
        </w:rPr>
        <w:t>
      51а (72) 1. Красноковыльно-типчаково-по-С-2а лынный ( ковыль красный, типчак,</w:t>
      </w:r>
    </w:p>
    <w:p>
      <w:pPr>
        <w:spacing w:after="0"/>
        <w:ind w:left="0"/>
        <w:jc w:val="both"/>
      </w:pPr>
      <w:r>
        <w:rPr>
          <w:rFonts w:ascii="Times New Roman"/>
          <w:b w:val="false"/>
          <w:i w:val="false"/>
          <w:color w:val="000000"/>
          <w:sz w:val="28"/>
        </w:rPr>
        <w:t>
      полынь сизая, горошек мышиный, зопник клубненосный) на темно-</w:t>
      </w:r>
    </w:p>
    <w:p>
      <w:pPr>
        <w:spacing w:after="0"/>
        <w:ind w:left="0"/>
        <w:jc w:val="both"/>
      </w:pPr>
      <w:r>
        <w:rPr>
          <w:rFonts w:ascii="Times New Roman"/>
          <w:b w:val="false"/>
          <w:i w:val="false"/>
          <w:color w:val="000000"/>
          <w:sz w:val="28"/>
        </w:rPr>
        <w:t>
      каштановых маломощных почвах</w:t>
      </w:r>
    </w:p>
    <w:p>
      <w:pPr>
        <w:spacing w:after="0"/>
        <w:ind w:left="0"/>
        <w:jc w:val="both"/>
      </w:pPr>
      <w:r>
        <w:rPr>
          <w:rFonts w:ascii="Times New Roman"/>
          <w:b w:val="false"/>
          <w:i w:val="false"/>
          <w:color w:val="000000"/>
          <w:sz w:val="28"/>
        </w:rPr>
        <w:t>
      пастб. 100 355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3.5 4.8 3.9 2.2 2.6 1.8 23.3 19.2 9.8</w:t>
      </w:r>
    </w:p>
    <w:p>
      <w:pPr>
        <w:spacing w:after="0"/>
        <w:ind w:left="0"/>
        <w:jc w:val="both"/>
      </w:pPr>
      <w:r>
        <w:rPr>
          <w:rFonts w:ascii="Times New Roman"/>
          <w:b w:val="false"/>
          <w:i w:val="false"/>
          <w:color w:val="000000"/>
          <w:sz w:val="28"/>
        </w:rPr>
        <w:t>
      4.8 1704.0</w:t>
      </w:r>
    </w:p>
    <w:p>
      <w:pPr>
        <w:spacing w:after="0"/>
        <w:ind w:left="0"/>
        <w:jc w:val="both"/>
      </w:pPr>
      <w:r>
        <w:rPr>
          <w:rFonts w:ascii="Times New Roman"/>
          <w:b w:val="false"/>
          <w:i w:val="false"/>
          <w:color w:val="000000"/>
          <w:sz w:val="28"/>
        </w:rPr>
        <w:t>
      2.6 923.0</w:t>
      </w:r>
    </w:p>
    <w:p>
      <w:pPr>
        <w:spacing w:after="0"/>
        <w:ind w:left="0"/>
        <w:jc w:val="both"/>
      </w:pPr>
      <w:r>
        <w:rPr>
          <w:rFonts w:ascii="Times New Roman"/>
          <w:b w:val="false"/>
          <w:i w:val="false"/>
          <w:color w:val="000000"/>
          <w:sz w:val="28"/>
        </w:rPr>
        <w:t>
      Чистые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100 355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3.5 4.8 3.9</w:t>
      </w:r>
    </w:p>
    <w:p>
      <w:pPr>
        <w:spacing w:after="0"/>
        <w:ind w:left="0"/>
        <w:jc w:val="both"/>
      </w:pPr>
      <w:r>
        <w:rPr>
          <w:rFonts w:ascii="Times New Roman"/>
          <w:b w:val="false"/>
          <w:i w:val="false"/>
          <w:color w:val="000000"/>
          <w:sz w:val="28"/>
        </w:rPr>
        <w:t>
      2.2 2.6 1.8</w:t>
      </w:r>
    </w:p>
    <w:p>
      <w:pPr>
        <w:spacing w:after="0"/>
        <w:ind w:left="0"/>
        <w:jc w:val="both"/>
      </w:pPr>
      <w:r>
        <w:rPr>
          <w:rFonts w:ascii="Times New Roman"/>
          <w:b w:val="false"/>
          <w:i w:val="false"/>
          <w:color w:val="000000"/>
          <w:sz w:val="28"/>
        </w:rPr>
        <w:t>
      4.8 1704.0</w:t>
      </w:r>
    </w:p>
    <w:p>
      <w:pPr>
        <w:spacing w:after="0"/>
        <w:ind w:left="0"/>
        <w:jc w:val="both"/>
      </w:pPr>
      <w:r>
        <w:rPr>
          <w:rFonts w:ascii="Times New Roman"/>
          <w:b w:val="false"/>
          <w:i w:val="false"/>
          <w:color w:val="000000"/>
          <w:sz w:val="28"/>
        </w:rPr>
        <w:t>
      2.6 923.0</w:t>
      </w:r>
    </w:p>
    <w:p>
      <w:pPr>
        <w:spacing w:after="0"/>
        <w:ind w:left="0"/>
        <w:jc w:val="both"/>
      </w:pPr>
      <w:r>
        <w:rPr>
          <w:rFonts w:ascii="Times New Roman"/>
          <w:b w:val="false"/>
          <w:i w:val="false"/>
          <w:color w:val="000000"/>
          <w:sz w:val="28"/>
        </w:rPr>
        <w:t>
      15.08. 163 Слабоволнистая равнина</w:t>
      </w:r>
    </w:p>
    <w:p>
      <w:pPr>
        <w:spacing w:after="0"/>
        <w:ind w:left="0"/>
        <w:jc w:val="both"/>
      </w:pPr>
      <w:r>
        <w:rPr>
          <w:rFonts w:ascii="Times New Roman"/>
          <w:b w:val="false"/>
          <w:i w:val="false"/>
          <w:color w:val="000000"/>
          <w:sz w:val="28"/>
        </w:rPr>
        <w:t>
      25 (73) 1. Типчаково-красноковыльно-по-</w:t>
      </w:r>
    </w:p>
    <w:p>
      <w:pPr>
        <w:spacing w:after="0"/>
        <w:ind w:left="0"/>
        <w:jc w:val="both"/>
      </w:pPr>
      <w:r>
        <w:rPr>
          <w:rFonts w:ascii="Times New Roman"/>
          <w:b w:val="false"/>
          <w:i w:val="false"/>
          <w:color w:val="000000"/>
          <w:sz w:val="28"/>
        </w:rPr>
        <w:t>
      С-2а лынный с разнотравьем (типчак, ко-выль красный, полынь холодная, по-лынь австрийская, зопник клубне-носный, горошек мышиный, тысяче-листник обыкновенный) на темно-</w:t>
      </w:r>
    </w:p>
    <w:p>
      <w:pPr>
        <w:spacing w:after="0"/>
        <w:ind w:left="0"/>
        <w:jc w:val="both"/>
      </w:pPr>
      <w:r>
        <w:rPr>
          <w:rFonts w:ascii="Times New Roman"/>
          <w:b w:val="false"/>
          <w:i w:val="false"/>
          <w:color w:val="000000"/>
          <w:sz w:val="28"/>
        </w:rPr>
        <w:t>
      каштановых маломощных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283 Выпас 6.0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6.8 9.4 8.0 4.4 5.3 3.7 50.0 43.3 23.3</w:t>
      </w:r>
    </w:p>
    <w:p>
      <w:pPr>
        <w:spacing w:after="0"/>
        <w:ind w:left="0"/>
        <w:jc w:val="both"/>
      </w:pPr>
      <w:r>
        <w:rPr>
          <w:rFonts w:ascii="Times New Roman"/>
          <w:b w:val="false"/>
          <w:i w:val="false"/>
          <w:color w:val="000000"/>
          <w:sz w:val="28"/>
        </w:rPr>
        <w:t>
      9.4 2658.3 Чистые</w:t>
      </w:r>
    </w:p>
    <w:p>
      <w:pPr>
        <w:spacing w:after="0"/>
        <w:ind w:left="0"/>
        <w:jc w:val="both"/>
      </w:pPr>
      <w:r>
        <w:rPr>
          <w:rFonts w:ascii="Times New Roman"/>
          <w:b w:val="false"/>
          <w:i w:val="false"/>
          <w:color w:val="000000"/>
          <w:sz w:val="28"/>
        </w:rPr>
        <w:t>
      5.3 1498.8</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2. Злаково-разнотравно-солодковый С-4в ( острец ветвистый, пырей ползучий,</w:t>
      </w:r>
    </w:p>
    <w:p>
      <w:pPr>
        <w:spacing w:after="0"/>
        <w:ind w:left="0"/>
        <w:jc w:val="both"/>
      </w:pPr>
      <w:r>
        <w:rPr>
          <w:rFonts w:ascii="Times New Roman"/>
          <w:b w:val="false"/>
          <w:i w:val="false"/>
          <w:color w:val="000000"/>
          <w:sz w:val="28"/>
        </w:rPr>
        <w:t>
      вейник наземный, мятлик луговой, лисохвост луговой, подорожник средний, шалфей луговой, тысяче-</w:t>
      </w:r>
    </w:p>
    <w:p>
      <w:pPr>
        <w:spacing w:after="0"/>
        <w:ind w:left="0"/>
        <w:jc w:val="both"/>
      </w:pPr>
      <w:r>
        <w:rPr>
          <w:rFonts w:ascii="Times New Roman"/>
          <w:b w:val="false"/>
          <w:i w:val="false"/>
          <w:color w:val="000000"/>
          <w:sz w:val="28"/>
        </w:rPr>
        <w:t>
      листник обыкновенный, вероника</w:t>
      </w:r>
    </w:p>
    <w:p>
      <w:pPr>
        <w:spacing w:after="0"/>
        <w:ind w:left="0"/>
        <w:jc w:val="both"/>
      </w:pPr>
      <w:r>
        <w:rPr>
          <w:rFonts w:ascii="Times New Roman"/>
          <w:b w:val="false"/>
          <w:i w:val="false"/>
          <w:color w:val="000000"/>
          <w:sz w:val="28"/>
        </w:rPr>
        <w:t>
      пастб. 30 121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6.0 11.3 10.0 3.8 5.8 4.2 59.4 49.6 32.0</w:t>
      </w:r>
    </w:p>
    <w:p>
      <w:pPr>
        <w:spacing w:after="0"/>
        <w:ind w:left="0"/>
        <w:jc w:val="both"/>
      </w:pPr>
      <w:r>
        <w:rPr>
          <w:rFonts w:ascii="Times New Roman"/>
          <w:b w:val="false"/>
          <w:i w:val="false"/>
          <w:color w:val="000000"/>
          <w:sz w:val="28"/>
        </w:rPr>
        <w:t>
      11.3 1369.6 Чистые</w:t>
      </w:r>
    </w:p>
    <w:p>
      <w:pPr>
        <w:spacing w:after="0"/>
        <w:ind w:left="0"/>
        <w:jc w:val="both"/>
      </w:pPr>
      <w:r>
        <w:rPr>
          <w:rFonts w:ascii="Times New Roman"/>
          <w:b w:val="false"/>
          <w:i w:val="false"/>
          <w:color w:val="000000"/>
          <w:sz w:val="28"/>
        </w:rPr>
        <w:t>
      5.8 703.0</w:t>
      </w:r>
    </w:p>
    <w:p>
      <w:pPr>
        <w:spacing w:after="0"/>
        <w:ind w:left="0"/>
        <w:jc w:val="both"/>
      </w:pPr>
      <w:r>
        <w:rPr>
          <w:rFonts w:ascii="Times New Roman"/>
          <w:b w:val="false"/>
          <w:i w:val="false"/>
          <w:color w:val="000000"/>
          <w:sz w:val="28"/>
        </w:rPr>
        <w:t>
      1 2 3 4 5 6 7 8 9 10 11 12 13 14 15 16 17 18 колосистая, солодка уральская) на</w:t>
      </w:r>
    </w:p>
    <w:p>
      <w:pPr>
        <w:spacing w:after="0"/>
        <w:ind w:left="0"/>
        <w:jc w:val="both"/>
      </w:pPr>
      <w:r>
        <w:rPr>
          <w:rFonts w:ascii="Times New Roman"/>
          <w:b w:val="false"/>
          <w:i w:val="false"/>
          <w:color w:val="000000"/>
          <w:sz w:val="28"/>
        </w:rPr>
        <w:t>
      солонцах лугово-каштановых почвах</w:t>
      </w:r>
    </w:p>
    <w:p>
      <w:pPr>
        <w:spacing w:after="0"/>
        <w:ind w:left="0"/>
        <w:jc w:val="both"/>
      </w:pPr>
      <w:r>
        <w:rPr>
          <w:rFonts w:ascii="Times New Roman"/>
          <w:b w:val="false"/>
          <w:i w:val="false"/>
          <w:color w:val="000000"/>
          <w:sz w:val="28"/>
        </w:rPr>
        <w:t>
      Итого: пастб. 100 404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6.6 10.0 8.6</w:t>
      </w:r>
    </w:p>
    <w:p>
      <w:pPr>
        <w:spacing w:after="0"/>
        <w:ind w:left="0"/>
        <w:jc w:val="both"/>
      </w:pPr>
      <w:r>
        <w:rPr>
          <w:rFonts w:ascii="Times New Roman"/>
          <w:b w:val="false"/>
          <w:i w:val="false"/>
          <w:color w:val="000000"/>
          <w:sz w:val="28"/>
        </w:rPr>
        <w:t>
      4.2 5.5 3.9</w:t>
      </w:r>
    </w:p>
    <w:p>
      <w:pPr>
        <w:spacing w:after="0"/>
        <w:ind w:left="0"/>
        <w:jc w:val="both"/>
      </w:pPr>
      <w:r>
        <w:rPr>
          <w:rFonts w:ascii="Times New Roman"/>
          <w:b w:val="false"/>
          <w:i w:val="false"/>
          <w:color w:val="000000"/>
          <w:sz w:val="28"/>
        </w:rPr>
        <w:t>
      10.0 4027.9</w:t>
      </w:r>
    </w:p>
    <w:p>
      <w:pPr>
        <w:spacing w:after="0"/>
        <w:ind w:left="0"/>
        <w:jc w:val="both"/>
      </w:pPr>
      <w:r>
        <w:rPr>
          <w:rFonts w:ascii="Times New Roman"/>
          <w:b w:val="false"/>
          <w:i w:val="false"/>
          <w:color w:val="000000"/>
          <w:sz w:val="28"/>
        </w:rPr>
        <w:t>
      5.5 2201.8</w:t>
      </w:r>
    </w:p>
    <w:p>
      <w:pPr>
        <w:spacing w:after="0"/>
        <w:ind w:left="0"/>
        <w:jc w:val="both"/>
      </w:pPr>
      <w:r>
        <w:rPr>
          <w:rFonts w:ascii="Times New Roman"/>
          <w:b w:val="false"/>
          <w:i w:val="false"/>
          <w:color w:val="000000"/>
          <w:sz w:val="28"/>
        </w:rPr>
        <w:t>
      15.08. 164 Слабоволнистая равнина</w:t>
      </w:r>
    </w:p>
    <w:p>
      <w:pPr>
        <w:spacing w:after="0"/>
        <w:ind w:left="0"/>
        <w:jc w:val="both"/>
      </w:pPr>
      <w:r>
        <w:rPr>
          <w:rFonts w:ascii="Times New Roman"/>
          <w:b w:val="false"/>
          <w:i w:val="false"/>
          <w:color w:val="000000"/>
          <w:sz w:val="28"/>
        </w:rPr>
        <w:t>
      51д (74) 1. Злаково-разнотравно-полынный С-2а ( костер безостый, пырей ползучий,</w:t>
      </w:r>
    </w:p>
    <w:p>
      <w:pPr>
        <w:spacing w:after="0"/>
        <w:ind w:left="0"/>
        <w:jc w:val="both"/>
      </w:pPr>
      <w:r>
        <w:rPr>
          <w:rFonts w:ascii="Times New Roman"/>
          <w:b w:val="false"/>
          <w:i w:val="false"/>
          <w:color w:val="000000"/>
          <w:sz w:val="28"/>
        </w:rPr>
        <w:t>
      ковыль красный, типчак, ломкоко-лосник ситниковый, тысячелистник обыкновенный, зопник клубненос-ный, подмаренник настоящий, горо-шек мышиный, полынь австрийская, полынь сизая) на темно-каштановых</w:t>
      </w:r>
    </w:p>
    <w:p>
      <w:pPr>
        <w:spacing w:after="0"/>
        <w:ind w:left="0"/>
        <w:jc w:val="both"/>
      </w:pPr>
      <w:r>
        <w:rPr>
          <w:rFonts w:ascii="Times New Roman"/>
          <w:b w:val="false"/>
          <w:i w:val="false"/>
          <w:color w:val="000000"/>
          <w:sz w:val="28"/>
        </w:rPr>
        <w:t>
      маломощных почвах</w:t>
      </w:r>
    </w:p>
    <w:p>
      <w:pPr>
        <w:spacing w:after="0"/>
        <w:ind w:left="0"/>
        <w:jc w:val="both"/>
      </w:pPr>
      <w:r>
        <w:rPr>
          <w:rFonts w:ascii="Times New Roman"/>
          <w:b w:val="false"/>
          <w:i w:val="false"/>
          <w:color w:val="000000"/>
          <w:sz w:val="28"/>
        </w:rPr>
        <w:t>
      пастб. 100 895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9.7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4.4 7.3 5.4 3.4 4.2 2.3 52.0 34.8 15.2</w:t>
      </w:r>
    </w:p>
    <w:p>
      <w:pPr>
        <w:spacing w:after="0"/>
        <w:ind w:left="0"/>
        <w:jc w:val="both"/>
      </w:pPr>
      <w:r>
        <w:rPr>
          <w:rFonts w:ascii="Times New Roman"/>
          <w:b w:val="false"/>
          <w:i w:val="false"/>
          <w:color w:val="000000"/>
          <w:sz w:val="28"/>
        </w:rPr>
        <w:t>
      7.3 6533.5 Чистые</w:t>
      </w:r>
    </w:p>
    <w:p>
      <w:pPr>
        <w:spacing w:after="0"/>
        <w:ind w:left="0"/>
        <w:jc w:val="both"/>
      </w:pPr>
      <w:r>
        <w:rPr>
          <w:rFonts w:ascii="Times New Roman"/>
          <w:b w:val="false"/>
          <w:i w:val="false"/>
          <w:color w:val="000000"/>
          <w:sz w:val="28"/>
        </w:rPr>
        <w:t>
      4.2 3759.0</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100 895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4.4 7.3 5.4</w:t>
      </w:r>
    </w:p>
    <w:p>
      <w:pPr>
        <w:spacing w:after="0"/>
        <w:ind w:left="0"/>
        <w:jc w:val="both"/>
      </w:pPr>
      <w:r>
        <w:rPr>
          <w:rFonts w:ascii="Times New Roman"/>
          <w:b w:val="false"/>
          <w:i w:val="false"/>
          <w:color w:val="000000"/>
          <w:sz w:val="28"/>
        </w:rPr>
        <w:t>
      3.4 4.2 2.3</w:t>
      </w:r>
    </w:p>
    <w:p>
      <w:pPr>
        <w:spacing w:after="0"/>
        <w:ind w:left="0"/>
        <w:jc w:val="both"/>
      </w:pPr>
      <w:r>
        <w:rPr>
          <w:rFonts w:ascii="Times New Roman"/>
          <w:b w:val="false"/>
          <w:i w:val="false"/>
          <w:color w:val="000000"/>
          <w:sz w:val="28"/>
        </w:rPr>
        <w:t>
      7.3 6533.5</w:t>
      </w:r>
    </w:p>
    <w:p>
      <w:pPr>
        <w:spacing w:after="0"/>
        <w:ind w:left="0"/>
        <w:jc w:val="both"/>
      </w:pPr>
      <w:r>
        <w:rPr>
          <w:rFonts w:ascii="Times New Roman"/>
          <w:b w:val="false"/>
          <w:i w:val="false"/>
          <w:color w:val="000000"/>
          <w:sz w:val="28"/>
        </w:rPr>
        <w:t>
      4.2 3759.0</w:t>
      </w:r>
    </w:p>
    <w:p>
      <w:pPr>
        <w:spacing w:after="0"/>
        <w:ind w:left="0"/>
        <w:jc w:val="both"/>
      </w:pPr>
      <w:r>
        <w:rPr>
          <w:rFonts w:ascii="Times New Roman"/>
          <w:b w:val="false"/>
          <w:i w:val="false"/>
          <w:color w:val="000000"/>
          <w:sz w:val="28"/>
        </w:rPr>
        <w:t>
      15.08. 165 Вершина сопки</w:t>
      </w:r>
    </w:p>
    <w:p>
      <w:pPr>
        <w:spacing w:after="0"/>
        <w:ind w:left="0"/>
        <w:jc w:val="both"/>
      </w:pPr>
      <w:r>
        <w:rPr>
          <w:rFonts w:ascii="Times New Roman"/>
          <w:b w:val="false"/>
          <w:i w:val="false"/>
          <w:color w:val="000000"/>
          <w:sz w:val="28"/>
        </w:rPr>
        <w:t>
      24 (75) 1. Ковыльно-полынный с кус-</w:t>
      </w:r>
    </w:p>
    <w:p>
      <w:pPr>
        <w:spacing w:after="0"/>
        <w:ind w:left="0"/>
        <w:jc w:val="both"/>
      </w:pPr>
      <w:r>
        <w:rPr>
          <w:rFonts w:ascii="Times New Roman"/>
          <w:b w:val="false"/>
          <w:i w:val="false"/>
          <w:color w:val="000000"/>
          <w:sz w:val="28"/>
        </w:rPr>
        <w:t>
      С-2б тарником (ковыль волосатик, полынь холодная, таволга зверобоелистная, горошек мышиный, чертополох по-никающий) на темно-каштановых ма-</w:t>
      </w:r>
    </w:p>
    <w:p>
      <w:pPr>
        <w:spacing w:after="0"/>
        <w:ind w:left="0"/>
        <w:jc w:val="both"/>
      </w:pPr>
      <w:r>
        <w:rPr>
          <w:rFonts w:ascii="Times New Roman"/>
          <w:b w:val="false"/>
          <w:i w:val="false"/>
          <w:color w:val="000000"/>
          <w:sz w:val="28"/>
        </w:rPr>
        <w:t>
      лоразвитых почвах</w:t>
      </w:r>
    </w:p>
    <w:p>
      <w:pPr>
        <w:spacing w:after="0"/>
        <w:ind w:left="0"/>
        <w:jc w:val="both"/>
      </w:pPr>
      <w:r>
        <w:rPr>
          <w:rFonts w:ascii="Times New Roman"/>
          <w:b w:val="false"/>
          <w:i w:val="false"/>
          <w:color w:val="000000"/>
          <w:sz w:val="28"/>
        </w:rPr>
        <w:t>
      пастб. 100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75 Выпас 1.75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1.5 2.1 2.2 1.0 1.2 1.1 14.1 10.8 7.0</w:t>
      </w:r>
    </w:p>
    <w:p>
      <w:pPr>
        <w:spacing w:after="0"/>
        <w:ind w:left="0"/>
        <w:jc w:val="both"/>
      </w:pPr>
      <w:r>
        <w:rPr>
          <w:rFonts w:ascii="Times New Roman"/>
          <w:b w:val="false"/>
          <w:i w:val="false"/>
          <w:color w:val="000000"/>
          <w:sz w:val="28"/>
        </w:rPr>
        <w:t>
      2.1 157.5</w:t>
      </w:r>
    </w:p>
    <w:p>
      <w:pPr>
        <w:spacing w:after="0"/>
        <w:ind w:left="0"/>
        <w:jc w:val="both"/>
      </w:pPr>
      <w:r>
        <w:rPr>
          <w:rFonts w:ascii="Times New Roman"/>
          <w:b w:val="false"/>
          <w:i w:val="false"/>
          <w:color w:val="000000"/>
          <w:sz w:val="28"/>
        </w:rPr>
        <w:t>
      1.2 90.0</w:t>
      </w:r>
    </w:p>
    <w:p>
      <w:pPr>
        <w:spacing w:after="0"/>
        <w:ind w:left="0"/>
        <w:jc w:val="both"/>
      </w:pPr>
      <w:r>
        <w:rPr>
          <w:rFonts w:ascii="Times New Roman"/>
          <w:b w:val="false"/>
          <w:i w:val="false"/>
          <w:color w:val="000000"/>
          <w:sz w:val="28"/>
        </w:rPr>
        <w:t>
      Сильно затырсовано Слабо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75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 2.1 2.2</w:t>
      </w:r>
    </w:p>
    <w:p>
      <w:pPr>
        <w:spacing w:after="0"/>
        <w:ind w:left="0"/>
        <w:jc w:val="both"/>
      </w:pPr>
      <w:r>
        <w:rPr>
          <w:rFonts w:ascii="Times New Roman"/>
          <w:b w:val="false"/>
          <w:i w:val="false"/>
          <w:color w:val="000000"/>
          <w:sz w:val="28"/>
        </w:rPr>
        <w:t>
      1 1.2 1.1</w:t>
      </w:r>
    </w:p>
    <w:p>
      <w:pPr>
        <w:spacing w:after="0"/>
        <w:ind w:left="0"/>
        <w:jc w:val="both"/>
      </w:pPr>
      <w:r>
        <w:rPr>
          <w:rFonts w:ascii="Times New Roman"/>
          <w:b w:val="false"/>
          <w:i w:val="false"/>
          <w:color w:val="000000"/>
          <w:sz w:val="28"/>
        </w:rPr>
        <w:t>
      2.1 157.5</w:t>
      </w:r>
    </w:p>
    <w:p>
      <w:pPr>
        <w:spacing w:after="0"/>
        <w:ind w:left="0"/>
        <w:jc w:val="both"/>
      </w:pPr>
      <w:r>
        <w:rPr>
          <w:rFonts w:ascii="Times New Roman"/>
          <w:b w:val="false"/>
          <w:i w:val="false"/>
          <w:color w:val="000000"/>
          <w:sz w:val="28"/>
        </w:rPr>
        <w:t>
      1.2 90.0</w:t>
      </w:r>
    </w:p>
    <w:p>
      <w:pPr>
        <w:spacing w:after="0"/>
        <w:ind w:left="0"/>
        <w:jc w:val="both"/>
      </w:pPr>
      <w:r>
        <w:rPr>
          <w:rFonts w:ascii="Times New Roman"/>
          <w:b w:val="false"/>
          <w:i w:val="false"/>
          <w:color w:val="000000"/>
          <w:sz w:val="28"/>
        </w:rPr>
        <w:t>
      15.08. 166 Удлененное понижение</w:t>
      </w:r>
    </w:p>
    <w:p>
      <w:pPr>
        <w:spacing w:after="0"/>
        <w:ind w:left="0"/>
        <w:jc w:val="both"/>
      </w:pPr>
      <w:r>
        <w:rPr>
          <w:rFonts w:ascii="Times New Roman"/>
          <w:b w:val="false"/>
          <w:i w:val="false"/>
          <w:color w:val="000000"/>
          <w:sz w:val="28"/>
        </w:rPr>
        <w:t>
      30 (76) 1. Типчаково-солодково-полынно-С-2д разнотравный с кермеком (типчак,</w:t>
      </w:r>
    </w:p>
    <w:p>
      <w:pPr>
        <w:spacing w:after="0"/>
        <w:ind w:left="0"/>
        <w:jc w:val="both"/>
      </w:pPr>
      <w:r>
        <w:rPr>
          <w:rFonts w:ascii="Times New Roman"/>
          <w:b w:val="false"/>
          <w:i w:val="false"/>
          <w:color w:val="000000"/>
          <w:sz w:val="28"/>
        </w:rPr>
        <w:t>
      солодка уральская, полынь Шренка, полынь сизая, тысячелистник обык-новенный, подорожник средний, зопник клубненосный, касатик русс-кий, кермек Гмелина) на солонцах</w:t>
      </w:r>
    </w:p>
    <w:p>
      <w:pPr>
        <w:spacing w:after="0"/>
        <w:ind w:left="0"/>
        <w:jc w:val="both"/>
      </w:pPr>
      <w:r>
        <w:rPr>
          <w:rFonts w:ascii="Times New Roman"/>
          <w:b w:val="false"/>
          <w:i w:val="false"/>
          <w:color w:val="000000"/>
          <w:sz w:val="28"/>
        </w:rPr>
        <w:t>
      каштановых мелких и средних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255 Выпас 4.2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1.6 2.1 3.0 1.0 1.1 1.5 12.9 10.3 10.9</w:t>
      </w:r>
    </w:p>
    <w:p>
      <w:pPr>
        <w:spacing w:after="0"/>
        <w:ind w:left="0"/>
        <w:jc w:val="both"/>
      </w:pPr>
      <w:r>
        <w:rPr>
          <w:rFonts w:ascii="Times New Roman"/>
          <w:b w:val="false"/>
          <w:i w:val="false"/>
          <w:color w:val="000000"/>
          <w:sz w:val="28"/>
        </w:rPr>
        <w:t>
      2.1 535.1 Чистые</w:t>
      </w:r>
    </w:p>
    <w:p>
      <w:pPr>
        <w:spacing w:after="0"/>
        <w:ind w:left="0"/>
        <w:jc w:val="both"/>
      </w:pPr>
      <w:r>
        <w:rPr>
          <w:rFonts w:ascii="Times New Roman"/>
          <w:b w:val="false"/>
          <w:i w:val="false"/>
          <w:color w:val="000000"/>
          <w:sz w:val="28"/>
        </w:rPr>
        <w:t>
      1.1 280.3</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 2. Красноковыльно-типчаково-по-</w:t>
      </w:r>
    </w:p>
    <w:p>
      <w:pPr>
        <w:spacing w:after="0"/>
        <w:ind w:left="0"/>
        <w:jc w:val="both"/>
      </w:pPr>
      <w:r>
        <w:rPr>
          <w:rFonts w:ascii="Times New Roman"/>
          <w:b w:val="false"/>
          <w:i w:val="false"/>
          <w:color w:val="000000"/>
          <w:sz w:val="28"/>
        </w:rPr>
        <w:t>
      С-2а лынно-разнотравный с кустарником ( ковыль красный, типчак, полынь селитрянная, полынь сизая, зопник клубненосный, тысячелистник обык-новенный, подмаренник настоящий, лапчатка гусиная, таволга зверобое-листная) на темно-каштановых мало-</w:t>
      </w:r>
    </w:p>
    <w:p>
      <w:pPr>
        <w:spacing w:after="0"/>
        <w:ind w:left="0"/>
        <w:jc w:val="both"/>
      </w:pPr>
      <w:r>
        <w:rPr>
          <w:rFonts w:ascii="Times New Roman"/>
          <w:b w:val="false"/>
          <w:i w:val="false"/>
          <w:color w:val="000000"/>
          <w:sz w:val="28"/>
        </w:rPr>
        <w:t>
      мощных почвах</w:t>
      </w:r>
    </w:p>
    <w:p>
      <w:pPr>
        <w:spacing w:after="0"/>
        <w:ind w:left="0"/>
        <w:jc w:val="both"/>
      </w:pPr>
      <w:r>
        <w:rPr>
          <w:rFonts w:ascii="Times New Roman"/>
          <w:b w:val="false"/>
          <w:i w:val="false"/>
          <w:color w:val="000000"/>
          <w:sz w:val="28"/>
        </w:rPr>
        <w:t>
      пастб. 30 109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2.8 3.9 3.5 1.8 2.1 1.7 20.9 17.0 10.5</w:t>
      </w:r>
    </w:p>
    <w:p>
      <w:pPr>
        <w:spacing w:after="0"/>
        <w:ind w:left="0"/>
        <w:jc w:val="both"/>
      </w:pPr>
      <w:r>
        <w:rPr>
          <w:rFonts w:ascii="Times New Roman"/>
          <w:b w:val="false"/>
          <w:i w:val="false"/>
          <w:color w:val="000000"/>
          <w:sz w:val="28"/>
        </w:rPr>
        <w:t>
      3.9 425.9</w:t>
      </w:r>
    </w:p>
    <w:p>
      <w:pPr>
        <w:spacing w:after="0"/>
        <w:ind w:left="0"/>
        <w:jc w:val="both"/>
      </w:pPr>
      <w:r>
        <w:rPr>
          <w:rFonts w:ascii="Times New Roman"/>
          <w:b w:val="false"/>
          <w:i w:val="false"/>
          <w:color w:val="000000"/>
          <w:sz w:val="28"/>
        </w:rPr>
        <w:t>
      2.1 229.3</w:t>
      </w:r>
    </w:p>
    <w:p>
      <w:pPr>
        <w:spacing w:after="0"/>
        <w:ind w:left="0"/>
        <w:jc w:val="both"/>
      </w:pPr>
      <w:r>
        <w:rPr>
          <w:rFonts w:ascii="Times New Roman"/>
          <w:b w:val="false"/>
          <w:i w:val="false"/>
          <w:color w:val="000000"/>
          <w:sz w:val="28"/>
        </w:rPr>
        <w:t>
      Слабо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Итого: пастб. 100 364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2.0 2.6 3.2</w:t>
      </w:r>
    </w:p>
    <w:p>
      <w:pPr>
        <w:spacing w:after="0"/>
        <w:ind w:left="0"/>
        <w:jc w:val="both"/>
      </w:pPr>
      <w:r>
        <w:rPr>
          <w:rFonts w:ascii="Times New Roman"/>
          <w:b w:val="false"/>
          <w:i w:val="false"/>
          <w:color w:val="000000"/>
          <w:sz w:val="28"/>
        </w:rPr>
        <w:t>
      1.2 1.4 1.6</w:t>
      </w:r>
    </w:p>
    <w:p>
      <w:pPr>
        <w:spacing w:after="0"/>
        <w:ind w:left="0"/>
        <w:jc w:val="both"/>
      </w:pPr>
      <w:r>
        <w:rPr>
          <w:rFonts w:ascii="Times New Roman"/>
          <w:b w:val="false"/>
          <w:i w:val="false"/>
          <w:color w:val="000000"/>
          <w:sz w:val="28"/>
        </w:rPr>
        <w:t>
      2.6 961.0</w:t>
      </w:r>
    </w:p>
    <w:p>
      <w:pPr>
        <w:spacing w:after="0"/>
        <w:ind w:left="0"/>
        <w:jc w:val="both"/>
      </w:pPr>
      <w:r>
        <w:rPr>
          <w:rFonts w:ascii="Times New Roman"/>
          <w:b w:val="false"/>
          <w:i w:val="false"/>
          <w:color w:val="000000"/>
          <w:sz w:val="28"/>
        </w:rPr>
        <w:t>
      1.4 509.6</w:t>
      </w:r>
    </w:p>
    <w:p>
      <w:pPr>
        <w:spacing w:after="0"/>
        <w:ind w:left="0"/>
        <w:jc w:val="both"/>
      </w:pPr>
      <w:r>
        <w:rPr>
          <w:rFonts w:ascii="Times New Roman"/>
          <w:b w:val="false"/>
          <w:i w:val="false"/>
          <w:color w:val="000000"/>
          <w:sz w:val="28"/>
        </w:rPr>
        <w:t>
      15.08. 167 Волнистая равнина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3 (77) 1. Красноковыльно-типчаково-по-</w:t>
      </w:r>
    </w:p>
    <w:p>
      <w:pPr>
        <w:spacing w:after="0"/>
        <w:ind w:left="0"/>
        <w:jc w:val="both"/>
      </w:pPr>
      <w:r>
        <w:rPr>
          <w:rFonts w:ascii="Times New Roman"/>
          <w:b w:val="false"/>
          <w:i w:val="false"/>
          <w:color w:val="000000"/>
          <w:sz w:val="28"/>
        </w:rPr>
        <w:t>
      С-2а лынно-разнотравный с кустарником ( ковыль красный, типчак, полынь селитрянная, полынь сизая, зопник клубненосный, тысячелистник обык-новенный, подмаренник настоящий, лапчатка гусиная, таволга зверобое-листная) на темно-каштановых мало-</w:t>
      </w:r>
    </w:p>
    <w:p>
      <w:pPr>
        <w:spacing w:after="0"/>
        <w:ind w:left="0"/>
        <w:jc w:val="both"/>
      </w:pPr>
      <w:r>
        <w:rPr>
          <w:rFonts w:ascii="Times New Roman"/>
          <w:b w:val="false"/>
          <w:i w:val="false"/>
          <w:color w:val="000000"/>
          <w:sz w:val="28"/>
        </w:rPr>
        <w:t>
      мощных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183 Выпас 4.7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2.8 3.9 3.5 1.8 2.1 1.7 20.9 17.0 10.5</w:t>
      </w:r>
    </w:p>
    <w:p>
      <w:pPr>
        <w:spacing w:after="0"/>
        <w:ind w:left="0"/>
        <w:jc w:val="both"/>
      </w:pPr>
      <w:r>
        <w:rPr>
          <w:rFonts w:ascii="Times New Roman"/>
          <w:b w:val="false"/>
          <w:i w:val="false"/>
          <w:color w:val="000000"/>
          <w:sz w:val="28"/>
        </w:rPr>
        <w:t>
      3.9 712.5</w:t>
      </w:r>
    </w:p>
    <w:p>
      <w:pPr>
        <w:spacing w:after="0"/>
        <w:ind w:left="0"/>
        <w:jc w:val="both"/>
      </w:pPr>
      <w:r>
        <w:rPr>
          <w:rFonts w:ascii="Times New Roman"/>
          <w:b w:val="false"/>
          <w:i w:val="false"/>
          <w:color w:val="000000"/>
          <w:sz w:val="28"/>
        </w:rPr>
        <w:t>
      2.1 383.7</w:t>
      </w:r>
    </w:p>
    <w:p>
      <w:pPr>
        <w:spacing w:after="0"/>
        <w:ind w:left="0"/>
        <w:jc w:val="both"/>
      </w:pPr>
      <w:r>
        <w:rPr>
          <w:rFonts w:ascii="Times New Roman"/>
          <w:b w:val="false"/>
          <w:i w:val="false"/>
          <w:color w:val="000000"/>
          <w:sz w:val="28"/>
        </w:rPr>
        <w:t>
      Слабо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2. Злаково-разнотравно-солодковый С-4в ( острец ветвистый, пырей ползучий,</w:t>
      </w:r>
    </w:p>
    <w:p>
      <w:pPr>
        <w:spacing w:after="0"/>
        <w:ind w:left="0"/>
        <w:jc w:val="both"/>
      </w:pPr>
      <w:r>
        <w:rPr>
          <w:rFonts w:ascii="Times New Roman"/>
          <w:b w:val="false"/>
          <w:i w:val="false"/>
          <w:color w:val="000000"/>
          <w:sz w:val="28"/>
        </w:rPr>
        <w:t>
      вейник наземный, мятлик луговой, лисохвост луговой, подорожник средний, шалфей луговой, тысяче-листник обыкновенный, вероника колосистая, солодка уральская) на</w:t>
      </w:r>
    </w:p>
    <w:p>
      <w:pPr>
        <w:spacing w:after="0"/>
        <w:ind w:left="0"/>
        <w:jc w:val="both"/>
      </w:pPr>
      <w:r>
        <w:rPr>
          <w:rFonts w:ascii="Times New Roman"/>
          <w:b w:val="false"/>
          <w:i w:val="false"/>
          <w:color w:val="000000"/>
          <w:sz w:val="28"/>
        </w:rPr>
        <w:t>
      солонцах лугово-каштановых почвах</w:t>
      </w:r>
    </w:p>
    <w:p>
      <w:pPr>
        <w:spacing w:after="0"/>
        <w:ind w:left="0"/>
        <w:jc w:val="both"/>
      </w:pPr>
      <w:r>
        <w:rPr>
          <w:rFonts w:ascii="Times New Roman"/>
          <w:b w:val="false"/>
          <w:i w:val="false"/>
          <w:color w:val="000000"/>
          <w:sz w:val="28"/>
        </w:rPr>
        <w:t>
      пастб. 30 78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6.0 11.3 10.0 3.8 5.8 4.2 59.4 49.6 32.0</w:t>
      </w:r>
    </w:p>
    <w:p>
      <w:pPr>
        <w:spacing w:after="0"/>
        <w:ind w:left="0"/>
        <w:jc w:val="both"/>
      </w:pPr>
      <w:r>
        <w:rPr>
          <w:rFonts w:ascii="Times New Roman"/>
          <w:b w:val="false"/>
          <w:i w:val="false"/>
          <w:color w:val="000000"/>
          <w:sz w:val="28"/>
        </w:rPr>
        <w:t>
      11.3 884.8 Чистые</w:t>
      </w:r>
    </w:p>
    <w:p>
      <w:pPr>
        <w:spacing w:after="0"/>
        <w:ind w:left="0"/>
        <w:jc w:val="both"/>
      </w:pPr>
      <w:r>
        <w:rPr>
          <w:rFonts w:ascii="Times New Roman"/>
          <w:b w:val="false"/>
          <w:i w:val="false"/>
          <w:color w:val="000000"/>
          <w:sz w:val="28"/>
        </w:rPr>
        <w:t>
      5.8 454.1</w:t>
      </w:r>
    </w:p>
    <w:p>
      <w:pPr>
        <w:spacing w:after="0"/>
        <w:ind w:left="0"/>
        <w:jc w:val="both"/>
      </w:pPr>
      <w:r>
        <w:rPr>
          <w:rFonts w:ascii="Times New Roman"/>
          <w:b w:val="false"/>
          <w:i w:val="false"/>
          <w:color w:val="000000"/>
          <w:sz w:val="28"/>
        </w:rPr>
        <w:t>
      Итого: пастб. 100 261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3.8 6.1 5.5</w:t>
      </w:r>
    </w:p>
    <w:p>
      <w:pPr>
        <w:spacing w:after="0"/>
        <w:ind w:left="0"/>
        <w:jc w:val="both"/>
      </w:pPr>
      <w:r>
        <w:rPr>
          <w:rFonts w:ascii="Times New Roman"/>
          <w:b w:val="false"/>
          <w:i w:val="false"/>
          <w:color w:val="000000"/>
          <w:sz w:val="28"/>
        </w:rPr>
        <w:t>
      2.4 3.2 2.5</w:t>
      </w:r>
    </w:p>
    <w:p>
      <w:pPr>
        <w:spacing w:after="0"/>
        <w:ind w:left="0"/>
        <w:jc w:val="both"/>
      </w:pPr>
      <w:r>
        <w:rPr>
          <w:rFonts w:ascii="Times New Roman"/>
          <w:b w:val="false"/>
          <w:i w:val="false"/>
          <w:color w:val="000000"/>
          <w:sz w:val="28"/>
        </w:rPr>
        <w:t>
      6.1 1597.3</w:t>
      </w:r>
    </w:p>
    <w:p>
      <w:pPr>
        <w:spacing w:after="0"/>
        <w:ind w:left="0"/>
        <w:jc w:val="both"/>
      </w:pPr>
      <w:r>
        <w:rPr>
          <w:rFonts w:ascii="Times New Roman"/>
          <w:b w:val="false"/>
          <w:i w:val="false"/>
          <w:color w:val="000000"/>
          <w:sz w:val="28"/>
        </w:rPr>
        <w:t>
      3.2 837.8</w:t>
      </w:r>
    </w:p>
    <w:p>
      <w:pPr>
        <w:spacing w:after="0"/>
        <w:ind w:left="0"/>
        <w:jc w:val="both"/>
      </w:pPr>
      <w:r>
        <w:rPr>
          <w:rFonts w:ascii="Times New Roman"/>
          <w:b w:val="false"/>
          <w:i w:val="false"/>
          <w:color w:val="000000"/>
          <w:sz w:val="28"/>
        </w:rPr>
        <w:t>
      15.08. 168 Слабоволнистая равнина</w:t>
      </w:r>
    </w:p>
    <w:p>
      <w:pPr>
        <w:spacing w:after="0"/>
        <w:ind w:left="0"/>
        <w:jc w:val="both"/>
      </w:pPr>
      <w:r>
        <w:rPr>
          <w:rFonts w:ascii="Times New Roman"/>
          <w:b w:val="false"/>
          <w:i w:val="false"/>
          <w:color w:val="000000"/>
          <w:sz w:val="28"/>
        </w:rPr>
        <w:t>
      7 1. Ковыльно-типчаково-разнотрав-С-2а ный с полынью ( ковыль красный,</w:t>
      </w:r>
    </w:p>
    <w:p>
      <w:pPr>
        <w:spacing w:after="0"/>
        <w:ind w:left="0"/>
        <w:jc w:val="both"/>
      </w:pPr>
      <w:r>
        <w:rPr>
          <w:rFonts w:ascii="Times New Roman"/>
          <w:b w:val="false"/>
          <w:i w:val="false"/>
          <w:color w:val="000000"/>
          <w:sz w:val="28"/>
        </w:rPr>
        <w:t>
      ковыль волосатик, типчак, тысяче-листник обыкновенный, подорожник средний, лапчаика гусиная, зопник клубненосный, полынь сизая) на</w:t>
      </w:r>
    </w:p>
    <w:p>
      <w:pPr>
        <w:spacing w:after="0"/>
        <w:ind w:left="0"/>
        <w:jc w:val="both"/>
      </w:pPr>
      <w:r>
        <w:rPr>
          <w:rFonts w:ascii="Times New Roman"/>
          <w:b w:val="false"/>
          <w:i w:val="false"/>
          <w:color w:val="000000"/>
          <w:sz w:val="28"/>
        </w:rPr>
        <w:t>
      темно-каштановых маломощных поч-</w:t>
      </w:r>
    </w:p>
    <w:p>
      <w:pPr>
        <w:spacing w:after="0"/>
        <w:ind w:left="0"/>
        <w:jc w:val="both"/>
      </w:pPr>
      <w:r>
        <w:rPr>
          <w:rFonts w:ascii="Times New Roman"/>
          <w:b w:val="false"/>
          <w:i w:val="false"/>
          <w:color w:val="000000"/>
          <w:sz w:val="28"/>
        </w:rPr>
        <w:t>
      пастб. 50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585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7.7 10.9 8.7 4.9 6.1 4.1 54.7 49.6 23.7</w:t>
      </w:r>
    </w:p>
    <w:p>
      <w:pPr>
        <w:spacing w:after="0"/>
        <w:ind w:left="0"/>
        <w:jc w:val="both"/>
      </w:pPr>
      <w:r>
        <w:rPr>
          <w:rFonts w:ascii="Times New Roman"/>
          <w:b w:val="false"/>
          <w:i w:val="false"/>
          <w:color w:val="000000"/>
          <w:sz w:val="28"/>
        </w:rPr>
        <w:t>
      10.9 6376.5</w:t>
      </w:r>
    </w:p>
    <w:p>
      <w:pPr>
        <w:spacing w:after="0"/>
        <w:ind w:left="0"/>
        <w:jc w:val="both"/>
      </w:pPr>
      <w:r>
        <w:rPr>
          <w:rFonts w:ascii="Times New Roman"/>
          <w:b w:val="false"/>
          <w:i w:val="false"/>
          <w:color w:val="000000"/>
          <w:sz w:val="28"/>
        </w:rPr>
        <w:t>
      6.1 3568.5</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 вах</w:t>
      </w:r>
    </w:p>
    <w:p>
      <w:pPr>
        <w:spacing w:after="0"/>
        <w:ind w:left="0"/>
        <w:jc w:val="both"/>
      </w:pPr>
      <w:r>
        <w:rPr>
          <w:rFonts w:ascii="Times New Roman"/>
          <w:b w:val="false"/>
          <w:i w:val="false"/>
          <w:color w:val="000000"/>
          <w:sz w:val="28"/>
        </w:rPr>
        <w:t>
      29а (78) 2. Австрийскополынно-типчаковый ( полынь австрийская, типчак) на солонцах каштановых мелки</w:t>
      </w:r>
    </w:p>
    <w:p>
      <w:pPr>
        <w:spacing w:after="0"/>
        <w:ind w:left="0"/>
        <w:jc w:val="both"/>
      </w:pPr>
      <w:r>
        <w:rPr>
          <w:rFonts w:ascii="Times New Roman"/>
          <w:b w:val="false"/>
          <w:i w:val="false"/>
          <w:color w:val="000000"/>
          <w:sz w:val="28"/>
        </w:rPr>
        <w:t>
      и средних</w:t>
      </w:r>
    </w:p>
    <w:p>
      <w:pPr>
        <w:spacing w:after="0"/>
        <w:ind w:left="0"/>
        <w:jc w:val="both"/>
      </w:pPr>
      <w:r>
        <w:rPr>
          <w:rFonts w:ascii="Times New Roman"/>
          <w:b w:val="false"/>
          <w:i w:val="false"/>
          <w:color w:val="000000"/>
          <w:sz w:val="28"/>
        </w:rPr>
        <w:t>
      пастб. 35 410 2.75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0.8 1.0 2.4 0.5 0.5 1.3 6.2 4.3 9.2</w:t>
      </w:r>
    </w:p>
    <w:p>
      <w:pPr>
        <w:spacing w:after="0"/>
        <w:ind w:left="0"/>
        <w:jc w:val="both"/>
      </w:pPr>
      <w:r>
        <w:rPr>
          <w:rFonts w:ascii="Times New Roman"/>
          <w:b w:val="false"/>
          <w:i w:val="false"/>
          <w:color w:val="000000"/>
          <w:sz w:val="28"/>
        </w:rPr>
        <w:t>
      1.0 409.5 Сильно</w:t>
      </w:r>
    </w:p>
    <w:p>
      <w:pPr>
        <w:spacing w:after="0"/>
        <w:ind w:left="0"/>
        <w:jc w:val="both"/>
      </w:pPr>
      <w:r>
        <w:rPr>
          <w:rFonts w:ascii="Times New Roman"/>
          <w:b w:val="false"/>
          <w:i w:val="false"/>
          <w:color w:val="000000"/>
          <w:sz w:val="28"/>
        </w:rPr>
        <w:t>
      0.5 204.8 сбит</w:t>
      </w:r>
    </w:p>
    <w:p>
      <w:pPr>
        <w:spacing w:after="0"/>
        <w:ind w:left="0"/>
        <w:jc w:val="both"/>
      </w:pPr>
      <w:r>
        <w:rPr>
          <w:rFonts w:ascii="Times New Roman"/>
          <w:b w:val="false"/>
          <w:i w:val="false"/>
          <w:color w:val="000000"/>
          <w:sz w:val="28"/>
        </w:rPr>
        <w:t>
      1Б 3. Красноковыльно-типчаково-по-С-2б лынный (ковыль красный, типчак,</w:t>
      </w:r>
    </w:p>
    <w:p>
      <w:pPr>
        <w:spacing w:after="0"/>
        <w:ind w:left="0"/>
        <w:jc w:val="both"/>
      </w:pPr>
      <w:r>
        <w:rPr>
          <w:rFonts w:ascii="Times New Roman"/>
          <w:b w:val="false"/>
          <w:i w:val="false"/>
          <w:color w:val="000000"/>
          <w:sz w:val="28"/>
        </w:rPr>
        <w:t>
      полынь холодная, полынь селитрян-ная, бескильница расставленная) на темно-каштановых малоразвиты и</w:t>
      </w:r>
    </w:p>
    <w:p>
      <w:pPr>
        <w:spacing w:after="0"/>
        <w:ind w:left="0"/>
        <w:jc w:val="both"/>
      </w:pPr>
      <w:r>
        <w:rPr>
          <w:rFonts w:ascii="Times New Roman"/>
          <w:b w:val="false"/>
          <w:i w:val="false"/>
          <w:color w:val="000000"/>
          <w:sz w:val="28"/>
        </w:rPr>
        <w:t>
      неполноразвитых почвах</w:t>
      </w:r>
    </w:p>
    <w:p>
      <w:pPr>
        <w:spacing w:after="0"/>
        <w:ind w:left="0"/>
        <w:jc w:val="both"/>
      </w:pPr>
      <w:r>
        <w:rPr>
          <w:rFonts w:ascii="Times New Roman"/>
          <w:b w:val="false"/>
          <w:i w:val="false"/>
          <w:color w:val="000000"/>
          <w:sz w:val="28"/>
        </w:rPr>
        <w:t>
      пастб. 15 176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3.3 4.5 3.8 2.1 2.4 1.7 20.8 17.7 9.0</w:t>
      </w:r>
    </w:p>
    <w:p>
      <w:pPr>
        <w:spacing w:after="0"/>
        <w:ind w:left="0"/>
        <w:jc w:val="both"/>
      </w:pPr>
      <w:r>
        <w:rPr>
          <w:rFonts w:ascii="Times New Roman"/>
          <w:b w:val="false"/>
          <w:i w:val="false"/>
          <w:color w:val="000000"/>
          <w:sz w:val="28"/>
        </w:rPr>
        <w:t>
      4.5 789.8</w:t>
      </w:r>
    </w:p>
    <w:p>
      <w:pPr>
        <w:spacing w:after="0"/>
        <w:ind w:left="0"/>
        <w:jc w:val="both"/>
      </w:pPr>
      <w:r>
        <w:rPr>
          <w:rFonts w:ascii="Times New Roman"/>
          <w:b w:val="false"/>
          <w:i w:val="false"/>
          <w:color w:val="000000"/>
          <w:sz w:val="28"/>
        </w:rPr>
        <w:t>
      2.4 421.2</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Итого: пастб. 100 1170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4.6 6.5 5.8</w:t>
      </w:r>
    </w:p>
    <w:p>
      <w:pPr>
        <w:spacing w:after="0"/>
        <w:ind w:left="0"/>
        <w:jc w:val="both"/>
      </w:pPr>
      <w:r>
        <w:rPr>
          <w:rFonts w:ascii="Times New Roman"/>
          <w:b w:val="false"/>
          <w:i w:val="false"/>
          <w:color w:val="000000"/>
          <w:sz w:val="28"/>
        </w:rPr>
        <w:t>
      2.9 3.6 2.8</w:t>
      </w:r>
    </w:p>
    <w:p>
      <w:pPr>
        <w:spacing w:after="0"/>
        <w:ind w:left="0"/>
        <w:jc w:val="both"/>
      </w:pPr>
      <w:r>
        <w:rPr>
          <w:rFonts w:ascii="Times New Roman"/>
          <w:b w:val="false"/>
          <w:i w:val="false"/>
          <w:color w:val="000000"/>
          <w:sz w:val="28"/>
        </w:rPr>
        <w:t>
      6.5 7575.8</w:t>
      </w:r>
    </w:p>
    <w:p>
      <w:pPr>
        <w:spacing w:after="0"/>
        <w:ind w:left="0"/>
        <w:jc w:val="both"/>
      </w:pPr>
      <w:r>
        <w:rPr>
          <w:rFonts w:ascii="Times New Roman"/>
          <w:b w:val="false"/>
          <w:i w:val="false"/>
          <w:color w:val="000000"/>
          <w:sz w:val="28"/>
        </w:rPr>
        <w:t>
      3.6 4194.5</w:t>
      </w:r>
    </w:p>
    <w:p>
      <w:pPr>
        <w:spacing w:after="0"/>
        <w:ind w:left="0"/>
        <w:jc w:val="both"/>
      </w:pPr>
      <w:r>
        <w:rPr>
          <w:rFonts w:ascii="Times New Roman"/>
          <w:b w:val="false"/>
          <w:i w:val="false"/>
          <w:color w:val="000000"/>
          <w:sz w:val="28"/>
        </w:rPr>
        <w:t>
      16.08. 169 Покатый склон сопки</w:t>
      </w:r>
    </w:p>
    <w:p>
      <w:pPr>
        <w:spacing w:after="0"/>
        <w:ind w:left="0"/>
        <w:jc w:val="both"/>
      </w:pPr>
      <w:r>
        <w:rPr>
          <w:rFonts w:ascii="Times New Roman"/>
          <w:b w:val="false"/>
          <w:i w:val="false"/>
          <w:color w:val="000000"/>
          <w:sz w:val="28"/>
        </w:rPr>
        <w:t>
      1Б (79) 1. Красноковыльно-типчаково-по-С-2б лынный (ковыль красный, типчак,</w:t>
      </w:r>
    </w:p>
    <w:p>
      <w:pPr>
        <w:spacing w:after="0"/>
        <w:ind w:left="0"/>
        <w:jc w:val="both"/>
      </w:pPr>
      <w:r>
        <w:rPr>
          <w:rFonts w:ascii="Times New Roman"/>
          <w:b w:val="false"/>
          <w:i w:val="false"/>
          <w:color w:val="000000"/>
          <w:sz w:val="28"/>
        </w:rPr>
        <w:t>
      полынь холодная, ковыль волосатик,</w:t>
      </w:r>
    </w:p>
    <w:p>
      <w:pPr>
        <w:spacing w:after="0"/>
        <w:ind w:left="0"/>
        <w:jc w:val="both"/>
      </w:pPr>
      <w:r>
        <w:rPr>
          <w:rFonts w:ascii="Times New Roman"/>
          <w:b w:val="false"/>
          <w:i w:val="false"/>
          <w:color w:val="000000"/>
          <w:sz w:val="28"/>
        </w:rPr>
        <w:t>
      горошек мышиный) на темно-кашта-</w:t>
      </w:r>
    </w:p>
    <w:p>
      <w:pPr>
        <w:spacing w:after="0"/>
        <w:ind w:left="0"/>
        <w:jc w:val="both"/>
      </w:pPr>
      <w:r>
        <w:rPr>
          <w:rFonts w:ascii="Times New Roman"/>
          <w:b w:val="false"/>
          <w:i w:val="false"/>
          <w:color w:val="000000"/>
          <w:sz w:val="28"/>
        </w:rPr>
        <w:t>
      пастб. 55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424 Выпас 2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3.3 4.5 3.8 2.1 2.4 1.7 20.8 17.7 9.0</w:t>
      </w:r>
    </w:p>
    <w:p>
      <w:pPr>
        <w:spacing w:after="0"/>
        <w:ind w:left="0"/>
        <w:jc w:val="both"/>
      </w:pPr>
      <w:r>
        <w:rPr>
          <w:rFonts w:ascii="Times New Roman"/>
          <w:b w:val="false"/>
          <w:i w:val="false"/>
          <w:color w:val="000000"/>
          <w:sz w:val="28"/>
        </w:rPr>
        <w:t>
      4.5 1908.2</w:t>
      </w:r>
    </w:p>
    <w:p>
      <w:pPr>
        <w:spacing w:after="0"/>
        <w:ind w:left="0"/>
        <w:jc w:val="both"/>
      </w:pPr>
      <w:r>
        <w:rPr>
          <w:rFonts w:ascii="Times New Roman"/>
          <w:b w:val="false"/>
          <w:i w:val="false"/>
          <w:color w:val="000000"/>
          <w:sz w:val="28"/>
        </w:rPr>
        <w:t>
      2.4 1017.7</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В-Л-О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1 2 3 4 5 6 7 8 9 10 11 12 13 14 15 16 17 18 новых малоразвитых и неполнораз- скота витых почвах</w:t>
      </w:r>
    </w:p>
    <w:p>
      <w:pPr>
        <w:spacing w:after="0"/>
        <w:ind w:left="0"/>
        <w:jc w:val="both"/>
      </w:pPr>
      <w:r>
        <w:rPr>
          <w:rFonts w:ascii="Times New Roman"/>
          <w:b w:val="false"/>
          <w:i w:val="false"/>
          <w:color w:val="000000"/>
          <w:sz w:val="28"/>
        </w:rPr>
        <w:t>
      7 2. Ковыльно-типчаково-разнотрав-С-2а ный с полынью ( ковыль красный,</w:t>
      </w:r>
    </w:p>
    <w:p>
      <w:pPr>
        <w:spacing w:after="0"/>
        <w:ind w:left="0"/>
        <w:jc w:val="both"/>
      </w:pPr>
      <w:r>
        <w:rPr>
          <w:rFonts w:ascii="Times New Roman"/>
          <w:b w:val="false"/>
          <w:i w:val="false"/>
          <w:color w:val="000000"/>
          <w:sz w:val="28"/>
        </w:rPr>
        <w:t>
      ковыль волосатик, типчак, тысяче-листник обыкновенный, подорожник средний, лапчаика гусиная, зопник клубненосный, полынь сизая) на темно-каштановых маломощных поч-вах</w:t>
      </w:r>
    </w:p>
    <w:p>
      <w:pPr>
        <w:spacing w:after="0"/>
        <w:ind w:left="0"/>
        <w:jc w:val="both"/>
      </w:pPr>
      <w:r>
        <w:rPr>
          <w:rFonts w:ascii="Times New Roman"/>
          <w:b w:val="false"/>
          <w:i w:val="false"/>
          <w:color w:val="000000"/>
          <w:sz w:val="28"/>
        </w:rPr>
        <w:t>
      31 3. Злаковый (острец ветвистый, пы-</w:t>
      </w:r>
    </w:p>
    <w:p>
      <w:pPr>
        <w:spacing w:after="0"/>
        <w:ind w:left="0"/>
        <w:jc w:val="both"/>
      </w:pPr>
      <w:r>
        <w:rPr>
          <w:rFonts w:ascii="Times New Roman"/>
          <w:b w:val="false"/>
          <w:i w:val="false"/>
          <w:color w:val="000000"/>
          <w:sz w:val="28"/>
        </w:rPr>
        <w:t>
      С-4а рей ползучий, мятлик луговой, ли-</w:t>
      </w:r>
    </w:p>
    <w:p>
      <w:pPr>
        <w:spacing w:after="0"/>
        <w:ind w:left="0"/>
        <w:jc w:val="both"/>
      </w:pPr>
      <w:r>
        <w:rPr>
          <w:rFonts w:ascii="Times New Roman"/>
          <w:b w:val="false"/>
          <w:i w:val="false"/>
          <w:color w:val="000000"/>
          <w:sz w:val="28"/>
        </w:rPr>
        <w:t>
      пастб. 35 270 ест.</w:t>
      </w:r>
    </w:p>
    <w:p>
      <w:pPr>
        <w:spacing w:after="0"/>
        <w:ind w:left="0"/>
        <w:jc w:val="both"/>
      </w:pPr>
      <w:r>
        <w:rPr>
          <w:rFonts w:ascii="Times New Roman"/>
          <w:b w:val="false"/>
          <w:i w:val="false"/>
          <w:color w:val="000000"/>
          <w:sz w:val="28"/>
        </w:rPr>
        <w:t>
      пастб. 10 77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7.7 10.9 8.7 4.9 6.1 4.1 54.7 49.6 23.7</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10.9 2941.4 6.1 1646.1</w:t>
      </w:r>
    </w:p>
    <w:p>
      <w:pPr>
        <w:spacing w:after="0"/>
        <w:ind w:left="0"/>
        <w:jc w:val="both"/>
      </w:pPr>
      <w:r>
        <w:rPr>
          <w:rFonts w:ascii="Times New Roman"/>
          <w:b w:val="false"/>
          <w:i w:val="false"/>
          <w:color w:val="000000"/>
          <w:sz w:val="28"/>
        </w:rPr>
        <w:t>
      30.3 2336.1</w:t>
      </w:r>
    </w:p>
    <w:p>
      <w:pPr>
        <w:spacing w:after="0"/>
        <w:ind w:left="0"/>
        <w:jc w:val="both"/>
      </w:pPr>
      <w:r>
        <w:rPr>
          <w:rFonts w:ascii="Times New Roman"/>
          <w:b w:val="false"/>
          <w:i w:val="false"/>
          <w:color w:val="000000"/>
          <w:sz w:val="28"/>
        </w:rPr>
        <w:t>
      15.2 1171.9</w:t>
      </w:r>
    </w:p>
    <w:p>
      <w:pPr>
        <w:spacing w:after="0"/>
        <w:ind w:left="0"/>
        <w:jc w:val="both"/>
      </w:pPr>
      <w:r>
        <w:rPr>
          <w:rFonts w:ascii="Times New Roman"/>
          <w:b w:val="false"/>
          <w:i w:val="false"/>
          <w:color w:val="000000"/>
          <w:sz w:val="28"/>
        </w:rPr>
        <w:t>
      Средне затырсован</w:t>
      </w:r>
    </w:p>
    <w:p>
      <w:pPr>
        <w:spacing w:after="0"/>
        <w:ind w:left="0"/>
        <w:jc w:val="both"/>
      </w:pPr>
      <w:r>
        <w:rPr>
          <w:rFonts w:ascii="Times New Roman"/>
          <w:b w:val="false"/>
          <w:i w:val="false"/>
          <w:color w:val="000000"/>
          <w:sz w:val="28"/>
        </w:rPr>
        <w:t>
      Чистые</w:t>
      </w:r>
    </w:p>
    <w:p>
      <w:pPr>
        <w:spacing w:after="0"/>
        <w:ind w:left="0"/>
        <w:jc w:val="both"/>
      </w:pPr>
      <w:r>
        <w:rPr>
          <w:rFonts w:ascii="Times New Roman"/>
          <w:b w:val="false"/>
          <w:i w:val="false"/>
          <w:color w:val="000000"/>
          <w:sz w:val="28"/>
        </w:rPr>
        <w:t>
      сохвост луговой, типчак, бескильни- 151.5 141.8 77.6 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Итого: пастб. 100 771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6.0 9.3 7.6</w:t>
      </w:r>
    </w:p>
    <w:p>
      <w:pPr>
        <w:spacing w:after="0"/>
        <w:ind w:left="0"/>
        <w:jc w:val="both"/>
      </w:pPr>
      <w:r>
        <w:rPr>
          <w:rFonts w:ascii="Times New Roman"/>
          <w:b w:val="false"/>
          <w:i w:val="false"/>
          <w:color w:val="000000"/>
          <w:sz w:val="28"/>
        </w:rPr>
        <w:t>
      3.9 5.0 3.3</w:t>
      </w:r>
    </w:p>
    <w:p>
      <w:pPr>
        <w:spacing w:after="0"/>
        <w:ind w:left="0"/>
        <w:jc w:val="both"/>
      </w:pPr>
      <w:r>
        <w:rPr>
          <w:rFonts w:ascii="Times New Roman"/>
          <w:b w:val="false"/>
          <w:i w:val="false"/>
          <w:color w:val="000000"/>
          <w:sz w:val="28"/>
        </w:rPr>
        <w:t>
      9.3 7185.7</w:t>
      </w:r>
    </w:p>
    <w:p>
      <w:pPr>
        <w:spacing w:after="0"/>
        <w:ind w:left="0"/>
        <w:jc w:val="both"/>
      </w:pPr>
      <w:r>
        <w:rPr>
          <w:rFonts w:ascii="Times New Roman"/>
          <w:b w:val="false"/>
          <w:i w:val="false"/>
          <w:color w:val="000000"/>
          <w:sz w:val="28"/>
        </w:rPr>
        <w:t>
      5.0 3835.7</w:t>
      </w:r>
    </w:p>
    <w:p>
      <w:pPr>
        <w:spacing w:after="0"/>
        <w:ind w:left="0"/>
        <w:jc w:val="both"/>
      </w:pPr>
      <w:r>
        <w:rPr>
          <w:rFonts w:ascii="Times New Roman"/>
          <w:b w:val="false"/>
          <w:i w:val="false"/>
          <w:color w:val="000000"/>
          <w:sz w:val="28"/>
        </w:rPr>
        <w:t>
      16.08. 170 Слабоволнистая равнина</w:t>
      </w:r>
    </w:p>
    <w:p>
      <w:pPr>
        <w:spacing w:after="0"/>
        <w:ind w:left="0"/>
        <w:jc w:val="both"/>
      </w:pPr>
      <w:r>
        <w:rPr>
          <w:rFonts w:ascii="Times New Roman"/>
          <w:b w:val="false"/>
          <w:i w:val="false"/>
          <w:color w:val="000000"/>
          <w:sz w:val="28"/>
        </w:rPr>
        <w:t>
      5 (80) 1. Красноковыльно-злаково-полын- пастб. 50 948 Выпас 2.2 1.8 4.2 2.2 4.2 3981.6 Чистые В-Л-О</w:t>
      </w:r>
    </w:p>
    <w:p>
      <w:pPr>
        <w:spacing w:after="0"/>
        <w:ind w:left="0"/>
        <w:jc w:val="both"/>
      </w:pPr>
      <w:r>
        <w:rPr>
          <w:rFonts w:ascii="Times New Roman"/>
          <w:b w:val="false"/>
          <w:i w:val="false"/>
          <w:color w:val="000000"/>
          <w:sz w:val="28"/>
        </w:rPr>
        <w:t>
      1 2 3 4 5 С-2а ный ( ковыль красный, костер безос- ест.</w:t>
      </w:r>
    </w:p>
    <w:p>
      <w:pPr>
        <w:spacing w:after="0"/>
        <w:ind w:left="0"/>
        <w:jc w:val="both"/>
      </w:pPr>
      <w:r>
        <w:rPr>
          <w:rFonts w:ascii="Times New Roman"/>
          <w:b w:val="false"/>
          <w:i w:val="false"/>
          <w:color w:val="000000"/>
          <w:sz w:val="28"/>
        </w:rPr>
        <w:t>
      тый, типчак, бескильница расставлен-ная, ломкоколосник ситниковый, по лынь сизая, полынь селитрянная) на темно-каштановых маломощных поч-</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6 7 8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9 10 11 12 13 14 15 16 17 1.2 2.4 1.1 2.4 2275.2</w:t>
      </w:r>
    </w:p>
    <w:p>
      <w:pPr>
        <w:spacing w:after="0"/>
        <w:ind w:left="0"/>
        <w:jc w:val="both"/>
      </w:pPr>
      <w:r>
        <w:rPr>
          <w:rFonts w:ascii="Times New Roman"/>
          <w:b w:val="false"/>
          <w:i w:val="false"/>
          <w:color w:val="000000"/>
          <w:sz w:val="28"/>
        </w:rPr>
        <w:t>
      11.3 18.5 6.4</w:t>
      </w:r>
    </w:p>
    <w:p>
      <w:pPr>
        <w:spacing w:after="0"/>
        <w:ind w:left="0"/>
        <w:jc w:val="both"/>
      </w:pPr>
      <w:r>
        <w:rPr>
          <w:rFonts w:ascii="Times New Roman"/>
          <w:b w:val="false"/>
          <w:i w:val="false"/>
          <w:color w:val="000000"/>
          <w:sz w:val="28"/>
        </w:rPr>
        <w:t>
      18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1Б 2. Красноковыльно-типчаково-по-С-2б лынный (ковыль красный, типчак,</w:t>
      </w:r>
    </w:p>
    <w:p>
      <w:pPr>
        <w:spacing w:after="0"/>
        <w:ind w:left="0"/>
        <w:jc w:val="both"/>
      </w:pPr>
      <w:r>
        <w:rPr>
          <w:rFonts w:ascii="Times New Roman"/>
          <w:b w:val="false"/>
          <w:i w:val="false"/>
          <w:color w:val="000000"/>
          <w:sz w:val="28"/>
        </w:rPr>
        <w:t>
      полынь холодная, ковыль волосатик, горошек мышиный) на темно-кашта-новых малоразвитых и неполнораз-витых почвах</w:t>
      </w:r>
    </w:p>
    <w:p>
      <w:pPr>
        <w:spacing w:after="0"/>
        <w:ind w:left="0"/>
        <w:jc w:val="both"/>
      </w:pPr>
      <w:r>
        <w:rPr>
          <w:rFonts w:ascii="Times New Roman"/>
          <w:b w:val="false"/>
          <w:i w:val="false"/>
          <w:color w:val="000000"/>
          <w:sz w:val="28"/>
        </w:rPr>
        <w:t>
      34Б 3.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пастб. 35 664 ест.</w:t>
      </w:r>
    </w:p>
    <w:p>
      <w:pPr>
        <w:spacing w:after="0"/>
        <w:ind w:left="0"/>
        <w:jc w:val="both"/>
      </w:pPr>
      <w:r>
        <w:rPr>
          <w:rFonts w:ascii="Times New Roman"/>
          <w:b w:val="false"/>
          <w:i w:val="false"/>
          <w:color w:val="000000"/>
          <w:sz w:val="28"/>
        </w:rPr>
        <w:t>
      пастб. 15 284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3.3 4.5 3.8 2.1 2.4 1.7 20.8 17.7 9.0</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4.5 2986.2 2.4 1592.6</w:t>
      </w:r>
    </w:p>
    <w:p>
      <w:pPr>
        <w:spacing w:after="0"/>
        <w:ind w:left="0"/>
        <w:jc w:val="both"/>
      </w:pPr>
      <w:r>
        <w:rPr>
          <w:rFonts w:ascii="Times New Roman"/>
          <w:b w:val="false"/>
          <w:i w:val="false"/>
          <w:color w:val="000000"/>
          <w:sz w:val="28"/>
        </w:rPr>
        <w:t>
      10.1 2872.4</w:t>
      </w:r>
    </w:p>
    <w:p>
      <w:pPr>
        <w:spacing w:after="0"/>
        <w:ind w:left="0"/>
        <w:jc w:val="both"/>
      </w:pPr>
      <w:r>
        <w:rPr>
          <w:rFonts w:ascii="Times New Roman"/>
          <w:b w:val="false"/>
          <w:i w:val="false"/>
          <w:color w:val="000000"/>
          <w:sz w:val="28"/>
        </w:rPr>
        <w:t>
      5.3 1507.3</w:t>
      </w:r>
    </w:p>
    <w:p>
      <w:pPr>
        <w:spacing w:after="0"/>
        <w:ind w:left="0"/>
        <w:jc w:val="both"/>
      </w:pPr>
      <w:r>
        <w:rPr>
          <w:rFonts w:ascii="Times New Roman"/>
          <w:b w:val="false"/>
          <w:i w:val="false"/>
          <w:color w:val="000000"/>
          <w:sz w:val="28"/>
        </w:rPr>
        <w:t>
      Сильно закаменено</w:t>
      </w:r>
    </w:p>
    <w:p>
      <w:pPr>
        <w:spacing w:after="0"/>
        <w:ind w:left="0"/>
        <w:jc w:val="both"/>
      </w:pPr>
      <w:r>
        <w:rPr>
          <w:rFonts w:ascii="Times New Roman"/>
          <w:b w:val="false"/>
          <w:i w:val="false"/>
          <w:color w:val="000000"/>
          <w:sz w:val="28"/>
        </w:rPr>
        <w:t>
      Чистые</w:t>
      </w:r>
    </w:p>
    <w:p>
      <w:pPr>
        <w:spacing w:after="0"/>
        <w:ind w:left="0"/>
        <w:jc w:val="both"/>
      </w:pPr>
      <w:r>
        <w:rPr>
          <w:rFonts w:ascii="Times New Roman"/>
          <w:b w:val="false"/>
          <w:i w:val="false"/>
          <w:color w:val="000000"/>
          <w:sz w:val="28"/>
        </w:rPr>
        <w:t>
      Итого: пастб. 100 1896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2.9 5.2 3.6</w:t>
      </w:r>
    </w:p>
    <w:p>
      <w:pPr>
        <w:spacing w:after="0"/>
        <w:ind w:left="0"/>
        <w:jc w:val="both"/>
      </w:pPr>
      <w:r>
        <w:rPr>
          <w:rFonts w:ascii="Times New Roman"/>
          <w:b w:val="false"/>
          <w:i w:val="false"/>
          <w:color w:val="000000"/>
          <w:sz w:val="28"/>
        </w:rPr>
        <w:t>
      1.9 2.8 1.6</w:t>
      </w:r>
    </w:p>
    <w:p>
      <w:pPr>
        <w:spacing w:after="0"/>
        <w:ind w:left="0"/>
        <w:jc w:val="both"/>
      </w:pPr>
      <w:r>
        <w:rPr>
          <w:rFonts w:ascii="Times New Roman"/>
          <w:b w:val="false"/>
          <w:i w:val="false"/>
          <w:color w:val="000000"/>
          <w:sz w:val="28"/>
        </w:rPr>
        <w:t>
      5.2 9840.2</w:t>
      </w:r>
    </w:p>
    <w:p>
      <w:pPr>
        <w:spacing w:after="0"/>
        <w:ind w:left="0"/>
        <w:jc w:val="both"/>
      </w:pPr>
      <w:r>
        <w:rPr>
          <w:rFonts w:ascii="Times New Roman"/>
          <w:b w:val="false"/>
          <w:i w:val="false"/>
          <w:color w:val="000000"/>
          <w:sz w:val="28"/>
        </w:rPr>
        <w:t>
      2.8 5375.2</w:t>
      </w:r>
    </w:p>
    <w:p>
      <w:pPr>
        <w:spacing w:after="0"/>
        <w:ind w:left="0"/>
        <w:jc w:val="both"/>
      </w:pPr>
      <w:r>
        <w:rPr>
          <w:rFonts w:ascii="Times New Roman"/>
          <w:b w:val="false"/>
          <w:i w:val="false"/>
          <w:color w:val="000000"/>
          <w:sz w:val="28"/>
        </w:rPr>
        <w:t>
      1 2 3 4 5 6 7 8 9 10 11 12 13 14 15 16 17 18 16.08. 171 Удлененное понижение</w:t>
      </w:r>
    </w:p>
    <w:p>
      <w:pPr>
        <w:spacing w:after="0"/>
        <w:ind w:left="0"/>
        <w:jc w:val="both"/>
      </w:pPr>
      <w:r>
        <w:rPr>
          <w:rFonts w:ascii="Times New Roman"/>
          <w:b w:val="false"/>
          <w:i w:val="false"/>
          <w:color w:val="000000"/>
          <w:sz w:val="28"/>
        </w:rPr>
        <w:t>
      35 (81) 1. Злаково-разнотравно-полынный С-4в с солодкой ( бескильница расстав-</w:t>
      </w:r>
    </w:p>
    <w:p>
      <w:pPr>
        <w:spacing w:after="0"/>
        <w:ind w:left="0"/>
        <w:jc w:val="both"/>
      </w:pPr>
      <w:r>
        <w:rPr>
          <w:rFonts w:ascii="Times New Roman"/>
          <w:b w:val="false"/>
          <w:i w:val="false"/>
          <w:color w:val="000000"/>
          <w:sz w:val="28"/>
        </w:rPr>
        <w:t>
      ленная, пырей ползучий, острец вет-вистый, типчак, костер безостый, вейник наземный, лисохвост луговой, тысячелистник обыкновенный, шал-фей луговой, подорожник средний, подмаренник настоящий, мордовник обыкновенный, полынь шелковистая, солодка уральская, кермек Гмелина)</w:t>
      </w:r>
    </w:p>
    <w:p>
      <w:pPr>
        <w:spacing w:after="0"/>
        <w:ind w:left="0"/>
        <w:jc w:val="both"/>
      </w:pPr>
      <w:r>
        <w:rPr>
          <w:rFonts w:ascii="Times New Roman"/>
          <w:b w:val="false"/>
          <w:i w:val="false"/>
          <w:color w:val="000000"/>
          <w:sz w:val="28"/>
        </w:rPr>
        <w:t>
      на солонцах лугово-каштаноых</w:t>
      </w:r>
    </w:p>
    <w:p>
      <w:pPr>
        <w:spacing w:after="0"/>
        <w:ind w:left="0"/>
        <w:jc w:val="both"/>
      </w:pPr>
      <w:r>
        <w:rPr>
          <w:rFonts w:ascii="Times New Roman"/>
          <w:b w:val="false"/>
          <w:i w:val="false"/>
          <w:color w:val="000000"/>
          <w:sz w:val="28"/>
        </w:rPr>
        <w:t>
      пастб. 75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188 Выпас 15.2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2.5 4.7 4.0 1.7 2.5 1.7 26.1 22.9 13.3</w:t>
      </w:r>
    </w:p>
    <w:p>
      <w:pPr>
        <w:spacing w:after="0"/>
        <w:ind w:left="0"/>
        <w:jc w:val="both"/>
      </w:pPr>
      <w:r>
        <w:rPr>
          <w:rFonts w:ascii="Times New Roman"/>
          <w:b w:val="false"/>
          <w:i w:val="false"/>
          <w:color w:val="000000"/>
          <w:sz w:val="28"/>
        </w:rPr>
        <w:t>
      4.7 881.3 Чистые</w:t>
      </w:r>
    </w:p>
    <w:p>
      <w:pPr>
        <w:spacing w:after="0"/>
        <w:ind w:left="0"/>
        <w:jc w:val="both"/>
      </w:pPr>
      <w:r>
        <w:rPr>
          <w:rFonts w:ascii="Times New Roman"/>
          <w:b w:val="false"/>
          <w:i w:val="false"/>
          <w:color w:val="000000"/>
          <w:sz w:val="28"/>
        </w:rPr>
        <w:t>
      2.5 468.8</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5 2. Красноковыльно-злаково-полын-С-2а ный ( ковыль красный, костер безос-</w:t>
      </w:r>
    </w:p>
    <w:p>
      <w:pPr>
        <w:spacing w:after="0"/>
        <w:ind w:left="0"/>
        <w:jc w:val="both"/>
      </w:pPr>
      <w:r>
        <w:rPr>
          <w:rFonts w:ascii="Times New Roman"/>
          <w:b w:val="false"/>
          <w:i w:val="false"/>
          <w:color w:val="000000"/>
          <w:sz w:val="28"/>
        </w:rPr>
        <w:t>
      тый, типчак, бескильница расставлен-ная, ломкоколосник ситниковый, по лынь сизая, полынь селитрянная) на темно-каштановых маломощных поч-</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пастб. 25 63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1.8 4.2 2.2 1.2 2.4 1.1 11.3 18.5 6.4</w:t>
      </w:r>
    </w:p>
    <w:p>
      <w:pPr>
        <w:spacing w:after="0"/>
        <w:ind w:left="0"/>
        <w:jc w:val="both"/>
      </w:pPr>
      <w:r>
        <w:rPr>
          <w:rFonts w:ascii="Times New Roman"/>
          <w:b w:val="false"/>
          <w:i w:val="false"/>
          <w:color w:val="000000"/>
          <w:sz w:val="28"/>
        </w:rPr>
        <w:t>
      4.2 262.5 Чистые</w:t>
      </w:r>
    </w:p>
    <w:p>
      <w:pPr>
        <w:spacing w:after="0"/>
        <w:ind w:left="0"/>
        <w:jc w:val="both"/>
      </w:pPr>
      <w:r>
        <w:rPr>
          <w:rFonts w:ascii="Times New Roman"/>
          <w:b w:val="false"/>
          <w:i w:val="false"/>
          <w:color w:val="000000"/>
          <w:sz w:val="28"/>
        </w:rPr>
        <w:t>
      2.4 150.0</w:t>
      </w:r>
    </w:p>
    <w:p>
      <w:pPr>
        <w:spacing w:after="0"/>
        <w:ind w:left="0"/>
        <w:jc w:val="both"/>
      </w:pPr>
      <w:r>
        <w:rPr>
          <w:rFonts w:ascii="Times New Roman"/>
          <w:b w:val="false"/>
          <w:i w:val="false"/>
          <w:color w:val="000000"/>
          <w:sz w:val="28"/>
        </w:rPr>
        <w:t>
      Итого: пастб. 100 250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2.3 4.6 3.6</w:t>
      </w:r>
    </w:p>
    <w:p>
      <w:pPr>
        <w:spacing w:after="0"/>
        <w:ind w:left="0"/>
        <w:jc w:val="both"/>
      </w:pPr>
      <w:r>
        <w:rPr>
          <w:rFonts w:ascii="Times New Roman"/>
          <w:b w:val="false"/>
          <w:i w:val="false"/>
          <w:color w:val="000000"/>
          <w:sz w:val="28"/>
        </w:rPr>
        <w:t>
      1.6 2.5 1.6</w:t>
      </w:r>
    </w:p>
    <w:p>
      <w:pPr>
        <w:spacing w:after="0"/>
        <w:ind w:left="0"/>
        <w:jc w:val="both"/>
      </w:pPr>
      <w:r>
        <w:rPr>
          <w:rFonts w:ascii="Times New Roman"/>
          <w:b w:val="false"/>
          <w:i w:val="false"/>
          <w:color w:val="000000"/>
          <w:sz w:val="28"/>
        </w:rPr>
        <w:t>
      4.6 1143.8</w:t>
      </w:r>
    </w:p>
    <w:p>
      <w:pPr>
        <w:spacing w:after="0"/>
        <w:ind w:left="0"/>
        <w:jc w:val="both"/>
      </w:pPr>
      <w:r>
        <w:rPr>
          <w:rFonts w:ascii="Times New Roman"/>
          <w:b w:val="false"/>
          <w:i w:val="false"/>
          <w:color w:val="000000"/>
          <w:sz w:val="28"/>
        </w:rPr>
        <w:t>
      2.5 618.8</w:t>
      </w:r>
    </w:p>
    <w:p>
      <w:pPr>
        <w:spacing w:after="0"/>
        <w:ind w:left="0"/>
        <w:jc w:val="both"/>
      </w:pPr>
      <w:r>
        <w:rPr>
          <w:rFonts w:ascii="Times New Roman"/>
          <w:b w:val="false"/>
          <w:i w:val="false"/>
          <w:color w:val="000000"/>
          <w:sz w:val="28"/>
        </w:rPr>
        <w:t>
      16.08. 172 Слабоволнистая равнина</w:t>
      </w:r>
    </w:p>
    <w:p>
      <w:pPr>
        <w:spacing w:after="0"/>
        <w:ind w:left="0"/>
        <w:jc w:val="both"/>
      </w:pPr>
      <w:r>
        <w:rPr>
          <w:rFonts w:ascii="Times New Roman"/>
          <w:b w:val="false"/>
          <w:i w:val="false"/>
          <w:color w:val="000000"/>
          <w:sz w:val="28"/>
        </w:rPr>
        <w:t>
      2 (82) 1. Ковыльно-типчаково-полынный С-2а с разнотравьем ( ковыль красный,</w:t>
      </w:r>
    </w:p>
    <w:p>
      <w:pPr>
        <w:spacing w:after="0"/>
        <w:ind w:left="0"/>
        <w:jc w:val="both"/>
      </w:pPr>
      <w:r>
        <w:rPr>
          <w:rFonts w:ascii="Times New Roman"/>
          <w:b w:val="false"/>
          <w:i w:val="false"/>
          <w:color w:val="000000"/>
          <w:sz w:val="28"/>
        </w:rPr>
        <w:t>
      ковыль волосатик, типчак, полынь селитрянная, полынь сизая, подма-ренник настоящий, лапчатка гусиная,</w:t>
      </w:r>
    </w:p>
    <w:p>
      <w:pPr>
        <w:spacing w:after="0"/>
        <w:ind w:left="0"/>
        <w:jc w:val="both"/>
      </w:pPr>
      <w:r>
        <w:rPr>
          <w:rFonts w:ascii="Times New Roman"/>
          <w:b w:val="false"/>
          <w:i w:val="false"/>
          <w:color w:val="000000"/>
          <w:sz w:val="28"/>
        </w:rPr>
        <w:t>
      горошек мышиный) на темно-кашта-</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183 Выпас 9.7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6.3 10.8 7.1 4.0 6.1 3.3 39.0 50.3 16.9</w:t>
      </w:r>
    </w:p>
    <w:p>
      <w:pPr>
        <w:spacing w:after="0"/>
        <w:ind w:left="0"/>
        <w:jc w:val="both"/>
      </w:pPr>
      <w:r>
        <w:rPr>
          <w:rFonts w:ascii="Times New Roman"/>
          <w:b w:val="false"/>
          <w:i w:val="false"/>
          <w:color w:val="000000"/>
          <w:sz w:val="28"/>
        </w:rPr>
        <w:t>
      10.8 1973.2</w:t>
      </w:r>
    </w:p>
    <w:p>
      <w:pPr>
        <w:spacing w:after="0"/>
        <w:ind w:left="0"/>
        <w:jc w:val="both"/>
      </w:pPr>
      <w:r>
        <w:rPr>
          <w:rFonts w:ascii="Times New Roman"/>
          <w:b w:val="false"/>
          <w:i w:val="false"/>
          <w:color w:val="000000"/>
          <w:sz w:val="28"/>
        </w:rPr>
        <w:t>
      6.1 1114.5</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 новых маломощных почвах</w:t>
      </w:r>
    </w:p>
    <w:p>
      <w:pPr>
        <w:spacing w:after="0"/>
        <w:ind w:left="0"/>
        <w:jc w:val="both"/>
      </w:pPr>
      <w:r>
        <w:rPr>
          <w:rFonts w:ascii="Times New Roman"/>
          <w:b w:val="false"/>
          <w:i w:val="false"/>
          <w:color w:val="000000"/>
          <w:sz w:val="28"/>
        </w:rPr>
        <w:t>
      12Б 2. Красноковыльно-типчаково-по-С-2б лынный (ковыль красный, типчак,</w:t>
      </w:r>
    </w:p>
    <w:p>
      <w:pPr>
        <w:spacing w:after="0"/>
        <w:ind w:left="0"/>
        <w:jc w:val="both"/>
      </w:pPr>
      <w:r>
        <w:rPr>
          <w:rFonts w:ascii="Times New Roman"/>
          <w:b w:val="false"/>
          <w:i w:val="false"/>
          <w:color w:val="000000"/>
          <w:sz w:val="28"/>
        </w:rPr>
        <w:t>
      полынь холодная, ковыль волосатик, горошек мышиный) на темно-кашта-новых малоразвитых и неполнораз-витых почвах</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пастб. 30 78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4.1 5.5 5.4 2.7 3.2 2.5 35.5 26.4 15.7</w:t>
      </w:r>
    </w:p>
    <w:p>
      <w:pPr>
        <w:spacing w:after="0"/>
        <w:ind w:left="0"/>
        <w:jc w:val="both"/>
      </w:pPr>
      <w:r>
        <w:rPr>
          <w:rFonts w:ascii="Times New Roman"/>
          <w:b w:val="false"/>
          <w:i w:val="false"/>
          <w:color w:val="000000"/>
          <w:sz w:val="28"/>
        </w:rPr>
        <w:t>
      5.5 430.7</w:t>
      </w:r>
    </w:p>
    <w:p>
      <w:pPr>
        <w:spacing w:after="0"/>
        <w:ind w:left="0"/>
        <w:jc w:val="both"/>
      </w:pPr>
      <w:r>
        <w:rPr>
          <w:rFonts w:ascii="Times New Roman"/>
          <w:b w:val="false"/>
          <w:i w:val="false"/>
          <w:color w:val="000000"/>
          <w:sz w:val="28"/>
        </w:rPr>
        <w:t>
      3.2 250.6</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Итого: пастб. 100 261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5.6 9.2 6.6</w:t>
      </w:r>
    </w:p>
    <w:p>
      <w:pPr>
        <w:spacing w:after="0"/>
        <w:ind w:left="0"/>
        <w:jc w:val="both"/>
      </w:pPr>
      <w:r>
        <w:rPr>
          <w:rFonts w:ascii="Times New Roman"/>
          <w:b w:val="false"/>
          <w:i w:val="false"/>
          <w:color w:val="000000"/>
          <w:sz w:val="28"/>
        </w:rPr>
        <w:t>
      3.6 5.2 3.1</w:t>
      </w:r>
    </w:p>
    <w:p>
      <w:pPr>
        <w:spacing w:after="0"/>
        <w:ind w:left="0"/>
        <w:jc w:val="both"/>
      </w:pPr>
      <w:r>
        <w:rPr>
          <w:rFonts w:ascii="Times New Roman"/>
          <w:b w:val="false"/>
          <w:i w:val="false"/>
          <w:color w:val="000000"/>
          <w:sz w:val="28"/>
        </w:rPr>
        <w:t>
      9.2 2403.8</w:t>
      </w:r>
    </w:p>
    <w:p>
      <w:pPr>
        <w:spacing w:after="0"/>
        <w:ind w:left="0"/>
        <w:jc w:val="both"/>
      </w:pPr>
      <w:r>
        <w:rPr>
          <w:rFonts w:ascii="Times New Roman"/>
          <w:b w:val="false"/>
          <w:i w:val="false"/>
          <w:color w:val="000000"/>
          <w:sz w:val="28"/>
        </w:rPr>
        <w:t>
      5.2 1365.0</w:t>
      </w:r>
    </w:p>
    <w:p>
      <w:pPr>
        <w:spacing w:after="0"/>
        <w:ind w:left="0"/>
        <w:jc w:val="both"/>
      </w:pPr>
      <w:r>
        <w:rPr>
          <w:rFonts w:ascii="Times New Roman"/>
          <w:b w:val="false"/>
          <w:i w:val="false"/>
          <w:color w:val="000000"/>
          <w:sz w:val="28"/>
        </w:rPr>
        <w:t>
      16.08. 173 Пологий склон сопки</w:t>
      </w:r>
    </w:p>
    <w:p>
      <w:pPr>
        <w:spacing w:after="0"/>
        <w:ind w:left="0"/>
        <w:jc w:val="both"/>
      </w:pPr>
      <w:r>
        <w:rPr>
          <w:rFonts w:ascii="Times New Roman"/>
          <w:b w:val="false"/>
          <w:i w:val="false"/>
          <w:color w:val="000000"/>
          <w:sz w:val="28"/>
        </w:rPr>
        <w:t>
      25 1. Типчаково-красноковыльно-по-</w:t>
      </w:r>
    </w:p>
    <w:p>
      <w:pPr>
        <w:spacing w:after="0"/>
        <w:ind w:left="0"/>
        <w:jc w:val="both"/>
      </w:pPr>
      <w:r>
        <w:rPr>
          <w:rFonts w:ascii="Times New Roman"/>
          <w:b w:val="false"/>
          <w:i w:val="false"/>
          <w:color w:val="000000"/>
          <w:sz w:val="28"/>
        </w:rPr>
        <w:t>
      С-2а лынный с разнотравьем (типчак, ко-выль красный, полынь холодная, по-лынь австрийская, зопник клубне-носный, горошек мышиный, тысяче-листник обыкновенный) на темно-</w:t>
      </w:r>
    </w:p>
    <w:p>
      <w:pPr>
        <w:spacing w:after="0"/>
        <w:ind w:left="0"/>
        <w:jc w:val="both"/>
      </w:pPr>
      <w:r>
        <w:rPr>
          <w:rFonts w:ascii="Times New Roman"/>
          <w:b w:val="false"/>
          <w:i w:val="false"/>
          <w:color w:val="000000"/>
          <w:sz w:val="28"/>
        </w:rPr>
        <w:t>
      каштановых маломощных почвах</w:t>
      </w:r>
    </w:p>
    <w:p>
      <w:pPr>
        <w:spacing w:after="0"/>
        <w:ind w:left="0"/>
        <w:jc w:val="both"/>
      </w:pPr>
      <w:r>
        <w:rPr>
          <w:rFonts w:ascii="Times New Roman"/>
          <w:b w:val="false"/>
          <w:i w:val="false"/>
          <w:color w:val="000000"/>
          <w:sz w:val="28"/>
        </w:rPr>
        <w:t>
      пастб. 50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436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6.8 9.4 8.0 4.4 5.3 3.7 50.0 43.3 23.3</w:t>
      </w:r>
    </w:p>
    <w:p>
      <w:pPr>
        <w:spacing w:after="0"/>
        <w:ind w:left="0"/>
        <w:jc w:val="both"/>
      </w:pPr>
      <w:r>
        <w:rPr>
          <w:rFonts w:ascii="Times New Roman"/>
          <w:b w:val="false"/>
          <w:i w:val="false"/>
          <w:color w:val="000000"/>
          <w:sz w:val="28"/>
        </w:rPr>
        <w:t>
      9.4 4098.4 Чистые</w:t>
      </w:r>
    </w:p>
    <w:p>
      <w:pPr>
        <w:spacing w:after="0"/>
        <w:ind w:left="0"/>
        <w:jc w:val="both"/>
      </w:pPr>
      <w:r>
        <w:rPr>
          <w:rFonts w:ascii="Times New Roman"/>
          <w:b w:val="false"/>
          <w:i w:val="false"/>
          <w:color w:val="000000"/>
          <w:sz w:val="28"/>
        </w:rPr>
        <w:t>
      5.3 2310.8</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1Б (88) 2. Красноковыльно-типчаково-по-С-2б лынный (ковыль красный, типчак,</w:t>
      </w:r>
    </w:p>
    <w:p>
      <w:pPr>
        <w:spacing w:after="0"/>
        <w:ind w:left="0"/>
        <w:jc w:val="both"/>
      </w:pPr>
      <w:r>
        <w:rPr>
          <w:rFonts w:ascii="Times New Roman"/>
          <w:b w:val="false"/>
          <w:i w:val="false"/>
          <w:color w:val="000000"/>
          <w:sz w:val="28"/>
        </w:rPr>
        <w:t>
      полынь холодная, полынь селитрян-</w:t>
      </w:r>
    </w:p>
    <w:p>
      <w:pPr>
        <w:spacing w:after="0"/>
        <w:ind w:left="0"/>
        <w:jc w:val="both"/>
      </w:pPr>
      <w:r>
        <w:rPr>
          <w:rFonts w:ascii="Times New Roman"/>
          <w:b w:val="false"/>
          <w:i w:val="false"/>
          <w:color w:val="000000"/>
          <w:sz w:val="28"/>
        </w:rPr>
        <w:t>
      пастб. 30 262 2.25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3.3 4.5 3.8 2.1 2.4 1.7 20.8 17.7 9.0</w:t>
      </w:r>
    </w:p>
    <w:p>
      <w:pPr>
        <w:spacing w:after="0"/>
        <w:ind w:left="0"/>
        <w:jc w:val="both"/>
      </w:pPr>
      <w:r>
        <w:rPr>
          <w:rFonts w:ascii="Times New Roman"/>
          <w:b w:val="false"/>
          <w:i w:val="false"/>
          <w:color w:val="000000"/>
          <w:sz w:val="28"/>
        </w:rPr>
        <w:t>
      4.5 1177.2</w:t>
      </w:r>
    </w:p>
    <w:p>
      <w:pPr>
        <w:spacing w:after="0"/>
        <w:ind w:left="0"/>
        <w:jc w:val="both"/>
      </w:pPr>
      <w:r>
        <w:rPr>
          <w:rFonts w:ascii="Times New Roman"/>
          <w:b w:val="false"/>
          <w:i w:val="false"/>
          <w:color w:val="000000"/>
          <w:sz w:val="28"/>
        </w:rPr>
        <w:t>
      2.4 627.8</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1 2 3 4 5 6 7 8 9 10 11 12 13 14 15 16 17 18 ная, бескильница расставленная) на</w:t>
      </w:r>
    </w:p>
    <w:p>
      <w:pPr>
        <w:spacing w:after="0"/>
        <w:ind w:left="0"/>
        <w:jc w:val="both"/>
      </w:pPr>
      <w:r>
        <w:rPr>
          <w:rFonts w:ascii="Times New Roman"/>
          <w:b w:val="false"/>
          <w:i w:val="false"/>
          <w:color w:val="000000"/>
          <w:sz w:val="28"/>
        </w:rPr>
        <w:t>
      темно-каштановых малоразвитых и неполноразвитых почвах</w:t>
      </w:r>
    </w:p>
    <w:p>
      <w:pPr>
        <w:spacing w:after="0"/>
        <w:ind w:left="0"/>
        <w:jc w:val="both"/>
      </w:pPr>
      <w:r>
        <w:rPr>
          <w:rFonts w:ascii="Times New Roman"/>
          <w:b w:val="false"/>
          <w:i w:val="false"/>
          <w:color w:val="000000"/>
          <w:sz w:val="28"/>
        </w:rPr>
        <w:t>
      34Б 3.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пастб. 20 174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1761.4 Чистые</w:t>
      </w:r>
    </w:p>
    <w:p>
      <w:pPr>
        <w:spacing w:after="0"/>
        <w:ind w:left="0"/>
        <w:jc w:val="both"/>
      </w:pPr>
      <w:r>
        <w:rPr>
          <w:rFonts w:ascii="Times New Roman"/>
          <w:b w:val="false"/>
          <w:i w:val="false"/>
          <w:color w:val="000000"/>
          <w:sz w:val="28"/>
        </w:rPr>
        <w:t>
      5.3 924.3</w:t>
      </w:r>
    </w:p>
    <w:p>
      <w:pPr>
        <w:spacing w:after="0"/>
        <w:ind w:left="0"/>
        <w:jc w:val="both"/>
      </w:pPr>
      <w:r>
        <w:rPr>
          <w:rFonts w:ascii="Times New Roman"/>
          <w:b w:val="false"/>
          <w:i w:val="false"/>
          <w:color w:val="000000"/>
          <w:sz w:val="28"/>
        </w:rPr>
        <w:t>
      Итого: пастб. 100 872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5.5 8.1 6.6</w:t>
      </w:r>
    </w:p>
    <w:p>
      <w:pPr>
        <w:spacing w:after="0"/>
        <w:ind w:left="0"/>
        <w:jc w:val="both"/>
      </w:pPr>
      <w:r>
        <w:rPr>
          <w:rFonts w:ascii="Times New Roman"/>
          <w:b w:val="false"/>
          <w:i w:val="false"/>
          <w:color w:val="000000"/>
          <w:sz w:val="28"/>
        </w:rPr>
        <w:t>
      3.5 4.4 3.0</w:t>
      </w:r>
    </w:p>
    <w:p>
      <w:pPr>
        <w:spacing w:after="0"/>
        <w:ind w:left="0"/>
        <w:jc w:val="both"/>
      </w:pPr>
      <w:r>
        <w:rPr>
          <w:rFonts w:ascii="Times New Roman"/>
          <w:b w:val="false"/>
          <w:i w:val="false"/>
          <w:color w:val="000000"/>
          <w:sz w:val="28"/>
        </w:rPr>
        <w:t>
      8.1 7037.0</w:t>
      </w:r>
    </w:p>
    <w:p>
      <w:pPr>
        <w:spacing w:after="0"/>
        <w:ind w:left="0"/>
        <w:jc w:val="both"/>
      </w:pPr>
      <w:r>
        <w:rPr>
          <w:rFonts w:ascii="Times New Roman"/>
          <w:b w:val="false"/>
          <w:i w:val="false"/>
          <w:color w:val="000000"/>
          <w:sz w:val="28"/>
        </w:rPr>
        <w:t>
      4.4 3863.0</w:t>
      </w:r>
    </w:p>
    <w:p>
      <w:pPr>
        <w:spacing w:after="0"/>
        <w:ind w:left="0"/>
        <w:jc w:val="both"/>
      </w:pPr>
      <w:r>
        <w:rPr>
          <w:rFonts w:ascii="Times New Roman"/>
          <w:b w:val="false"/>
          <w:i w:val="false"/>
          <w:color w:val="000000"/>
          <w:sz w:val="28"/>
        </w:rPr>
        <w:t>
      16.08. 174 Слабоволнистая равнина</w:t>
      </w:r>
    </w:p>
    <w:p>
      <w:pPr>
        <w:spacing w:after="0"/>
        <w:ind w:left="0"/>
        <w:jc w:val="both"/>
      </w:pPr>
      <w:r>
        <w:rPr>
          <w:rFonts w:ascii="Times New Roman"/>
          <w:b w:val="false"/>
          <w:i w:val="false"/>
          <w:color w:val="000000"/>
          <w:sz w:val="28"/>
        </w:rPr>
        <w:t>
      51г (89) 1. Злаково-ковыльно-полынный С-2а ( костер безостый, бескильница расставленная, пырей ползучий,</w:t>
      </w:r>
    </w:p>
    <w:p>
      <w:pPr>
        <w:spacing w:after="0"/>
        <w:ind w:left="0"/>
        <w:jc w:val="both"/>
      </w:pPr>
      <w:r>
        <w:rPr>
          <w:rFonts w:ascii="Times New Roman"/>
          <w:b w:val="false"/>
          <w:i w:val="false"/>
          <w:color w:val="000000"/>
          <w:sz w:val="28"/>
        </w:rPr>
        <w:t>
      типчак, ломкоколосник ситниковый, ковыль красный, полынь селитрян-ная, полынь сизая, подмаренник нас-тоящий, тысячелистник обыкновен-ный, зопник клубненосный) на тем-</w:t>
      </w:r>
    </w:p>
    <w:p>
      <w:pPr>
        <w:spacing w:after="0"/>
        <w:ind w:left="0"/>
        <w:jc w:val="both"/>
      </w:pPr>
      <w:r>
        <w:rPr>
          <w:rFonts w:ascii="Times New Roman"/>
          <w:b w:val="false"/>
          <w:i w:val="false"/>
          <w:color w:val="000000"/>
          <w:sz w:val="28"/>
        </w:rPr>
        <w:t>
      но-каштановых маломощных почвах</w:t>
      </w:r>
    </w:p>
    <w:p>
      <w:pPr>
        <w:spacing w:after="0"/>
        <w:ind w:left="0"/>
        <w:jc w:val="both"/>
      </w:pPr>
      <w:r>
        <w:rPr>
          <w:rFonts w:ascii="Times New Roman"/>
          <w:b w:val="false"/>
          <w:i w:val="false"/>
          <w:color w:val="000000"/>
          <w:sz w:val="28"/>
        </w:rPr>
        <w:t>
      пастб. 100 301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6.25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2.9 4.5 4.3 2.2 2.5 2.0 25.6 18.7 12.1</w:t>
      </w:r>
    </w:p>
    <w:p>
      <w:pPr>
        <w:spacing w:after="0"/>
        <w:ind w:left="0"/>
        <w:jc w:val="both"/>
      </w:pPr>
      <w:r>
        <w:rPr>
          <w:rFonts w:ascii="Times New Roman"/>
          <w:b w:val="false"/>
          <w:i w:val="false"/>
          <w:color w:val="000000"/>
          <w:sz w:val="28"/>
        </w:rPr>
        <w:t>
      4.5 1354.5</w:t>
      </w:r>
    </w:p>
    <w:p>
      <w:pPr>
        <w:spacing w:after="0"/>
        <w:ind w:left="0"/>
        <w:jc w:val="both"/>
      </w:pPr>
      <w:r>
        <w:rPr>
          <w:rFonts w:ascii="Times New Roman"/>
          <w:b w:val="false"/>
          <w:i w:val="false"/>
          <w:color w:val="000000"/>
          <w:sz w:val="28"/>
        </w:rPr>
        <w:t>
      2.5 752.5</w:t>
      </w:r>
    </w:p>
    <w:p>
      <w:pPr>
        <w:spacing w:after="0"/>
        <w:ind w:left="0"/>
        <w:jc w:val="both"/>
      </w:pPr>
      <w:r>
        <w:rPr>
          <w:rFonts w:ascii="Times New Roman"/>
          <w:b w:val="false"/>
          <w:i w:val="false"/>
          <w:color w:val="000000"/>
          <w:sz w:val="28"/>
        </w:rPr>
        <w:t>
      Чистые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w:t>
      </w:r>
    </w:p>
    <w:p>
      <w:pPr>
        <w:spacing w:after="0"/>
        <w:ind w:left="0"/>
        <w:jc w:val="both"/>
      </w:pPr>
      <w:r>
        <w:rPr>
          <w:rFonts w:ascii="Times New Roman"/>
          <w:b w:val="false"/>
          <w:i w:val="false"/>
          <w:color w:val="000000"/>
          <w:sz w:val="28"/>
        </w:rPr>
        <w:t>
      1 2 3 4 5 6 7 Итого: пастб. 100 301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 9 10 11 12 13 14 15 16 17 18 2.9 4.5 4.3 4.5 1354.5</w:t>
      </w:r>
    </w:p>
    <w:p>
      <w:pPr>
        <w:spacing w:after="0"/>
        <w:ind w:left="0"/>
        <w:jc w:val="both"/>
      </w:pPr>
      <w:r>
        <w:rPr>
          <w:rFonts w:ascii="Times New Roman"/>
          <w:b w:val="false"/>
          <w:i w:val="false"/>
          <w:color w:val="000000"/>
          <w:sz w:val="28"/>
        </w:rPr>
        <w:t>
      2.2 2.5 2 2.5 752.5</w:t>
      </w:r>
    </w:p>
    <w:p>
      <w:pPr>
        <w:spacing w:after="0"/>
        <w:ind w:left="0"/>
        <w:jc w:val="both"/>
      </w:pPr>
      <w:r>
        <w:rPr>
          <w:rFonts w:ascii="Times New Roman"/>
          <w:b w:val="false"/>
          <w:i w:val="false"/>
          <w:color w:val="000000"/>
          <w:sz w:val="28"/>
        </w:rPr>
        <w:t>
      17.08. 175 Замкнутое понижение</w:t>
      </w:r>
    </w:p>
    <w:p>
      <w:pPr>
        <w:spacing w:after="0"/>
        <w:ind w:left="0"/>
        <w:jc w:val="both"/>
      </w:pPr>
      <w:r>
        <w:rPr>
          <w:rFonts w:ascii="Times New Roman"/>
          <w:b w:val="false"/>
          <w:i w:val="false"/>
          <w:color w:val="000000"/>
          <w:sz w:val="28"/>
        </w:rPr>
        <w:t>
      41 (90) 1. Злаково-кустарниковый с солод-</w:t>
      </w:r>
    </w:p>
    <w:p>
      <w:pPr>
        <w:spacing w:after="0"/>
        <w:ind w:left="0"/>
        <w:jc w:val="both"/>
      </w:pPr>
      <w:r>
        <w:rPr>
          <w:rFonts w:ascii="Times New Roman"/>
          <w:b w:val="false"/>
          <w:i w:val="false"/>
          <w:color w:val="000000"/>
          <w:sz w:val="28"/>
        </w:rPr>
        <w:t>
      С-4в кой ( острец ветвистый, пырей пол-</w:t>
      </w:r>
    </w:p>
    <w:p>
      <w:pPr>
        <w:spacing w:after="0"/>
        <w:ind w:left="0"/>
        <w:jc w:val="both"/>
      </w:pPr>
      <w:r>
        <w:rPr>
          <w:rFonts w:ascii="Times New Roman"/>
          <w:b w:val="false"/>
          <w:i w:val="false"/>
          <w:color w:val="000000"/>
          <w:sz w:val="28"/>
        </w:rPr>
        <w:t>
      пастб. 100 18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24.5</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11.9 20.5 14.0 7.3 10.3 5.7</w:t>
      </w:r>
    </w:p>
    <w:p>
      <w:pPr>
        <w:spacing w:after="0"/>
        <w:ind w:left="0"/>
        <w:jc w:val="both"/>
      </w:pPr>
      <w:r>
        <w:rPr>
          <w:rFonts w:ascii="Times New Roman"/>
          <w:b w:val="false"/>
          <w:i w:val="false"/>
          <w:color w:val="000000"/>
          <w:sz w:val="28"/>
        </w:rPr>
        <w:t>
      20.5 369.0</w:t>
      </w:r>
    </w:p>
    <w:p>
      <w:pPr>
        <w:spacing w:after="0"/>
        <w:ind w:left="0"/>
        <w:jc w:val="both"/>
      </w:pPr>
      <w:r>
        <w:rPr>
          <w:rFonts w:ascii="Times New Roman"/>
          <w:b w:val="false"/>
          <w:i w:val="false"/>
          <w:color w:val="000000"/>
          <w:sz w:val="28"/>
        </w:rPr>
        <w:t>
      10.3 185.4</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зучий, вейник наземный, лисохвост скота 119.2 102.6 44.4 луговой, тимофеевка луговая, та-</w:t>
      </w:r>
    </w:p>
    <w:p>
      <w:pPr>
        <w:spacing w:after="0"/>
        <w:ind w:left="0"/>
        <w:jc w:val="both"/>
      </w:pPr>
      <w:r>
        <w:rPr>
          <w:rFonts w:ascii="Times New Roman"/>
          <w:b w:val="false"/>
          <w:i w:val="false"/>
          <w:color w:val="000000"/>
          <w:sz w:val="28"/>
        </w:rPr>
        <w:t>
      волга зверобоелистная, солодка уральская) на солонцах лугово-каш-</w:t>
      </w:r>
    </w:p>
    <w:p>
      <w:pPr>
        <w:spacing w:after="0"/>
        <w:ind w:left="0"/>
        <w:jc w:val="both"/>
      </w:pPr>
      <w:r>
        <w:rPr>
          <w:rFonts w:ascii="Times New Roman"/>
          <w:b w:val="false"/>
          <w:i w:val="false"/>
          <w:color w:val="000000"/>
          <w:sz w:val="28"/>
        </w:rPr>
        <w:t>
      тановых</w:t>
      </w:r>
    </w:p>
    <w:p>
      <w:pPr>
        <w:spacing w:after="0"/>
        <w:ind w:left="0"/>
        <w:jc w:val="both"/>
      </w:pPr>
      <w:r>
        <w:rPr>
          <w:rFonts w:ascii="Times New Roman"/>
          <w:b w:val="false"/>
          <w:i w:val="false"/>
          <w:color w:val="000000"/>
          <w:sz w:val="28"/>
        </w:rPr>
        <w:t>
      Солодка</w:t>
      </w:r>
    </w:p>
    <w:p>
      <w:pPr>
        <w:spacing w:after="0"/>
        <w:ind w:left="0"/>
        <w:jc w:val="both"/>
      </w:pPr>
      <w:r>
        <w:rPr>
          <w:rFonts w:ascii="Times New Roman"/>
          <w:b w:val="false"/>
          <w:i w:val="false"/>
          <w:color w:val="000000"/>
          <w:sz w:val="28"/>
        </w:rPr>
        <w:t>
      уральская</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11.9 20.5 14</w:t>
      </w:r>
    </w:p>
    <w:p>
      <w:pPr>
        <w:spacing w:after="0"/>
        <w:ind w:left="0"/>
        <w:jc w:val="both"/>
      </w:pPr>
      <w:r>
        <w:rPr>
          <w:rFonts w:ascii="Times New Roman"/>
          <w:b w:val="false"/>
          <w:i w:val="false"/>
          <w:color w:val="000000"/>
          <w:sz w:val="28"/>
        </w:rPr>
        <w:t>
      7.3 10.3 5.7</w:t>
      </w:r>
    </w:p>
    <w:p>
      <w:pPr>
        <w:spacing w:after="0"/>
        <w:ind w:left="0"/>
        <w:jc w:val="both"/>
      </w:pPr>
      <w:r>
        <w:rPr>
          <w:rFonts w:ascii="Times New Roman"/>
          <w:b w:val="false"/>
          <w:i w:val="false"/>
          <w:color w:val="000000"/>
          <w:sz w:val="28"/>
        </w:rPr>
        <w:t>
      20.5 369.0</w:t>
      </w:r>
    </w:p>
    <w:p>
      <w:pPr>
        <w:spacing w:after="0"/>
        <w:ind w:left="0"/>
        <w:jc w:val="both"/>
      </w:pPr>
      <w:r>
        <w:rPr>
          <w:rFonts w:ascii="Times New Roman"/>
          <w:b w:val="false"/>
          <w:i w:val="false"/>
          <w:color w:val="000000"/>
          <w:sz w:val="28"/>
        </w:rPr>
        <w:t>
      10.3 185.4</w:t>
      </w:r>
    </w:p>
    <w:p>
      <w:pPr>
        <w:spacing w:after="0"/>
        <w:ind w:left="0"/>
        <w:jc w:val="both"/>
      </w:pPr>
      <w:r>
        <w:rPr>
          <w:rFonts w:ascii="Times New Roman"/>
          <w:b w:val="false"/>
          <w:i w:val="false"/>
          <w:color w:val="000000"/>
          <w:sz w:val="28"/>
        </w:rPr>
        <w:t>
      17.08. 176 Замкнутое понижение</w:t>
      </w:r>
    </w:p>
    <w:p>
      <w:pPr>
        <w:spacing w:after="0"/>
        <w:ind w:left="0"/>
        <w:jc w:val="both"/>
      </w:pPr>
      <w:r>
        <w:rPr>
          <w:rFonts w:ascii="Times New Roman"/>
          <w:b w:val="false"/>
          <w:i w:val="false"/>
          <w:color w:val="000000"/>
          <w:sz w:val="28"/>
        </w:rPr>
        <w:t>
      34Б (91) 1.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пастб. 100 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30.25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80.8</w:t>
      </w:r>
    </w:p>
    <w:p>
      <w:pPr>
        <w:spacing w:after="0"/>
        <w:ind w:left="0"/>
        <w:jc w:val="both"/>
      </w:pPr>
      <w:r>
        <w:rPr>
          <w:rFonts w:ascii="Times New Roman"/>
          <w:b w:val="false"/>
          <w:i w:val="false"/>
          <w:color w:val="000000"/>
          <w:sz w:val="28"/>
        </w:rPr>
        <w:t>
      5.3 42.4</w:t>
      </w:r>
    </w:p>
    <w:p>
      <w:pPr>
        <w:spacing w:after="0"/>
        <w:ind w:left="0"/>
        <w:jc w:val="both"/>
      </w:pPr>
      <w:r>
        <w:rPr>
          <w:rFonts w:ascii="Times New Roman"/>
          <w:b w:val="false"/>
          <w:i w:val="false"/>
          <w:color w:val="000000"/>
          <w:sz w:val="28"/>
        </w:rPr>
        <w:t>
      Чистые В-Л-О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w:t>
      </w:r>
    </w:p>
    <w:p>
      <w:pPr>
        <w:spacing w:after="0"/>
        <w:ind w:left="0"/>
        <w:jc w:val="both"/>
      </w:pPr>
      <w:r>
        <w:rPr>
          <w:rFonts w:ascii="Times New Roman"/>
          <w:b w:val="false"/>
          <w:i w:val="false"/>
          <w:color w:val="000000"/>
          <w:sz w:val="28"/>
        </w:rPr>
        <w:t>
      3.5 5.3 3.2</w:t>
      </w:r>
    </w:p>
    <w:p>
      <w:pPr>
        <w:spacing w:after="0"/>
        <w:ind w:left="0"/>
        <w:jc w:val="both"/>
      </w:pPr>
      <w:r>
        <w:rPr>
          <w:rFonts w:ascii="Times New Roman"/>
          <w:b w:val="false"/>
          <w:i w:val="false"/>
          <w:color w:val="000000"/>
          <w:sz w:val="28"/>
        </w:rPr>
        <w:t>
      10.1 80.8</w:t>
      </w:r>
    </w:p>
    <w:p>
      <w:pPr>
        <w:spacing w:after="0"/>
        <w:ind w:left="0"/>
        <w:jc w:val="both"/>
      </w:pPr>
      <w:r>
        <w:rPr>
          <w:rFonts w:ascii="Times New Roman"/>
          <w:b w:val="false"/>
          <w:i w:val="false"/>
          <w:color w:val="000000"/>
          <w:sz w:val="28"/>
        </w:rPr>
        <w:t>
      5.3 42.4</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17.08. 177 Волнистая равнина</w:t>
      </w:r>
    </w:p>
    <w:p>
      <w:pPr>
        <w:spacing w:after="0"/>
        <w:ind w:left="0"/>
        <w:jc w:val="both"/>
      </w:pPr>
      <w:r>
        <w:rPr>
          <w:rFonts w:ascii="Times New Roman"/>
          <w:b w:val="false"/>
          <w:i w:val="false"/>
          <w:color w:val="000000"/>
          <w:sz w:val="28"/>
        </w:rPr>
        <w:t>
      12А (92) 1. Ковыльно-типчаково-полынный С-2а ( ковыль волосатик, ковыль крас-</w:t>
      </w:r>
    </w:p>
    <w:p>
      <w:pPr>
        <w:spacing w:after="0"/>
        <w:ind w:left="0"/>
        <w:jc w:val="both"/>
      </w:pPr>
      <w:r>
        <w:rPr>
          <w:rFonts w:ascii="Times New Roman"/>
          <w:b w:val="false"/>
          <w:i w:val="false"/>
          <w:color w:val="000000"/>
          <w:sz w:val="28"/>
        </w:rPr>
        <w:t>
      ный, типчак, полынь холодная, по-лынь сизая) на темно-каштановых</w:t>
      </w:r>
    </w:p>
    <w:p>
      <w:pPr>
        <w:spacing w:after="0"/>
        <w:ind w:left="0"/>
        <w:jc w:val="both"/>
      </w:pPr>
      <w:r>
        <w:rPr>
          <w:rFonts w:ascii="Times New Roman"/>
          <w:b w:val="false"/>
          <w:i w:val="false"/>
          <w:color w:val="000000"/>
          <w:sz w:val="28"/>
        </w:rPr>
        <w:t>
      неполноразвитых почвах</w:t>
      </w:r>
    </w:p>
    <w:p>
      <w:pPr>
        <w:spacing w:after="0"/>
        <w:ind w:left="0"/>
        <w:jc w:val="both"/>
      </w:pPr>
      <w:r>
        <w:rPr>
          <w:rFonts w:ascii="Times New Roman"/>
          <w:b w:val="false"/>
          <w:i w:val="false"/>
          <w:color w:val="000000"/>
          <w:sz w:val="28"/>
        </w:rPr>
        <w:t>
      пастб. 100 103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6.25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4.6 6.4 5.4 3.1 3.7 2.4 42.1 32.2 14.8</w:t>
      </w:r>
    </w:p>
    <w:p>
      <w:pPr>
        <w:spacing w:after="0"/>
        <w:ind w:left="0"/>
        <w:jc w:val="both"/>
      </w:pPr>
      <w:r>
        <w:rPr>
          <w:rFonts w:ascii="Times New Roman"/>
          <w:b w:val="false"/>
          <w:i w:val="false"/>
          <w:color w:val="000000"/>
          <w:sz w:val="28"/>
        </w:rPr>
        <w:t>
      6.4 659.2</w:t>
      </w:r>
    </w:p>
    <w:p>
      <w:pPr>
        <w:spacing w:after="0"/>
        <w:ind w:left="0"/>
        <w:jc w:val="both"/>
      </w:pPr>
      <w:r>
        <w:rPr>
          <w:rFonts w:ascii="Times New Roman"/>
          <w:b w:val="false"/>
          <w:i w:val="false"/>
          <w:color w:val="000000"/>
          <w:sz w:val="28"/>
        </w:rPr>
        <w:t>
      3.7 381.1</w:t>
      </w:r>
    </w:p>
    <w:p>
      <w:pPr>
        <w:spacing w:after="0"/>
        <w:ind w:left="0"/>
        <w:jc w:val="both"/>
      </w:pPr>
      <w:r>
        <w:rPr>
          <w:rFonts w:ascii="Times New Roman"/>
          <w:b w:val="false"/>
          <w:i w:val="false"/>
          <w:color w:val="000000"/>
          <w:sz w:val="28"/>
        </w:rPr>
        <w:t>
      Сильно затырсовано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100 103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4.6 6.4 5.4</w:t>
      </w:r>
    </w:p>
    <w:p>
      <w:pPr>
        <w:spacing w:after="0"/>
        <w:ind w:left="0"/>
        <w:jc w:val="both"/>
      </w:pPr>
      <w:r>
        <w:rPr>
          <w:rFonts w:ascii="Times New Roman"/>
          <w:b w:val="false"/>
          <w:i w:val="false"/>
          <w:color w:val="000000"/>
          <w:sz w:val="28"/>
        </w:rPr>
        <w:t>
      3.1 3.7 2.4</w:t>
      </w:r>
    </w:p>
    <w:p>
      <w:pPr>
        <w:spacing w:after="0"/>
        <w:ind w:left="0"/>
        <w:jc w:val="both"/>
      </w:pPr>
      <w:r>
        <w:rPr>
          <w:rFonts w:ascii="Times New Roman"/>
          <w:b w:val="false"/>
          <w:i w:val="false"/>
          <w:color w:val="000000"/>
          <w:sz w:val="28"/>
        </w:rPr>
        <w:t>
      6.4 659.2</w:t>
      </w:r>
    </w:p>
    <w:p>
      <w:pPr>
        <w:spacing w:after="0"/>
        <w:ind w:left="0"/>
        <w:jc w:val="both"/>
      </w:pPr>
      <w:r>
        <w:rPr>
          <w:rFonts w:ascii="Times New Roman"/>
          <w:b w:val="false"/>
          <w:i w:val="false"/>
          <w:color w:val="000000"/>
          <w:sz w:val="28"/>
        </w:rPr>
        <w:t>
      3.7 381.1</w:t>
      </w:r>
    </w:p>
    <w:p>
      <w:pPr>
        <w:spacing w:after="0"/>
        <w:ind w:left="0"/>
        <w:jc w:val="both"/>
      </w:pPr>
      <w:r>
        <w:rPr>
          <w:rFonts w:ascii="Times New Roman"/>
          <w:b w:val="false"/>
          <w:i w:val="false"/>
          <w:color w:val="000000"/>
          <w:sz w:val="28"/>
        </w:rPr>
        <w:t>
      17.08. 178 Пологонаклонная равнина</w:t>
      </w:r>
    </w:p>
    <w:p>
      <w:pPr>
        <w:spacing w:after="0"/>
        <w:ind w:left="0"/>
        <w:jc w:val="both"/>
      </w:pPr>
      <w:r>
        <w:rPr>
          <w:rFonts w:ascii="Times New Roman"/>
          <w:b w:val="false"/>
          <w:i w:val="false"/>
          <w:color w:val="000000"/>
          <w:sz w:val="28"/>
        </w:rPr>
        <w:t>
      32 (93) 1. Злаково-ковыльно-полынный пастб. 70 С-4а с разнотравьем ( костер безостый, ест.</w:t>
      </w:r>
    </w:p>
    <w:p>
      <w:pPr>
        <w:spacing w:after="0"/>
        <w:ind w:left="0"/>
        <w:jc w:val="both"/>
      </w:pPr>
      <w:r>
        <w:rPr>
          <w:rFonts w:ascii="Times New Roman"/>
          <w:b w:val="false"/>
          <w:i w:val="false"/>
          <w:color w:val="000000"/>
          <w:sz w:val="28"/>
        </w:rPr>
        <w:t>
      бескильница расставленная, типчак, ломкоколосник ситниковый, ковыль красный, полынь селитрянная, по-лынь сизая, зопник клубненосный, горошек мышиный, подмаренник настоящий, тысячелистник обыкно-</w:t>
      </w:r>
    </w:p>
    <w:p>
      <w:pPr>
        <w:spacing w:after="0"/>
        <w:ind w:left="0"/>
        <w:jc w:val="both"/>
      </w:pPr>
      <w:r>
        <w:rPr>
          <w:rFonts w:ascii="Times New Roman"/>
          <w:b w:val="false"/>
          <w:i w:val="false"/>
          <w:color w:val="000000"/>
          <w:sz w:val="28"/>
        </w:rPr>
        <w:t>
      венный) на луговато-каштановых мало-</w:t>
      </w:r>
    </w:p>
    <w:p>
      <w:pPr>
        <w:spacing w:after="0"/>
        <w:ind w:left="0"/>
        <w:jc w:val="both"/>
      </w:pPr>
      <w:r>
        <w:rPr>
          <w:rFonts w:ascii="Times New Roman"/>
          <w:b w:val="false"/>
          <w:i w:val="false"/>
          <w:color w:val="000000"/>
          <w:sz w:val="28"/>
        </w:rPr>
        <w:t>
      мощных почвах</w:t>
      </w:r>
    </w:p>
    <w:p>
      <w:pPr>
        <w:spacing w:after="0"/>
        <w:ind w:left="0"/>
        <w:jc w:val="both"/>
      </w:pPr>
      <w:r>
        <w:rPr>
          <w:rFonts w:ascii="Times New Roman"/>
          <w:b w:val="false"/>
          <w:i w:val="false"/>
          <w:color w:val="000000"/>
          <w:sz w:val="28"/>
        </w:rPr>
        <w:t>
      435 Выпас 7.2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3.4 5.4 5.7 2.6 3.0 2.9 31.7 23.2 18.3</w:t>
      </w:r>
    </w:p>
    <w:p>
      <w:pPr>
        <w:spacing w:after="0"/>
        <w:ind w:left="0"/>
        <w:jc w:val="both"/>
      </w:pPr>
      <w:r>
        <w:rPr>
          <w:rFonts w:ascii="Times New Roman"/>
          <w:b w:val="false"/>
          <w:i w:val="false"/>
          <w:color w:val="000000"/>
          <w:sz w:val="28"/>
        </w:rPr>
        <w:t>
      5.4 2347.4 Чистые</w:t>
      </w:r>
    </w:p>
    <w:p>
      <w:pPr>
        <w:spacing w:after="0"/>
        <w:ind w:left="0"/>
        <w:jc w:val="both"/>
      </w:pPr>
      <w:r>
        <w:rPr>
          <w:rFonts w:ascii="Times New Roman"/>
          <w:b w:val="false"/>
          <w:i w:val="false"/>
          <w:color w:val="000000"/>
          <w:sz w:val="28"/>
        </w:rPr>
        <w:t>
      3.0 1304.1</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40 2. Злаково-кустарниковый с солод-</w:t>
      </w:r>
    </w:p>
    <w:p>
      <w:pPr>
        <w:spacing w:after="0"/>
        <w:ind w:left="0"/>
        <w:jc w:val="both"/>
      </w:pPr>
      <w:r>
        <w:rPr>
          <w:rFonts w:ascii="Times New Roman"/>
          <w:b w:val="false"/>
          <w:i w:val="false"/>
          <w:color w:val="000000"/>
          <w:sz w:val="28"/>
        </w:rPr>
        <w:t>
      С-4в кой ( острец ветвистый, пырей пол-</w:t>
      </w:r>
    </w:p>
    <w:p>
      <w:pPr>
        <w:spacing w:after="0"/>
        <w:ind w:left="0"/>
        <w:jc w:val="both"/>
      </w:pPr>
      <w:r>
        <w:rPr>
          <w:rFonts w:ascii="Times New Roman"/>
          <w:b w:val="false"/>
          <w:i w:val="false"/>
          <w:color w:val="000000"/>
          <w:sz w:val="28"/>
        </w:rPr>
        <w:t>
      пастб. 30 186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11.9 20.5 14.0 7.3 10.3 5.7</w:t>
      </w:r>
    </w:p>
    <w:p>
      <w:pPr>
        <w:spacing w:after="0"/>
        <w:ind w:left="0"/>
        <w:jc w:val="both"/>
      </w:pPr>
      <w:r>
        <w:rPr>
          <w:rFonts w:ascii="Times New Roman"/>
          <w:b w:val="false"/>
          <w:i w:val="false"/>
          <w:color w:val="000000"/>
          <w:sz w:val="28"/>
        </w:rPr>
        <w:t>
      20.5 3819.2</w:t>
      </w:r>
    </w:p>
    <w:p>
      <w:pPr>
        <w:spacing w:after="0"/>
        <w:ind w:left="0"/>
        <w:jc w:val="both"/>
      </w:pPr>
      <w:r>
        <w:rPr>
          <w:rFonts w:ascii="Times New Roman"/>
          <w:b w:val="false"/>
          <w:i w:val="false"/>
          <w:color w:val="000000"/>
          <w:sz w:val="28"/>
        </w:rPr>
        <w:t>
      10.3 1918.9</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зучий, вейник наземный, лисохвост 119.2 102.6 44.4</w:t>
      </w:r>
    </w:p>
    <w:p>
      <w:pPr>
        <w:spacing w:after="0"/>
        <w:ind w:left="0"/>
        <w:jc w:val="both"/>
      </w:pPr>
      <w:r>
        <w:rPr>
          <w:rFonts w:ascii="Times New Roman"/>
          <w:b w:val="false"/>
          <w:i w:val="false"/>
          <w:color w:val="000000"/>
          <w:sz w:val="28"/>
        </w:rPr>
        <w:t>
      1 2 3 4 5 6 7 8 9 10 11 12 13 14 15 16 17 18 луговой, тимофеевка луговая, та-</w:t>
      </w:r>
    </w:p>
    <w:p>
      <w:pPr>
        <w:spacing w:after="0"/>
        <w:ind w:left="0"/>
        <w:jc w:val="both"/>
      </w:pPr>
      <w:r>
        <w:rPr>
          <w:rFonts w:ascii="Times New Roman"/>
          <w:b w:val="false"/>
          <w:i w:val="false"/>
          <w:color w:val="000000"/>
          <w:sz w:val="28"/>
        </w:rPr>
        <w:t>
      волга зверобоелистная, солодка уральская) на солонцах лугово-каш-тановых</w:t>
      </w:r>
    </w:p>
    <w:p>
      <w:pPr>
        <w:spacing w:after="0"/>
        <w:ind w:left="0"/>
        <w:jc w:val="both"/>
      </w:pPr>
      <w:r>
        <w:rPr>
          <w:rFonts w:ascii="Times New Roman"/>
          <w:b w:val="false"/>
          <w:i w:val="false"/>
          <w:color w:val="000000"/>
          <w:sz w:val="28"/>
        </w:rPr>
        <w:t>
      Итого: пастб. 100 621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6.0 9.9 8.2</w:t>
      </w:r>
    </w:p>
    <w:p>
      <w:pPr>
        <w:spacing w:after="0"/>
        <w:ind w:left="0"/>
        <w:jc w:val="both"/>
      </w:pPr>
      <w:r>
        <w:rPr>
          <w:rFonts w:ascii="Times New Roman"/>
          <w:b w:val="false"/>
          <w:i w:val="false"/>
          <w:color w:val="000000"/>
          <w:sz w:val="28"/>
        </w:rPr>
        <w:t>
      4.0 5.2 3.7</w:t>
      </w:r>
    </w:p>
    <w:p>
      <w:pPr>
        <w:spacing w:after="0"/>
        <w:ind w:left="0"/>
        <w:jc w:val="both"/>
      </w:pPr>
      <w:r>
        <w:rPr>
          <w:rFonts w:ascii="Times New Roman"/>
          <w:b w:val="false"/>
          <w:i w:val="false"/>
          <w:color w:val="000000"/>
          <w:sz w:val="28"/>
        </w:rPr>
        <w:t>
      9.9 6166.5</w:t>
      </w:r>
    </w:p>
    <w:p>
      <w:pPr>
        <w:spacing w:after="0"/>
        <w:ind w:left="0"/>
        <w:jc w:val="both"/>
      </w:pPr>
      <w:r>
        <w:rPr>
          <w:rFonts w:ascii="Times New Roman"/>
          <w:b w:val="false"/>
          <w:i w:val="false"/>
          <w:color w:val="000000"/>
          <w:sz w:val="28"/>
        </w:rPr>
        <w:t>
      5.2 3223.0</w:t>
      </w:r>
    </w:p>
    <w:p>
      <w:pPr>
        <w:spacing w:after="0"/>
        <w:ind w:left="0"/>
        <w:jc w:val="both"/>
      </w:pPr>
      <w:r>
        <w:rPr>
          <w:rFonts w:ascii="Times New Roman"/>
          <w:b w:val="false"/>
          <w:i w:val="false"/>
          <w:color w:val="000000"/>
          <w:sz w:val="28"/>
        </w:rPr>
        <w:t>
      17.08. 179 Слабоволнистая равнина</w:t>
      </w:r>
    </w:p>
    <w:p>
      <w:pPr>
        <w:spacing w:after="0"/>
        <w:ind w:left="0"/>
        <w:jc w:val="both"/>
      </w:pPr>
      <w:r>
        <w:rPr>
          <w:rFonts w:ascii="Times New Roman"/>
          <w:b w:val="false"/>
          <w:i w:val="false"/>
          <w:color w:val="000000"/>
          <w:sz w:val="28"/>
        </w:rPr>
        <w:t>
      8 (94) 1. Ковыльно-полынно-разнотрвный С-2а ( ковыль красный, ковыль волоса-</w:t>
      </w:r>
    </w:p>
    <w:p>
      <w:pPr>
        <w:spacing w:after="0"/>
        <w:ind w:left="0"/>
        <w:jc w:val="both"/>
      </w:pPr>
      <w:r>
        <w:rPr>
          <w:rFonts w:ascii="Times New Roman"/>
          <w:b w:val="false"/>
          <w:i w:val="false"/>
          <w:color w:val="000000"/>
          <w:sz w:val="28"/>
        </w:rPr>
        <w:t>
      тик, полынь селитрянная, полынь сизая, тысячелистник обыкновенный, ларчатка гусиная, вероника колосис-тая) на темно-каштановых маломощ-</w:t>
      </w:r>
    </w:p>
    <w:p>
      <w:pPr>
        <w:spacing w:after="0"/>
        <w:ind w:left="0"/>
        <w:jc w:val="both"/>
      </w:pPr>
      <w:r>
        <w:rPr>
          <w:rFonts w:ascii="Times New Roman"/>
          <w:b w:val="false"/>
          <w:i w:val="false"/>
          <w:color w:val="000000"/>
          <w:sz w:val="28"/>
        </w:rPr>
        <w:t>
      ных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350 Выпас 5.5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5.6 4.6 2.5 3.4 2.4 25.7 27.4 14.8</w:t>
      </w:r>
    </w:p>
    <w:p>
      <w:pPr>
        <w:spacing w:after="0"/>
        <w:ind w:left="0"/>
        <w:jc w:val="both"/>
      </w:pPr>
      <w:r>
        <w:rPr>
          <w:rFonts w:ascii="Times New Roman"/>
          <w:b w:val="false"/>
          <w:i w:val="false"/>
          <w:color w:val="000000"/>
          <w:sz w:val="28"/>
        </w:rPr>
        <w:t>
      5.6 1960.0 Чистые</w:t>
      </w:r>
    </w:p>
    <w:p>
      <w:pPr>
        <w:spacing w:after="0"/>
        <w:ind w:left="0"/>
        <w:jc w:val="both"/>
      </w:pPr>
      <w:r>
        <w:rPr>
          <w:rFonts w:ascii="Times New Roman"/>
          <w:b w:val="false"/>
          <w:i w:val="false"/>
          <w:color w:val="000000"/>
          <w:sz w:val="28"/>
        </w:rPr>
        <w:t>
      3.4 1190.0</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34Б 2.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пастб. 30 150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1515.0 Чистые</w:t>
      </w:r>
    </w:p>
    <w:p>
      <w:pPr>
        <w:spacing w:after="0"/>
        <w:ind w:left="0"/>
        <w:jc w:val="both"/>
      </w:pPr>
      <w:r>
        <w:rPr>
          <w:rFonts w:ascii="Times New Roman"/>
          <w:b w:val="false"/>
          <w:i w:val="false"/>
          <w:color w:val="000000"/>
          <w:sz w:val="28"/>
        </w:rPr>
        <w:t>
      5.3 795.0</w:t>
      </w:r>
    </w:p>
    <w:p>
      <w:pPr>
        <w:spacing w:after="0"/>
        <w:ind w:left="0"/>
        <w:jc w:val="both"/>
      </w:pPr>
      <w:r>
        <w:rPr>
          <w:rFonts w:ascii="Times New Roman"/>
          <w:b w:val="false"/>
          <w:i w:val="false"/>
          <w:color w:val="000000"/>
          <w:sz w:val="28"/>
        </w:rPr>
        <w:t>
      Итого: пастб. 100 500 4.2 7.0 5.5 7.0 3475.0</w:t>
      </w:r>
    </w:p>
    <w:p>
      <w:pPr>
        <w:spacing w:after="0"/>
        <w:ind w:left="0"/>
        <w:jc w:val="both"/>
      </w:pPr>
      <w:r>
        <w:rPr>
          <w:rFonts w:ascii="Times New Roman"/>
          <w:b w:val="false"/>
          <w:i w:val="false"/>
          <w:color w:val="000000"/>
          <w:sz w:val="28"/>
        </w:rPr>
        <w:t>
      1 2 3 4 5 6 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 9 10 11 12 13 14 15 16 17 18</w:t>
      </w:r>
    </w:p>
    <w:p>
      <w:pPr>
        <w:spacing w:after="0"/>
        <w:ind w:left="0"/>
        <w:jc w:val="both"/>
      </w:pPr>
      <w:r>
        <w:rPr>
          <w:rFonts w:ascii="Times New Roman"/>
          <w:b w:val="false"/>
          <w:i w:val="false"/>
          <w:color w:val="000000"/>
          <w:sz w:val="28"/>
        </w:rPr>
        <w:t>
      2.8 4.0 2.6 4.0 1985.0</w:t>
      </w:r>
    </w:p>
    <w:p>
      <w:pPr>
        <w:spacing w:after="0"/>
        <w:ind w:left="0"/>
        <w:jc w:val="both"/>
      </w:pPr>
      <w:r>
        <w:rPr>
          <w:rFonts w:ascii="Times New Roman"/>
          <w:b w:val="false"/>
          <w:i w:val="false"/>
          <w:color w:val="000000"/>
          <w:sz w:val="28"/>
        </w:rPr>
        <w:t>
      17.08. 180 Пологий склон сопки</w:t>
      </w:r>
    </w:p>
    <w:p>
      <w:pPr>
        <w:spacing w:after="0"/>
        <w:ind w:left="0"/>
        <w:jc w:val="both"/>
      </w:pPr>
      <w:r>
        <w:rPr>
          <w:rFonts w:ascii="Times New Roman"/>
          <w:b w:val="false"/>
          <w:i w:val="false"/>
          <w:color w:val="000000"/>
          <w:sz w:val="28"/>
        </w:rPr>
        <w:t>
      20 (95) 1. Тырсово-полынный с разнотра-</w:t>
      </w:r>
    </w:p>
    <w:p>
      <w:pPr>
        <w:spacing w:after="0"/>
        <w:ind w:left="0"/>
        <w:jc w:val="both"/>
      </w:pPr>
      <w:r>
        <w:rPr>
          <w:rFonts w:ascii="Times New Roman"/>
          <w:b w:val="false"/>
          <w:i w:val="false"/>
          <w:color w:val="000000"/>
          <w:sz w:val="28"/>
        </w:rPr>
        <w:t>
      С-2б вьем ( ковыль волосатик, полынь се-литрянная, полынь холодная, горо-шек мышиный, тысячелистник обык-новенный, зопник клубненосный) на темно-каштановых неполноразвитых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50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559 Выпас 2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1.1 1.6 1.8 0.8 1.0 1.0 11.7 9.3 6.7</w:t>
      </w:r>
    </w:p>
    <w:p>
      <w:pPr>
        <w:spacing w:after="0"/>
        <w:ind w:left="0"/>
        <w:jc w:val="both"/>
      </w:pPr>
      <w:r>
        <w:rPr>
          <w:rFonts w:ascii="Times New Roman"/>
          <w:b w:val="false"/>
          <w:i w:val="false"/>
          <w:color w:val="000000"/>
          <w:sz w:val="28"/>
        </w:rPr>
        <w:t>
      1.6 893.6</w:t>
      </w:r>
    </w:p>
    <w:p>
      <w:pPr>
        <w:spacing w:after="0"/>
        <w:ind w:left="0"/>
        <w:jc w:val="both"/>
      </w:pPr>
      <w:r>
        <w:rPr>
          <w:rFonts w:ascii="Times New Roman"/>
          <w:b w:val="false"/>
          <w:i w:val="false"/>
          <w:color w:val="000000"/>
          <w:sz w:val="28"/>
        </w:rPr>
        <w:t>
      1.0 558.5</w:t>
      </w:r>
    </w:p>
    <w:p>
      <w:pPr>
        <w:spacing w:after="0"/>
        <w:ind w:left="0"/>
        <w:jc w:val="both"/>
      </w:pPr>
      <w:r>
        <w:rPr>
          <w:rFonts w:ascii="Times New Roman"/>
          <w:b w:val="false"/>
          <w:i w:val="false"/>
          <w:color w:val="000000"/>
          <w:sz w:val="28"/>
        </w:rPr>
        <w:t>
      Сильно затырсовано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25 2. Типчаково-красноковыльно-по-</w:t>
      </w:r>
    </w:p>
    <w:p>
      <w:pPr>
        <w:spacing w:after="0"/>
        <w:ind w:left="0"/>
        <w:jc w:val="both"/>
      </w:pPr>
      <w:r>
        <w:rPr>
          <w:rFonts w:ascii="Times New Roman"/>
          <w:b w:val="false"/>
          <w:i w:val="false"/>
          <w:color w:val="000000"/>
          <w:sz w:val="28"/>
        </w:rPr>
        <w:t>
      С-2а лынный с разнотравьем (типчак, ко-выль красный, полынь холодная, по-лынь австрийская, зопник клубне-носный, горошек мышиный, тысяче-листник обыкновенный) на темно-каштановых маломощных почвах</w:t>
      </w:r>
    </w:p>
    <w:p>
      <w:pPr>
        <w:spacing w:after="0"/>
        <w:ind w:left="0"/>
        <w:jc w:val="both"/>
      </w:pPr>
      <w:r>
        <w:rPr>
          <w:rFonts w:ascii="Times New Roman"/>
          <w:b w:val="false"/>
          <w:i w:val="false"/>
          <w:color w:val="000000"/>
          <w:sz w:val="28"/>
        </w:rPr>
        <w:t>
      34Б 3.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пастб. 30 335 ест.</w:t>
      </w:r>
    </w:p>
    <w:p>
      <w:pPr>
        <w:spacing w:after="0"/>
        <w:ind w:left="0"/>
        <w:jc w:val="both"/>
      </w:pPr>
      <w:r>
        <w:rPr>
          <w:rFonts w:ascii="Times New Roman"/>
          <w:b w:val="false"/>
          <w:i w:val="false"/>
          <w:color w:val="000000"/>
          <w:sz w:val="28"/>
        </w:rPr>
        <w:t>
      пастб. 20 223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6.8 9.4 8.0 4.4 5.3 3.7 50.0 43.3 23.3</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9.4 3149.9 5.3 1776.0</w:t>
      </w:r>
    </w:p>
    <w:p>
      <w:pPr>
        <w:spacing w:after="0"/>
        <w:ind w:left="0"/>
        <w:jc w:val="both"/>
      </w:pPr>
      <w:r>
        <w:rPr>
          <w:rFonts w:ascii="Times New Roman"/>
          <w:b w:val="false"/>
          <w:i w:val="false"/>
          <w:color w:val="000000"/>
          <w:sz w:val="28"/>
        </w:rPr>
        <w:t>
      10.1 2256.3 Чистые</w:t>
      </w:r>
    </w:p>
    <w:p>
      <w:pPr>
        <w:spacing w:after="0"/>
        <w:ind w:left="0"/>
        <w:jc w:val="both"/>
      </w:pPr>
      <w:r>
        <w:rPr>
          <w:rFonts w:ascii="Times New Roman"/>
          <w:b w:val="false"/>
          <w:i w:val="false"/>
          <w:color w:val="000000"/>
          <w:sz w:val="28"/>
        </w:rPr>
        <w:t>
      5.3 1184.0</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1117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3.7 5.6 4.8</w:t>
      </w:r>
    </w:p>
    <w:p>
      <w:pPr>
        <w:spacing w:after="0"/>
        <w:ind w:left="0"/>
        <w:jc w:val="both"/>
      </w:pPr>
      <w:r>
        <w:rPr>
          <w:rFonts w:ascii="Times New Roman"/>
          <w:b w:val="false"/>
          <w:i w:val="false"/>
          <w:color w:val="000000"/>
          <w:sz w:val="28"/>
        </w:rPr>
        <w:t>
      2.4 3.2 2.3</w:t>
      </w:r>
    </w:p>
    <w:p>
      <w:pPr>
        <w:spacing w:after="0"/>
        <w:ind w:left="0"/>
        <w:jc w:val="both"/>
      </w:pPr>
      <w:r>
        <w:rPr>
          <w:rFonts w:ascii="Times New Roman"/>
          <w:b w:val="false"/>
          <w:i w:val="false"/>
          <w:color w:val="000000"/>
          <w:sz w:val="28"/>
        </w:rPr>
        <w:t>
      5.6 6299.9</w:t>
      </w:r>
    </w:p>
    <w:p>
      <w:pPr>
        <w:spacing w:after="0"/>
        <w:ind w:left="0"/>
        <w:jc w:val="both"/>
      </w:pPr>
      <w:r>
        <w:rPr>
          <w:rFonts w:ascii="Times New Roman"/>
          <w:b w:val="false"/>
          <w:i w:val="false"/>
          <w:color w:val="000000"/>
          <w:sz w:val="28"/>
        </w:rPr>
        <w:t>
      3.2 3518.6</w:t>
      </w:r>
    </w:p>
    <w:p>
      <w:pPr>
        <w:spacing w:after="0"/>
        <w:ind w:left="0"/>
        <w:jc w:val="both"/>
      </w:pPr>
      <w:r>
        <w:rPr>
          <w:rFonts w:ascii="Times New Roman"/>
          <w:b w:val="false"/>
          <w:i w:val="false"/>
          <w:color w:val="000000"/>
          <w:sz w:val="28"/>
        </w:rPr>
        <w:t>
      18.08. 181 Замкнутое понижение</w:t>
      </w:r>
    </w:p>
    <w:p>
      <w:pPr>
        <w:spacing w:after="0"/>
        <w:ind w:left="0"/>
        <w:jc w:val="both"/>
      </w:pPr>
      <w:r>
        <w:rPr>
          <w:rFonts w:ascii="Times New Roman"/>
          <w:b w:val="false"/>
          <w:i w:val="false"/>
          <w:color w:val="000000"/>
          <w:sz w:val="28"/>
        </w:rPr>
        <w:t>
      44 (96) 1. Острецово-злаково-разнотравно-</w:t>
      </w:r>
    </w:p>
    <w:p>
      <w:pPr>
        <w:spacing w:after="0"/>
        <w:ind w:left="0"/>
        <w:jc w:val="both"/>
      </w:pPr>
      <w:r>
        <w:rPr>
          <w:rFonts w:ascii="Times New Roman"/>
          <w:b w:val="false"/>
          <w:i w:val="false"/>
          <w:color w:val="000000"/>
          <w:sz w:val="28"/>
        </w:rPr>
        <w:t>
      С-4в полынный ( острец ветвистый, пы-</w:t>
      </w:r>
    </w:p>
    <w:p>
      <w:pPr>
        <w:spacing w:after="0"/>
        <w:ind w:left="0"/>
        <w:jc w:val="both"/>
      </w:pPr>
      <w:r>
        <w:rPr>
          <w:rFonts w:ascii="Times New Roman"/>
          <w:b w:val="false"/>
          <w:i w:val="false"/>
          <w:color w:val="000000"/>
          <w:sz w:val="28"/>
        </w:rPr>
        <w:t>
      пастб. 100 100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24.25</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11.4 21.1 15.9 7.7 11.2 6.6</w:t>
      </w:r>
    </w:p>
    <w:p>
      <w:pPr>
        <w:spacing w:after="0"/>
        <w:ind w:left="0"/>
        <w:jc w:val="both"/>
      </w:pPr>
      <w:r>
        <w:rPr>
          <w:rFonts w:ascii="Times New Roman"/>
          <w:b w:val="false"/>
          <w:i w:val="false"/>
          <w:color w:val="000000"/>
          <w:sz w:val="28"/>
        </w:rPr>
        <w:t>
      21.1 2110.0 Чистые</w:t>
      </w:r>
    </w:p>
    <w:p>
      <w:pPr>
        <w:spacing w:after="0"/>
        <w:ind w:left="0"/>
        <w:jc w:val="both"/>
      </w:pPr>
      <w:r>
        <w:rPr>
          <w:rFonts w:ascii="Times New Roman"/>
          <w:b w:val="false"/>
          <w:i w:val="false"/>
          <w:color w:val="000000"/>
          <w:sz w:val="28"/>
        </w:rPr>
        <w:t>
      11.2 1120.0</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рей ползучий, ломкоколосник ситни- скота 117.9 103.3 50.2 ковый, вейник наземный, типчак,</w:t>
      </w:r>
    </w:p>
    <w:p>
      <w:pPr>
        <w:spacing w:after="0"/>
        <w:ind w:left="0"/>
        <w:jc w:val="both"/>
      </w:pPr>
      <w:r>
        <w:rPr>
          <w:rFonts w:ascii="Times New Roman"/>
          <w:b w:val="false"/>
          <w:i w:val="false"/>
          <w:color w:val="000000"/>
          <w:sz w:val="28"/>
        </w:rPr>
        <w:t>
      костер безостый, девясил британс-кий, шалфей луговой, подорожник средний, ларчатка гусиная, полынь шелковистая) на солонцах каштано-</w:t>
      </w:r>
    </w:p>
    <w:p>
      <w:pPr>
        <w:spacing w:after="0"/>
        <w:ind w:left="0"/>
        <w:jc w:val="both"/>
      </w:pPr>
      <w:r>
        <w:rPr>
          <w:rFonts w:ascii="Times New Roman"/>
          <w:b w:val="false"/>
          <w:i w:val="false"/>
          <w:color w:val="000000"/>
          <w:sz w:val="28"/>
        </w:rPr>
        <w:t>
      вых мелких и средних</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100 100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11.4 21.1 15.9</w:t>
      </w:r>
    </w:p>
    <w:p>
      <w:pPr>
        <w:spacing w:after="0"/>
        <w:ind w:left="0"/>
        <w:jc w:val="both"/>
      </w:pPr>
      <w:r>
        <w:rPr>
          <w:rFonts w:ascii="Times New Roman"/>
          <w:b w:val="false"/>
          <w:i w:val="false"/>
          <w:color w:val="000000"/>
          <w:sz w:val="28"/>
        </w:rPr>
        <w:t>
      7.7 11.2 6.6</w:t>
      </w:r>
    </w:p>
    <w:p>
      <w:pPr>
        <w:spacing w:after="0"/>
        <w:ind w:left="0"/>
        <w:jc w:val="both"/>
      </w:pPr>
      <w:r>
        <w:rPr>
          <w:rFonts w:ascii="Times New Roman"/>
          <w:b w:val="false"/>
          <w:i w:val="false"/>
          <w:color w:val="000000"/>
          <w:sz w:val="28"/>
        </w:rPr>
        <w:t>
      21.1 2110.0</w:t>
      </w:r>
    </w:p>
    <w:p>
      <w:pPr>
        <w:spacing w:after="0"/>
        <w:ind w:left="0"/>
        <w:jc w:val="both"/>
      </w:pPr>
      <w:r>
        <w:rPr>
          <w:rFonts w:ascii="Times New Roman"/>
          <w:b w:val="false"/>
          <w:i w:val="false"/>
          <w:color w:val="000000"/>
          <w:sz w:val="28"/>
        </w:rPr>
        <w:t>
      11.2 1120.0</w:t>
      </w:r>
    </w:p>
    <w:p>
      <w:pPr>
        <w:spacing w:after="0"/>
        <w:ind w:left="0"/>
        <w:jc w:val="both"/>
      </w:pPr>
      <w:r>
        <w:rPr>
          <w:rFonts w:ascii="Times New Roman"/>
          <w:b w:val="false"/>
          <w:i w:val="false"/>
          <w:color w:val="000000"/>
          <w:sz w:val="28"/>
        </w:rPr>
        <w:t>
      18.08. 182 Волнистая равнина</w:t>
      </w:r>
    </w:p>
    <w:p>
      <w:pPr>
        <w:spacing w:after="0"/>
        <w:ind w:left="0"/>
        <w:jc w:val="both"/>
      </w:pPr>
      <w:r>
        <w:rPr>
          <w:rFonts w:ascii="Times New Roman"/>
          <w:b w:val="false"/>
          <w:i w:val="false"/>
          <w:color w:val="000000"/>
          <w:sz w:val="28"/>
        </w:rPr>
        <w:t>
      12А (97) 1. Тырсово-типчаково-полынный</w:t>
      </w:r>
    </w:p>
    <w:p>
      <w:pPr>
        <w:spacing w:after="0"/>
        <w:ind w:left="0"/>
        <w:jc w:val="both"/>
      </w:pPr>
      <w:r>
        <w:rPr>
          <w:rFonts w:ascii="Times New Roman"/>
          <w:b w:val="false"/>
          <w:i w:val="false"/>
          <w:color w:val="000000"/>
          <w:sz w:val="28"/>
        </w:rPr>
        <w:t>
      С-2а ( ковыль волосатик, типчак, полынь эстрагон, полынь селитрянная, зоп-ник клубненосный, горошек мыши-ный, тысячелистник обыкновенный) на темно-каштановых маломощных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50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535 Выпас 6.75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4.6 6.4 5.4 3.1 3.7 2.4 42.1 32.2 14.8</w:t>
      </w:r>
    </w:p>
    <w:p>
      <w:pPr>
        <w:spacing w:after="0"/>
        <w:ind w:left="0"/>
        <w:jc w:val="both"/>
      </w:pPr>
      <w:r>
        <w:rPr>
          <w:rFonts w:ascii="Times New Roman"/>
          <w:b w:val="false"/>
          <w:i w:val="false"/>
          <w:color w:val="000000"/>
          <w:sz w:val="28"/>
        </w:rPr>
        <w:t>
      6.4 3420.8</w:t>
      </w:r>
    </w:p>
    <w:p>
      <w:pPr>
        <w:spacing w:after="0"/>
        <w:ind w:left="0"/>
        <w:jc w:val="both"/>
      </w:pPr>
      <w:r>
        <w:rPr>
          <w:rFonts w:ascii="Times New Roman"/>
          <w:b w:val="false"/>
          <w:i w:val="false"/>
          <w:color w:val="000000"/>
          <w:sz w:val="28"/>
        </w:rPr>
        <w:t>
      3.7 1977.7</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затырсовано</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1Б (115) 2. Красноковыльно-типчаково-по- пастб. 30 321 12 3.3 4.5 3.8 4.5 1443.2 Слабо</w:t>
      </w:r>
    </w:p>
    <w:p>
      <w:pPr>
        <w:spacing w:after="0"/>
        <w:ind w:left="0"/>
        <w:jc w:val="both"/>
      </w:pPr>
      <w:r>
        <w:rPr>
          <w:rFonts w:ascii="Times New Roman"/>
          <w:b w:val="false"/>
          <w:i w:val="false"/>
          <w:color w:val="000000"/>
          <w:sz w:val="28"/>
        </w:rPr>
        <w:t>
      С-2б лынный ( ковыль красный, типчак, ест. полынь холодная, полынь селитрян-</w:t>
      </w:r>
    </w:p>
    <w:p>
      <w:pPr>
        <w:spacing w:after="0"/>
        <w:ind w:left="0"/>
        <w:jc w:val="both"/>
      </w:pPr>
      <w:r>
        <w:rPr>
          <w:rFonts w:ascii="Times New Roman"/>
          <w:b w:val="false"/>
          <w:i w:val="false"/>
          <w:color w:val="000000"/>
          <w:sz w:val="28"/>
        </w:rPr>
        <w:t>
      ная, ковыль волосатик) на темно-</w:t>
      </w:r>
    </w:p>
    <w:p>
      <w:pPr>
        <w:spacing w:after="0"/>
        <w:ind w:left="0"/>
        <w:jc w:val="both"/>
      </w:pPr>
      <w:r>
        <w:rPr>
          <w:rFonts w:ascii="Times New Roman"/>
          <w:b w:val="false"/>
          <w:i w:val="false"/>
          <w:color w:val="000000"/>
          <w:sz w:val="28"/>
        </w:rPr>
        <w:t>
      каштановых неполноразвитых почвах</w:t>
      </w:r>
    </w:p>
    <w:p>
      <w:pPr>
        <w:spacing w:after="0"/>
        <w:ind w:left="0"/>
        <w:jc w:val="both"/>
      </w:pPr>
      <w:r>
        <w:rPr>
          <w:rFonts w:ascii="Times New Roman"/>
          <w:b w:val="false"/>
          <w:i w:val="false"/>
          <w:color w:val="000000"/>
          <w:sz w:val="28"/>
        </w:rPr>
        <w:t>
      2.1 2.4 1.7 2.4 769.7 закаменено 20.8 17.7 9.0</w:t>
      </w:r>
    </w:p>
    <w:p>
      <w:pPr>
        <w:spacing w:after="0"/>
        <w:ind w:left="0"/>
        <w:jc w:val="both"/>
      </w:pPr>
      <w:r>
        <w:rPr>
          <w:rFonts w:ascii="Times New Roman"/>
          <w:b w:val="false"/>
          <w:i w:val="false"/>
          <w:color w:val="000000"/>
          <w:sz w:val="28"/>
        </w:rPr>
        <w:t>
      34Б 3.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пастб. 20 214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2159.4 Чистые</w:t>
      </w:r>
    </w:p>
    <w:p>
      <w:pPr>
        <w:spacing w:after="0"/>
        <w:ind w:left="0"/>
        <w:jc w:val="both"/>
      </w:pPr>
      <w:r>
        <w:rPr>
          <w:rFonts w:ascii="Times New Roman"/>
          <w:b w:val="false"/>
          <w:i w:val="false"/>
          <w:color w:val="000000"/>
          <w:sz w:val="28"/>
        </w:rPr>
        <w:t>
      5.3 1133.1</w:t>
      </w:r>
    </w:p>
    <w:p>
      <w:pPr>
        <w:spacing w:after="0"/>
        <w:ind w:left="0"/>
        <w:jc w:val="both"/>
      </w:pPr>
      <w:r>
        <w:rPr>
          <w:rFonts w:ascii="Times New Roman"/>
          <w:b w:val="false"/>
          <w:i w:val="false"/>
          <w:color w:val="000000"/>
          <w:sz w:val="28"/>
        </w:rPr>
        <w:t>
      Итого: пастб. 100 1069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4.4 6.6 5.3</w:t>
      </w:r>
    </w:p>
    <w:p>
      <w:pPr>
        <w:spacing w:after="0"/>
        <w:ind w:left="0"/>
        <w:jc w:val="both"/>
      </w:pPr>
      <w:r>
        <w:rPr>
          <w:rFonts w:ascii="Times New Roman"/>
          <w:b w:val="false"/>
          <w:i w:val="false"/>
          <w:color w:val="000000"/>
          <w:sz w:val="28"/>
        </w:rPr>
        <w:t>
      2.9 3.6 2.4</w:t>
      </w:r>
    </w:p>
    <w:p>
      <w:pPr>
        <w:spacing w:after="0"/>
        <w:ind w:left="0"/>
        <w:jc w:val="both"/>
      </w:pPr>
      <w:r>
        <w:rPr>
          <w:rFonts w:ascii="Times New Roman"/>
          <w:b w:val="false"/>
          <w:i w:val="false"/>
          <w:color w:val="000000"/>
          <w:sz w:val="28"/>
        </w:rPr>
        <w:t>
      6.6 7023.3</w:t>
      </w:r>
    </w:p>
    <w:p>
      <w:pPr>
        <w:spacing w:after="0"/>
        <w:ind w:left="0"/>
        <w:jc w:val="both"/>
      </w:pPr>
      <w:r>
        <w:rPr>
          <w:rFonts w:ascii="Times New Roman"/>
          <w:b w:val="false"/>
          <w:i w:val="false"/>
          <w:color w:val="000000"/>
          <w:sz w:val="28"/>
        </w:rPr>
        <w:t>
      3.6 3880.5</w:t>
      </w:r>
    </w:p>
    <w:p>
      <w:pPr>
        <w:spacing w:after="0"/>
        <w:ind w:left="0"/>
        <w:jc w:val="both"/>
      </w:pPr>
      <w:r>
        <w:rPr>
          <w:rFonts w:ascii="Times New Roman"/>
          <w:b w:val="false"/>
          <w:i w:val="false"/>
          <w:color w:val="000000"/>
          <w:sz w:val="28"/>
        </w:rPr>
        <w:t>
      18.08. 183 Слабоволнистая равнина</w:t>
      </w:r>
    </w:p>
    <w:p>
      <w:pPr>
        <w:spacing w:after="0"/>
        <w:ind w:left="0"/>
        <w:jc w:val="both"/>
      </w:pPr>
      <w:r>
        <w:rPr>
          <w:rFonts w:ascii="Times New Roman"/>
          <w:b w:val="false"/>
          <w:i w:val="false"/>
          <w:color w:val="000000"/>
          <w:sz w:val="28"/>
        </w:rPr>
        <w:t>
      50б (98) 1. Красноковыльно-типчаково-по-С-2а лынный с разнотравьем ( ковыль</w:t>
      </w:r>
    </w:p>
    <w:p>
      <w:pPr>
        <w:spacing w:after="0"/>
        <w:ind w:left="0"/>
        <w:jc w:val="both"/>
      </w:pPr>
      <w:r>
        <w:rPr>
          <w:rFonts w:ascii="Times New Roman"/>
          <w:b w:val="false"/>
          <w:i w:val="false"/>
          <w:color w:val="000000"/>
          <w:sz w:val="28"/>
        </w:rPr>
        <w:t>
      красный, типчак, полынь селитрян-ная, полынь сизая, тысячелистник обыкновенный, горошек мышиный, зопник клубненосный, подмаренник</w:t>
      </w:r>
    </w:p>
    <w:p>
      <w:pPr>
        <w:spacing w:after="0"/>
        <w:ind w:left="0"/>
        <w:jc w:val="both"/>
      </w:pPr>
      <w:r>
        <w:rPr>
          <w:rFonts w:ascii="Times New Roman"/>
          <w:b w:val="false"/>
          <w:i w:val="false"/>
          <w:color w:val="000000"/>
          <w:sz w:val="28"/>
        </w:rPr>
        <w:t>
      настоящий, ковыль волосатик, кос-</w:t>
      </w:r>
    </w:p>
    <w:p>
      <w:pPr>
        <w:spacing w:after="0"/>
        <w:ind w:left="0"/>
        <w:jc w:val="both"/>
      </w:pPr>
      <w:r>
        <w:rPr>
          <w:rFonts w:ascii="Times New Roman"/>
          <w:b w:val="false"/>
          <w:i w:val="false"/>
          <w:color w:val="000000"/>
          <w:sz w:val="28"/>
        </w:rPr>
        <w:t>
      пастб. 100 753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5.3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3.1 4.3 4.5 2.0 2.3 2.3 20.7 18.1 14.0</w:t>
      </w:r>
    </w:p>
    <w:p>
      <w:pPr>
        <w:spacing w:after="0"/>
        <w:ind w:left="0"/>
        <w:jc w:val="both"/>
      </w:pPr>
      <w:r>
        <w:rPr>
          <w:rFonts w:ascii="Times New Roman"/>
          <w:b w:val="false"/>
          <w:i w:val="false"/>
          <w:color w:val="000000"/>
          <w:sz w:val="28"/>
        </w:rPr>
        <w:t>
      4.3 3237.9</w:t>
      </w:r>
    </w:p>
    <w:p>
      <w:pPr>
        <w:spacing w:after="0"/>
        <w:ind w:left="0"/>
        <w:jc w:val="both"/>
      </w:pPr>
      <w:r>
        <w:rPr>
          <w:rFonts w:ascii="Times New Roman"/>
          <w:b w:val="false"/>
          <w:i w:val="false"/>
          <w:color w:val="000000"/>
          <w:sz w:val="28"/>
        </w:rPr>
        <w:t>
      2.3 1731.9</w:t>
      </w:r>
    </w:p>
    <w:p>
      <w:pPr>
        <w:spacing w:after="0"/>
        <w:ind w:left="0"/>
        <w:jc w:val="both"/>
      </w:pPr>
      <w:r>
        <w:rPr>
          <w:rFonts w:ascii="Times New Roman"/>
          <w:b w:val="false"/>
          <w:i w:val="false"/>
          <w:color w:val="000000"/>
          <w:sz w:val="28"/>
        </w:rPr>
        <w:t>
      Чистые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1 2 3 4 5 6 7 8 9 10 11 12 13 14 15 16 17 18 тер безостый) на темно-каштановых</w:t>
      </w:r>
    </w:p>
    <w:p>
      <w:pPr>
        <w:spacing w:after="0"/>
        <w:ind w:left="0"/>
        <w:jc w:val="both"/>
      </w:pPr>
      <w:r>
        <w:rPr>
          <w:rFonts w:ascii="Times New Roman"/>
          <w:b w:val="false"/>
          <w:i w:val="false"/>
          <w:color w:val="000000"/>
          <w:sz w:val="28"/>
        </w:rPr>
        <w:t>
      маломощных почвах</w:t>
      </w:r>
    </w:p>
    <w:p>
      <w:pPr>
        <w:spacing w:after="0"/>
        <w:ind w:left="0"/>
        <w:jc w:val="both"/>
      </w:pPr>
      <w:r>
        <w:rPr>
          <w:rFonts w:ascii="Times New Roman"/>
          <w:b w:val="false"/>
          <w:i w:val="false"/>
          <w:color w:val="000000"/>
          <w:sz w:val="28"/>
        </w:rPr>
        <w:t>
      Итого: пастб. 100 753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3.1 4.3 4.5</w:t>
      </w:r>
    </w:p>
    <w:p>
      <w:pPr>
        <w:spacing w:after="0"/>
        <w:ind w:left="0"/>
        <w:jc w:val="both"/>
      </w:pPr>
      <w:r>
        <w:rPr>
          <w:rFonts w:ascii="Times New Roman"/>
          <w:b w:val="false"/>
          <w:i w:val="false"/>
          <w:color w:val="000000"/>
          <w:sz w:val="28"/>
        </w:rPr>
        <w:t>
      2 2.3 2.3</w:t>
      </w:r>
    </w:p>
    <w:p>
      <w:pPr>
        <w:spacing w:after="0"/>
        <w:ind w:left="0"/>
        <w:jc w:val="both"/>
      </w:pPr>
      <w:r>
        <w:rPr>
          <w:rFonts w:ascii="Times New Roman"/>
          <w:b w:val="false"/>
          <w:i w:val="false"/>
          <w:color w:val="000000"/>
          <w:sz w:val="28"/>
        </w:rPr>
        <w:t>
      4.3 3237.9</w:t>
      </w:r>
    </w:p>
    <w:p>
      <w:pPr>
        <w:spacing w:after="0"/>
        <w:ind w:left="0"/>
        <w:jc w:val="both"/>
      </w:pPr>
      <w:r>
        <w:rPr>
          <w:rFonts w:ascii="Times New Roman"/>
          <w:b w:val="false"/>
          <w:i w:val="false"/>
          <w:color w:val="000000"/>
          <w:sz w:val="28"/>
        </w:rPr>
        <w:t>
      2.3 1731.9</w:t>
      </w:r>
    </w:p>
    <w:p>
      <w:pPr>
        <w:spacing w:after="0"/>
        <w:ind w:left="0"/>
        <w:jc w:val="both"/>
      </w:pPr>
      <w:r>
        <w:rPr>
          <w:rFonts w:ascii="Times New Roman"/>
          <w:b w:val="false"/>
          <w:i w:val="false"/>
          <w:color w:val="000000"/>
          <w:sz w:val="28"/>
        </w:rPr>
        <w:t>
      18.08. 184 Слабоволнистая равнина</w:t>
      </w:r>
    </w:p>
    <w:p>
      <w:pPr>
        <w:spacing w:after="0"/>
        <w:ind w:left="0"/>
        <w:jc w:val="both"/>
      </w:pPr>
      <w:r>
        <w:rPr>
          <w:rFonts w:ascii="Times New Roman"/>
          <w:b w:val="false"/>
          <w:i w:val="false"/>
          <w:color w:val="000000"/>
          <w:sz w:val="28"/>
        </w:rPr>
        <w:t>
      1Б (99) 1. Ковыльно-типчаково-полынный С-2б ( ковыль красный, ковыль волоса-</w:t>
      </w:r>
    </w:p>
    <w:p>
      <w:pPr>
        <w:spacing w:after="0"/>
        <w:ind w:left="0"/>
        <w:jc w:val="both"/>
      </w:pPr>
      <w:r>
        <w:rPr>
          <w:rFonts w:ascii="Times New Roman"/>
          <w:b w:val="false"/>
          <w:i w:val="false"/>
          <w:color w:val="000000"/>
          <w:sz w:val="28"/>
        </w:rPr>
        <w:t>
      тик, типчак, полынь холодная) на темно-каштановых малоразвитых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421 Выпас 6.5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3.3 4.5 3.8 2.1 2.4 1.7 20.8 17.7 9.0</w:t>
      </w:r>
    </w:p>
    <w:p>
      <w:pPr>
        <w:spacing w:after="0"/>
        <w:ind w:left="0"/>
        <w:jc w:val="both"/>
      </w:pPr>
      <w:r>
        <w:rPr>
          <w:rFonts w:ascii="Times New Roman"/>
          <w:b w:val="false"/>
          <w:i w:val="false"/>
          <w:color w:val="000000"/>
          <w:sz w:val="28"/>
        </w:rPr>
        <w:t>
      4.5 1896.3</w:t>
      </w:r>
    </w:p>
    <w:p>
      <w:pPr>
        <w:spacing w:after="0"/>
        <w:ind w:left="0"/>
        <w:jc w:val="both"/>
      </w:pPr>
      <w:r>
        <w:rPr>
          <w:rFonts w:ascii="Times New Roman"/>
          <w:b w:val="false"/>
          <w:i w:val="false"/>
          <w:color w:val="000000"/>
          <w:sz w:val="28"/>
        </w:rPr>
        <w:t>
      2.4 1011.4</w:t>
      </w:r>
    </w:p>
    <w:p>
      <w:pPr>
        <w:spacing w:after="0"/>
        <w:ind w:left="0"/>
        <w:jc w:val="both"/>
      </w:pPr>
      <w:r>
        <w:rPr>
          <w:rFonts w:ascii="Times New Roman"/>
          <w:b w:val="false"/>
          <w:i w:val="false"/>
          <w:color w:val="000000"/>
          <w:sz w:val="28"/>
        </w:rPr>
        <w:t>
      Средне затырсовано</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25 2. Типчаково-ковыльно-полынный С-2а с разнотравьем ( костер безостый,</w:t>
      </w:r>
    </w:p>
    <w:p>
      <w:pPr>
        <w:spacing w:after="0"/>
        <w:ind w:left="0"/>
        <w:jc w:val="both"/>
      </w:pPr>
      <w:r>
        <w:rPr>
          <w:rFonts w:ascii="Times New Roman"/>
          <w:b w:val="false"/>
          <w:i w:val="false"/>
          <w:color w:val="000000"/>
          <w:sz w:val="28"/>
        </w:rPr>
        <w:t>
      бескильница расставленная, типчак, ломкоколосник ситниковый, ковыль красный, полынь селитрянная, по-лынь сизая, зопник клубненосный, горошек мышиный, подмаренник настоящий, тысячелистник обыкно-венный) на темно-каштановых мало-</w:t>
      </w:r>
    </w:p>
    <w:p>
      <w:pPr>
        <w:spacing w:after="0"/>
        <w:ind w:left="0"/>
        <w:jc w:val="both"/>
      </w:pPr>
      <w:r>
        <w:rPr>
          <w:rFonts w:ascii="Times New Roman"/>
          <w:b w:val="false"/>
          <w:i w:val="false"/>
          <w:color w:val="000000"/>
          <w:sz w:val="28"/>
        </w:rPr>
        <w:t>
      мощных почвах</w:t>
      </w:r>
    </w:p>
    <w:p>
      <w:pPr>
        <w:spacing w:after="0"/>
        <w:ind w:left="0"/>
        <w:jc w:val="both"/>
      </w:pPr>
      <w:r>
        <w:rPr>
          <w:rFonts w:ascii="Times New Roman"/>
          <w:b w:val="false"/>
          <w:i w:val="false"/>
          <w:color w:val="000000"/>
          <w:sz w:val="28"/>
        </w:rPr>
        <w:t>
      пастб. 30 181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6.8 9.4 8.0 4.4 5.3 3.7 50.0 43.3 23.3</w:t>
      </w:r>
    </w:p>
    <w:p>
      <w:pPr>
        <w:spacing w:after="0"/>
        <w:ind w:left="0"/>
        <w:jc w:val="both"/>
      </w:pPr>
      <w:r>
        <w:rPr>
          <w:rFonts w:ascii="Times New Roman"/>
          <w:b w:val="false"/>
          <w:i w:val="false"/>
          <w:color w:val="000000"/>
          <w:sz w:val="28"/>
        </w:rPr>
        <w:t>
      9.4 1697.6 Чистые</w:t>
      </w:r>
    </w:p>
    <w:p>
      <w:pPr>
        <w:spacing w:after="0"/>
        <w:ind w:left="0"/>
        <w:jc w:val="both"/>
      </w:pPr>
      <w:r>
        <w:rPr>
          <w:rFonts w:ascii="Times New Roman"/>
          <w:b w:val="false"/>
          <w:i w:val="false"/>
          <w:color w:val="000000"/>
          <w:sz w:val="28"/>
        </w:rPr>
        <w:t>
      5.3 957.2</w:t>
      </w:r>
    </w:p>
    <w:p>
      <w:pPr>
        <w:spacing w:after="0"/>
        <w:ind w:left="0"/>
        <w:jc w:val="both"/>
      </w:pPr>
      <w:r>
        <w:rPr>
          <w:rFonts w:ascii="Times New Roman"/>
          <w:b w:val="false"/>
          <w:i w:val="false"/>
          <w:color w:val="000000"/>
          <w:sz w:val="28"/>
        </w:rPr>
        <w:t>
      Итого: пастб. 100 602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4.4 6.0 5.1</w:t>
      </w:r>
    </w:p>
    <w:p>
      <w:pPr>
        <w:spacing w:after="0"/>
        <w:ind w:left="0"/>
        <w:jc w:val="both"/>
      </w:pPr>
      <w:r>
        <w:rPr>
          <w:rFonts w:ascii="Times New Roman"/>
          <w:b w:val="false"/>
          <w:i w:val="false"/>
          <w:color w:val="000000"/>
          <w:sz w:val="28"/>
        </w:rPr>
        <w:t>
      2.8 3.3 2.3</w:t>
      </w:r>
    </w:p>
    <w:p>
      <w:pPr>
        <w:spacing w:after="0"/>
        <w:ind w:left="0"/>
        <w:jc w:val="both"/>
      </w:pPr>
      <w:r>
        <w:rPr>
          <w:rFonts w:ascii="Times New Roman"/>
          <w:b w:val="false"/>
          <w:i w:val="false"/>
          <w:color w:val="000000"/>
          <w:sz w:val="28"/>
        </w:rPr>
        <w:t>
      6.0 3593.9</w:t>
      </w:r>
    </w:p>
    <w:p>
      <w:pPr>
        <w:spacing w:after="0"/>
        <w:ind w:left="0"/>
        <w:jc w:val="both"/>
      </w:pPr>
      <w:r>
        <w:rPr>
          <w:rFonts w:ascii="Times New Roman"/>
          <w:b w:val="false"/>
          <w:i w:val="false"/>
          <w:color w:val="000000"/>
          <w:sz w:val="28"/>
        </w:rPr>
        <w:t>
      3.3 1968.5</w:t>
      </w:r>
    </w:p>
    <w:p>
      <w:pPr>
        <w:spacing w:after="0"/>
        <w:ind w:left="0"/>
        <w:jc w:val="both"/>
      </w:pPr>
      <w:r>
        <w:rPr>
          <w:rFonts w:ascii="Times New Roman"/>
          <w:b w:val="false"/>
          <w:i w:val="false"/>
          <w:color w:val="000000"/>
          <w:sz w:val="28"/>
        </w:rPr>
        <w:t>
      1 2 3 4 5 6 7 8 9 10 11 12 13 14 15 16 17 18 18.08. 185 Слабоволнистая равнина</w:t>
      </w:r>
    </w:p>
    <w:p>
      <w:pPr>
        <w:spacing w:after="0"/>
        <w:ind w:left="0"/>
        <w:jc w:val="both"/>
      </w:pPr>
      <w:r>
        <w:rPr>
          <w:rFonts w:ascii="Times New Roman"/>
          <w:b w:val="false"/>
          <w:i w:val="false"/>
          <w:color w:val="000000"/>
          <w:sz w:val="28"/>
        </w:rPr>
        <w:t>
      51г (100) 1. Злаково-ковыльно-полынный пастб. 100 1133 Выпас 3.75 2.9 4.5 4.3 4.5 5098.5 Чистые В-Л-О</w:t>
      </w:r>
    </w:p>
    <w:p>
      <w:pPr>
        <w:spacing w:after="0"/>
        <w:ind w:left="0"/>
        <w:jc w:val="both"/>
      </w:pPr>
      <w:r>
        <w:rPr>
          <w:rFonts w:ascii="Times New Roman"/>
          <w:b w:val="false"/>
          <w:i w:val="false"/>
          <w:color w:val="000000"/>
          <w:sz w:val="28"/>
        </w:rPr>
        <w:t>
      С-2а ( костер безостый, типчак, бескиль- КУ ница расставленная, ломкоколосник ситниковый, ковыль красный, по-</w:t>
      </w:r>
    </w:p>
    <w:p>
      <w:pPr>
        <w:spacing w:after="0"/>
        <w:ind w:left="0"/>
        <w:jc w:val="both"/>
      </w:pPr>
      <w:r>
        <w:rPr>
          <w:rFonts w:ascii="Times New Roman"/>
          <w:b w:val="false"/>
          <w:i w:val="false"/>
          <w:color w:val="000000"/>
          <w:sz w:val="28"/>
        </w:rPr>
        <w:t>
      лынь селитрянная, полынь сизая, го-рошек мышиный, тысячелистник обыкновенный, синеголовник плос-колистный) на темно-каштановых</w:t>
      </w:r>
    </w:p>
    <w:p>
      <w:pPr>
        <w:spacing w:after="0"/>
        <w:ind w:left="0"/>
        <w:jc w:val="both"/>
      </w:pPr>
      <w:r>
        <w:rPr>
          <w:rFonts w:ascii="Times New Roman"/>
          <w:b w:val="false"/>
          <w:i w:val="false"/>
          <w:color w:val="000000"/>
          <w:sz w:val="28"/>
        </w:rPr>
        <w:t>
      маломощных почвах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2.2 2.5 2.0 2.5 2832.5 25.6 18.7 12.1</w:t>
      </w:r>
    </w:p>
    <w:p>
      <w:pPr>
        <w:spacing w:after="0"/>
        <w:ind w:left="0"/>
        <w:jc w:val="both"/>
      </w:pPr>
      <w:r>
        <w:rPr>
          <w:rFonts w:ascii="Times New Roman"/>
          <w:b w:val="false"/>
          <w:i w:val="false"/>
          <w:color w:val="000000"/>
          <w:sz w:val="28"/>
        </w:rPr>
        <w:t>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1133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2.9 4.5 4.3</w:t>
      </w:r>
    </w:p>
    <w:p>
      <w:pPr>
        <w:spacing w:after="0"/>
        <w:ind w:left="0"/>
        <w:jc w:val="both"/>
      </w:pPr>
      <w:r>
        <w:rPr>
          <w:rFonts w:ascii="Times New Roman"/>
          <w:b w:val="false"/>
          <w:i w:val="false"/>
          <w:color w:val="000000"/>
          <w:sz w:val="28"/>
        </w:rPr>
        <w:t>
      2.2 2.5 2</w:t>
      </w:r>
    </w:p>
    <w:p>
      <w:pPr>
        <w:spacing w:after="0"/>
        <w:ind w:left="0"/>
        <w:jc w:val="both"/>
      </w:pPr>
      <w:r>
        <w:rPr>
          <w:rFonts w:ascii="Times New Roman"/>
          <w:b w:val="false"/>
          <w:i w:val="false"/>
          <w:color w:val="000000"/>
          <w:sz w:val="28"/>
        </w:rPr>
        <w:t>
      4.5 5098.5</w:t>
      </w:r>
    </w:p>
    <w:p>
      <w:pPr>
        <w:spacing w:after="0"/>
        <w:ind w:left="0"/>
        <w:jc w:val="both"/>
      </w:pPr>
      <w:r>
        <w:rPr>
          <w:rFonts w:ascii="Times New Roman"/>
          <w:b w:val="false"/>
          <w:i w:val="false"/>
          <w:color w:val="000000"/>
          <w:sz w:val="28"/>
        </w:rPr>
        <w:t>
      2.5 2832.5</w:t>
      </w:r>
    </w:p>
    <w:p>
      <w:pPr>
        <w:spacing w:after="0"/>
        <w:ind w:left="0"/>
        <w:jc w:val="both"/>
      </w:pPr>
      <w:r>
        <w:rPr>
          <w:rFonts w:ascii="Times New Roman"/>
          <w:b w:val="false"/>
          <w:i w:val="false"/>
          <w:color w:val="000000"/>
          <w:sz w:val="28"/>
        </w:rPr>
        <w:t>
      18.08. 186 Слабоволнистая равнина</w:t>
      </w:r>
    </w:p>
    <w:p>
      <w:pPr>
        <w:spacing w:after="0"/>
        <w:ind w:left="0"/>
        <w:jc w:val="both"/>
      </w:pPr>
      <w:r>
        <w:rPr>
          <w:rFonts w:ascii="Times New Roman"/>
          <w:b w:val="false"/>
          <w:i w:val="false"/>
          <w:color w:val="000000"/>
          <w:sz w:val="28"/>
        </w:rPr>
        <w:t>
      26Б (101) 1. Типчаково-ковыльно-полынный пастб. 100 376 Выпас 5.5 7.0 9.3 8.1 9.3 3496.8 Сильно В-Л-О</w:t>
      </w:r>
    </w:p>
    <w:p>
      <w:pPr>
        <w:spacing w:after="0"/>
        <w:ind w:left="0"/>
        <w:jc w:val="both"/>
      </w:pPr>
      <w:r>
        <w:rPr>
          <w:rFonts w:ascii="Times New Roman"/>
          <w:b w:val="false"/>
          <w:i w:val="false"/>
          <w:color w:val="000000"/>
          <w:sz w:val="28"/>
        </w:rPr>
        <w:t>
      С-2б ( типчак, ковыль красный, ковыль ест. волосатик, полынь селитрянная, по-</w:t>
      </w:r>
    </w:p>
    <w:p>
      <w:pPr>
        <w:spacing w:after="0"/>
        <w:ind w:left="0"/>
        <w:jc w:val="both"/>
      </w:pPr>
      <w:r>
        <w:rPr>
          <w:rFonts w:ascii="Times New Roman"/>
          <w:b w:val="false"/>
          <w:i w:val="false"/>
          <w:color w:val="000000"/>
          <w:sz w:val="28"/>
        </w:rPr>
        <w:t>
      лынь сизая, кермек Гмелина) на тем-но-каштановых неполноразвитых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4.4 5.1 3.7 49.3 40.5 22.3</w:t>
      </w:r>
    </w:p>
    <w:p>
      <w:pPr>
        <w:spacing w:after="0"/>
        <w:ind w:left="0"/>
        <w:jc w:val="both"/>
      </w:pPr>
      <w:r>
        <w:rPr>
          <w:rFonts w:ascii="Times New Roman"/>
          <w:b w:val="false"/>
          <w:i w:val="false"/>
          <w:color w:val="000000"/>
          <w:sz w:val="28"/>
        </w:rPr>
        <w:t>
      5.1 1917.6 закаменено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100 376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 9.3 8.1</w:t>
      </w:r>
    </w:p>
    <w:p>
      <w:pPr>
        <w:spacing w:after="0"/>
        <w:ind w:left="0"/>
        <w:jc w:val="both"/>
      </w:pPr>
      <w:r>
        <w:rPr>
          <w:rFonts w:ascii="Times New Roman"/>
          <w:b w:val="false"/>
          <w:i w:val="false"/>
          <w:color w:val="000000"/>
          <w:sz w:val="28"/>
        </w:rPr>
        <w:t>
      4.4 5.1 3.7</w:t>
      </w:r>
    </w:p>
    <w:p>
      <w:pPr>
        <w:spacing w:after="0"/>
        <w:ind w:left="0"/>
        <w:jc w:val="both"/>
      </w:pPr>
      <w:r>
        <w:rPr>
          <w:rFonts w:ascii="Times New Roman"/>
          <w:b w:val="false"/>
          <w:i w:val="false"/>
          <w:color w:val="000000"/>
          <w:sz w:val="28"/>
        </w:rPr>
        <w:t>
      9.3 3496.8</w:t>
      </w:r>
    </w:p>
    <w:p>
      <w:pPr>
        <w:spacing w:after="0"/>
        <w:ind w:left="0"/>
        <w:jc w:val="both"/>
      </w:pPr>
      <w:r>
        <w:rPr>
          <w:rFonts w:ascii="Times New Roman"/>
          <w:b w:val="false"/>
          <w:i w:val="false"/>
          <w:color w:val="000000"/>
          <w:sz w:val="28"/>
        </w:rPr>
        <w:t>
      5.1 1917.6</w:t>
      </w:r>
    </w:p>
    <w:p>
      <w:pPr>
        <w:spacing w:after="0"/>
        <w:ind w:left="0"/>
        <w:jc w:val="both"/>
      </w:pPr>
      <w:r>
        <w:rPr>
          <w:rFonts w:ascii="Times New Roman"/>
          <w:b w:val="false"/>
          <w:i w:val="false"/>
          <w:color w:val="000000"/>
          <w:sz w:val="28"/>
        </w:rPr>
        <w:t>
      19.08. 187 Волнистая равнина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1А (102) 1. Красноковыльно-типчаково-по-С-2а лынный (ковыль красный, типчак,</w:t>
      </w:r>
    </w:p>
    <w:p>
      <w:pPr>
        <w:spacing w:after="0"/>
        <w:ind w:left="0"/>
        <w:jc w:val="both"/>
      </w:pPr>
      <w:r>
        <w:rPr>
          <w:rFonts w:ascii="Times New Roman"/>
          <w:b w:val="false"/>
          <w:i w:val="false"/>
          <w:color w:val="000000"/>
          <w:sz w:val="28"/>
        </w:rPr>
        <w:t>
      полынь селитрянная) на темно-каш-</w:t>
      </w:r>
    </w:p>
    <w:p>
      <w:pPr>
        <w:spacing w:after="0"/>
        <w:ind w:left="0"/>
        <w:jc w:val="both"/>
      </w:pPr>
      <w:r>
        <w:rPr>
          <w:rFonts w:ascii="Times New Roman"/>
          <w:b w:val="false"/>
          <w:i w:val="false"/>
          <w:color w:val="000000"/>
          <w:sz w:val="28"/>
        </w:rPr>
        <w:t>
      тановых маломощных почвах</w:t>
      </w:r>
    </w:p>
    <w:p>
      <w:pPr>
        <w:spacing w:after="0"/>
        <w:ind w:left="0"/>
        <w:jc w:val="both"/>
      </w:pPr>
      <w:r>
        <w:rPr>
          <w:rFonts w:ascii="Times New Roman"/>
          <w:b w:val="false"/>
          <w:i w:val="false"/>
          <w:color w:val="000000"/>
          <w:sz w:val="28"/>
        </w:rPr>
        <w:t>
      пастб. 50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229 Выпас 5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3.0 4.0 3.4 1.9 2.1 1.5 19.2 15.9 8.2</w:t>
      </w:r>
    </w:p>
    <w:p>
      <w:pPr>
        <w:spacing w:after="0"/>
        <w:ind w:left="0"/>
        <w:jc w:val="both"/>
      </w:pPr>
      <w:r>
        <w:rPr>
          <w:rFonts w:ascii="Times New Roman"/>
          <w:b w:val="false"/>
          <w:i w:val="false"/>
          <w:color w:val="000000"/>
          <w:sz w:val="28"/>
        </w:rPr>
        <w:t>
      4.0 916.0 Чистые</w:t>
      </w:r>
    </w:p>
    <w:p>
      <w:pPr>
        <w:spacing w:after="0"/>
        <w:ind w:left="0"/>
        <w:jc w:val="both"/>
      </w:pPr>
      <w:r>
        <w:rPr>
          <w:rFonts w:ascii="Times New Roman"/>
          <w:b w:val="false"/>
          <w:i w:val="false"/>
          <w:color w:val="000000"/>
          <w:sz w:val="28"/>
        </w:rPr>
        <w:t>
      2.1 480.9</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34Б 2.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луго-вая) на солонцах лугово-каштановых</w:t>
      </w:r>
    </w:p>
    <w:p>
      <w:pPr>
        <w:spacing w:after="0"/>
        <w:ind w:left="0"/>
        <w:jc w:val="both"/>
      </w:pPr>
      <w:r>
        <w:rPr>
          <w:rFonts w:ascii="Times New Roman"/>
          <w:b w:val="false"/>
          <w:i w:val="false"/>
          <w:color w:val="000000"/>
          <w:sz w:val="28"/>
        </w:rPr>
        <w:t>
      12Б 3. Тырсово-типчаково-полынный</w:t>
      </w:r>
    </w:p>
    <w:p>
      <w:pPr>
        <w:spacing w:after="0"/>
        <w:ind w:left="0"/>
        <w:jc w:val="both"/>
      </w:pPr>
      <w:r>
        <w:rPr>
          <w:rFonts w:ascii="Times New Roman"/>
          <w:b w:val="false"/>
          <w:i w:val="false"/>
          <w:color w:val="000000"/>
          <w:sz w:val="28"/>
        </w:rPr>
        <w:t>
      С-2б ( ковыль волосатик, типчак, полынь холодная) на темно-каштановых не-</w:t>
      </w:r>
    </w:p>
    <w:p>
      <w:pPr>
        <w:spacing w:after="0"/>
        <w:ind w:left="0"/>
        <w:jc w:val="both"/>
      </w:pPr>
      <w:r>
        <w:rPr>
          <w:rFonts w:ascii="Times New Roman"/>
          <w:b w:val="false"/>
          <w:i w:val="false"/>
          <w:color w:val="000000"/>
          <w:sz w:val="28"/>
        </w:rPr>
        <w:t>
      полноразвитых почвах</w:t>
      </w:r>
    </w:p>
    <w:p>
      <w:pPr>
        <w:spacing w:after="0"/>
        <w:ind w:left="0"/>
        <w:jc w:val="both"/>
      </w:pPr>
      <w:r>
        <w:rPr>
          <w:rFonts w:ascii="Times New Roman"/>
          <w:b w:val="false"/>
          <w:i w:val="false"/>
          <w:color w:val="000000"/>
          <w:sz w:val="28"/>
        </w:rPr>
        <w:t>
      пастб. 30 137 ест.</w:t>
      </w:r>
    </w:p>
    <w:p>
      <w:pPr>
        <w:spacing w:after="0"/>
        <w:ind w:left="0"/>
        <w:jc w:val="both"/>
      </w:pPr>
      <w:r>
        <w:rPr>
          <w:rFonts w:ascii="Times New Roman"/>
          <w:b w:val="false"/>
          <w:i w:val="false"/>
          <w:color w:val="000000"/>
          <w:sz w:val="28"/>
        </w:rPr>
        <w:t>
      пастб. 20 92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4.1 5.5 5.4 2.7 3.2 2.5 35.5 26.4 15.7</w:t>
      </w:r>
    </w:p>
    <w:p>
      <w:pPr>
        <w:spacing w:after="0"/>
        <w:ind w:left="0"/>
        <w:jc w:val="both"/>
      </w:pPr>
      <w:r>
        <w:rPr>
          <w:rFonts w:ascii="Times New Roman"/>
          <w:b w:val="false"/>
          <w:i w:val="false"/>
          <w:color w:val="000000"/>
          <w:sz w:val="28"/>
        </w:rPr>
        <w:t>
      10.1 1387.7 5.3 728.2</w:t>
      </w:r>
    </w:p>
    <w:p>
      <w:pPr>
        <w:spacing w:after="0"/>
        <w:ind w:left="0"/>
        <w:jc w:val="both"/>
      </w:pPr>
      <w:r>
        <w:rPr>
          <w:rFonts w:ascii="Times New Roman"/>
          <w:b w:val="false"/>
          <w:i w:val="false"/>
          <w:color w:val="000000"/>
          <w:sz w:val="28"/>
        </w:rPr>
        <w:t>
      5.5 503.8</w:t>
      </w:r>
    </w:p>
    <w:p>
      <w:pPr>
        <w:spacing w:after="0"/>
        <w:ind w:left="0"/>
        <w:jc w:val="both"/>
      </w:pPr>
      <w:r>
        <w:rPr>
          <w:rFonts w:ascii="Times New Roman"/>
          <w:b w:val="false"/>
          <w:i w:val="false"/>
          <w:color w:val="000000"/>
          <w:sz w:val="28"/>
        </w:rPr>
        <w:t>
      3.2 293.1</w:t>
      </w:r>
    </w:p>
    <w:p>
      <w:pPr>
        <w:spacing w:after="0"/>
        <w:ind w:left="0"/>
        <w:jc w:val="both"/>
      </w:pPr>
      <w:r>
        <w:rPr>
          <w:rFonts w:ascii="Times New Roman"/>
          <w:b w:val="false"/>
          <w:i w:val="false"/>
          <w:color w:val="000000"/>
          <w:sz w:val="28"/>
        </w:rPr>
        <w:t>
      Чистые</w:t>
      </w:r>
    </w:p>
    <w:p>
      <w:pPr>
        <w:spacing w:after="0"/>
        <w:ind w:left="0"/>
        <w:jc w:val="both"/>
      </w:pPr>
      <w:r>
        <w:rPr>
          <w:rFonts w:ascii="Times New Roman"/>
          <w:b w:val="false"/>
          <w:i w:val="false"/>
          <w:color w:val="000000"/>
          <w:sz w:val="28"/>
        </w:rPr>
        <w:t>
      Сильно затырсовано Средне</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Итого: пастб. 100 458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3.9 6.1 5.0</w:t>
      </w:r>
    </w:p>
    <w:p>
      <w:pPr>
        <w:spacing w:after="0"/>
        <w:ind w:left="0"/>
        <w:jc w:val="both"/>
      </w:pPr>
      <w:r>
        <w:rPr>
          <w:rFonts w:ascii="Times New Roman"/>
          <w:b w:val="false"/>
          <w:i w:val="false"/>
          <w:color w:val="000000"/>
          <w:sz w:val="28"/>
        </w:rPr>
        <w:t>
      2.5 3.3 2.2</w:t>
      </w:r>
    </w:p>
    <w:p>
      <w:pPr>
        <w:spacing w:after="0"/>
        <w:ind w:left="0"/>
        <w:jc w:val="both"/>
      </w:pPr>
      <w:r>
        <w:rPr>
          <w:rFonts w:ascii="Times New Roman"/>
          <w:b w:val="false"/>
          <w:i w:val="false"/>
          <w:color w:val="000000"/>
          <w:sz w:val="28"/>
        </w:rPr>
        <w:t>
      6.1 2807.5</w:t>
      </w:r>
    </w:p>
    <w:p>
      <w:pPr>
        <w:spacing w:after="0"/>
        <w:ind w:left="0"/>
        <w:jc w:val="both"/>
      </w:pPr>
      <w:r>
        <w:rPr>
          <w:rFonts w:ascii="Times New Roman"/>
          <w:b w:val="false"/>
          <w:i w:val="false"/>
          <w:color w:val="000000"/>
          <w:sz w:val="28"/>
        </w:rPr>
        <w:t>
      3.3 1502.2</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19.08. 188 Волнистая равнина</w:t>
      </w:r>
    </w:p>
    <w:p>
      <w:pPr>
        <w:spacing w:after="0"/>
        <w:ind w:left="0"/>
        <w:jc w:val="both"/>
      </w:pPr>
      <w:r>
        <w:rPr>
          <w:rFonts w:ascii="Times New Roman"/>
          <w:b w:val="false"/>
          <w:i w:val="false"/>
          <w:color w:val="000000"/>
          <w:sz w:val="28"/>
        </w:rPr>
        <w:t>
      51г 1. Злаково-ковыльно-полынный</w:t>
      </w:r>
    </w:p>
    <w:p>
      <w:pPr>
        <w:spacing w:after="0"/>
        <w:ind w:left="0"/>
        <w:jc w:val="both"/>
      </w:pPr>
      <w:r>
        <w:rPr>
          <w:rFonts w:ascii="Times New Roman"/>
          <w:b w:val="false"/>
          <w:i w:val="false"/>
          <w:color w:val="000000"/>
          <w:sz w:val="28"/>
        </w:rPr>
        <w:t>
      С-2а (костер безостый, типчак, бескиль-ница расставленная, ломкоколосник ситниковый, ковыль красный, по-лынь селитрянная, полынь сизая, го-рошек мышиный, тысячелистник обыкновенный, синеголовник плос-колистный) на темно-каштановых</w:t>
      </w:r>
    </w:p>
    <w:p>
      <w:pPr>
        <w:spacing w:after="0"/>
        <w:ind w:left="0"/>
        <w:jc w:val="both"/>
      </w:pPr>
      <w:r>
        <w:rPr>
          <w:rFonts w:ascii="Times New Roman"/>
          <w:b w:val="false"/>
          <w:i w:val="false"/>
          <w:color w:val="000000"/>
          <w:sz w:val="28"/>
        </w:rPr>
        <w:t>
      маломощных почвах</w:t>
      </w:r>
    </w:p>
    <w:p>
      <w:pPr>
        <w:spacing w:after="0"/>
        <w:ind w:left="0"/>
        <w:jc w:val="both"/>
      </w:pPr>
      <w:r>
        <w:rPr>
          <w:rFonts w:ascii="Times New Roman"/>
          <w:b w:val="false"/>
          <w:i w:val="false"/>
          <w:color w:val="000000"/>
          <w:sz w:val="28"/>
        </w:rPr>
        <w:t>
      пастб. 65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803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2.9 4.5 4.3 2.2 2.5 2.0 25.6 18.7 12.1</w:t>
      </w:r>
    </w:p>
    <w:p>
      <w:pPr>
        <w:spacing w:after="0"/>
        <w:ind w:left="0"/>
        <w:jc w:val="both"/>
      </w:pPr>
      <w:r>
        <w:rPr>
          <w:rFonts w:ascii="Times New Roman"/>
          <w:b w:val="false"/>
          <w:i w:val="false"/>
          <w:color w:val="000000"/>
          <w:sz w:val="28"/>
        </w:rPr>
        <w:t>
      4.5 3615.3</w:t>
      </w:r>
    </w:p>
    <w:p>
      <w:pPr>
        <w:spacing w:after="0"/>
        <w:ind w:left="0"/>
        <w:jc w:val="both"/>
      </w:pPr>
      <w:r>
        <w:rPr>
          <w:rFonts w:ascii="Times New Roman"/>
          <w:b w:val="false"/>
          <w:i w:val="false"/>
          <w:color w:val="000000"/>
          <w:sz w:val="28"/>
        </w:rPr>
        <w:t>
      2.5 2008.5</w:t>
      </w:r>
    </w:p>
    <w:p>
      <w:pPr>
        <w:spacing w:after="0"/>
        <w:ind w:left="0"/>
        <w:jc w:val="both"/>
      </w:pPr>
      <w:r>
        <w:rPr>
          <w:rFonts w:ascii="Times New Roman"/>
          <w:b w:val="false"/>
          <w:i w:val="false"/>
          <w:color w:val="000000"/>
          <w:sz w:val="28"/>
        </w:rPr>
        <w:t>
      Чистые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53Ба (103) 2. Злаково-тырсово-полынный с раз- пастб. 35 433 11 5.8 9.2 8.9 9.2 3979.9 Средне</w:t>
      </w:r>
    </w:p>
    <w:p>
      <w:pPr>
        <w:spacing w:after="0"/>
        <w:ind w:left="0"/>
        <w:jc w:val="both"/>
      </w:pPr>
      <w:r>
        <w:rPr>
          <w:rFonts w:ascii="Times New Roman"/>
          <w:b w:val="false"/>
          <w:i w:val="false"/>
          <w:color w:val="000000"/>
          <w:sz w:val="28"/>
        </w:rPr>
        <w:t>
      С-2б нотравьем ( костер безостый, ломко- КУ колосник ситниковый, типчак, ко-выль волосатик, полынь селитрян-ная, полынь сизая, тысячелистник</w:t>
      </w:r>
    </w:p>
    <w:p>
      <w:pPr>
        <w:spacing w:after="0"/>
        <w:ind w:left="0"/>
        <w:jc w:val="both"/>
      </w:pPr>
      <w:r>
        <w:rPr>
          <w:rFonts w:ascii="Times New Roman"/>
          <w:b w:val="false"/>
          <w:i w:val="false"/>
          <w:color w:val="000000"/>
          <w:sz w:val="28"/>
        </w:rPr>
        <w:t>
      обыкновенный, подорожник средний, мордовник обыкновенный, подма-ренник настоящий) на темно-кашта-</w:t>
      </w:r>
    </w:p>
    <w:p>
      <w:pPr>
        <w:spacing w:after="0"/>
        <w:ind w:left="0"/>
        <w:jc w:val="both"/>
      </w:pPr>
      <w:r>
        <w:rPr>
          <w:rFonts w:ascii="Times New Roman"/>
          <w:b w:val="false"/>
          <w:i w:val="false"/>
          <w:color w:val="000000"/>
          <w:sz w:val="28"/>
        </w:rPr>
        <w:t>
      новых неполноразвитых почвах</w:t>
      </w:r>
    </w:p>
    <w:p>
      <w:pPr>
        <w:spacing w:after="0"/>
        <w:ind w:left="0"/>
        <w:jc w:val="both"/>
      </w:pPr>
      <w:r>
        <w:rPr>
          <w:rFonts w:ascii="Times New Roman"/>
          <w:b w:val="false"/>
          <w:i w:val="false"/>
          <w:color w:val="000000"/>
          <w:sz w:val="28"/>
        </w:rPr>
        <w:t>
      4.4 5.3 4.2 62.4 44.5 27.5</w:t>
      </w:r>
    </w:p>
    <w:p>
      <w:pPr>
        <w:spacing w:after="0"/>
        <w:ind w:left="0"/>
        <w:jc w:val="both"/>
      </w:pPr>
      <w:r>
        <w:rPr>
          <w:rFonts w:ascii="Times New Roman"/>
          <w:b w:val="false"/>
          <w:i w:val="false"/>
          <w:color w:val="000000"/>
          <w:sz w:val="28"/>
        </w:rPr>
        <w:t>
      5.3 2292.8 затырсовано Средне</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Итого: пастб. 100 1236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3.9 6.1 5.9</w:t>
      </w:r>
    </w:p>
    <w:p>
      <w:pPr>
        <w:spacing w:after="0"/>
        <w:ind w:left="0"/>
        <w:jc w:val="both"/>
      </w:pPr>
      <w:r>
        <w:rPr>
          <w:rFonts w:ascii="Times New Roman"/>
          <w:b w:val="false"/>
          <w:i w:val="false"/>
          <w:color w:val="000000"/>
          <w:sz w:val="28"/>
        </w:rPr>
        <w:t>
      3.0 3.5 2.8</w:t>
      </w:r>
    </w:p>
    <w:p>
      <w:pPr>
        <w:spacing w:after="0"/>
        <w:ind w:left="0"/>
        <w:jc w:val="both"/>
      </w:pPr>
      <w:r>
        <w:rPr>
          <w:rFonts w:ascii="Times New Roman"/>
          <w:b w:val="false"/>
          <w:i w:val="false"/>
          <w:color w:val="000000"/>
          <w:sz w:val="28"/>
        </w:rPr>
        <w:t>
      6.1 7595.2</w:t>
      </w:r>
    </w:p>
    <w:p>
      <w:pPr>
        <w:spacing w:after="0"/>
        <w:ind w:left="0"/>
        <w:jc w:val="both"/>
      </w:pPr>
      <w:r>
        <w:rPr>
          <w:rFonts w:ascii="Times New Roman"/>
          <w:b w:val="false"/>
          <w:i w:val="false"/>
          <w:color w:val="000000"/>
          <w:sz w:val="28"/>
        </w:rPr>
        <w:t>
      3.5 4301.3</w:t>
      </w:r>
    </w:p>
    <w:p>
      <w:pPr>
        <w:spacing w:after="0"/>
        <w:ind w:left="0"/>
        <w:jc w:val="both"/>
      </w:pPr>
      <w:r>
        <w:rPr>
          <w:rFonts w:ascii="Times New Roman"/>
          <w:b w:val="false"/>
          <w:i w:val="false"/>
          <w:color w:val="000000"/>
          <w:sz w:val="28"/>
        </w:rPr>
        <w:t>
      19.08. 189 Удлененное понижение</w:t>
      </w:r>
    </w:p>
    <w:p>
      <w:pPr>
        <w:spacing w:after="0"/>
        <w:ind w:left="0"/>
        <w:jc w:val="both"/>
      </w:pPr>
      <w:r>
        <w:rPr>
          <w:rFonts w:ascii="Times New Roman"/>
          <w:b w:val="false"/>
          <w:i w:val="false"/>
          <w:color w:val="000000"/>
          <w:sz w:val="28"/>
        </w:rPr>
        <w:t>
      34Б (104) 1. Злаково-разнотравный с полынью пастб. 100 104 Выпас 12.75 5.4 10.1 7.5 10.1 1050.4 Чистые В-Л-О</w:t>
      </w:r>
    </w:p>
    <w:p>
      <w:pPr>
        <w:spacing w:after="0"/>
        <w:ind w:left="0"/>
        <w:jc w:val="both"/>
      </w:pPr>
      <w:r>
        <w:rPr>
          <w:rFonts w:ascii="Times New Roman"/>
          <w:b w:val="false"/>
          <w:i w:val="false"/>
          <w:color w:val="000000"/>
          <w:sz w:val="28"/>
        </w:rPr>
        <w:t>
      С-4в ( острец ветвистый, пырей ползучий, ест. костер безостый, бескильница расс-</w:t>
      </w:r>
    </w:p>
    <w:p>
      <w:pPr>
        <w:spacing w:after="0"/>
        <w:ind w:left="0"/>
        <w:jc w:val="both"/>
      </w:pPr>
      <w:r>
        <w:rPr>
          <w:rFonts w:ascii="Times New Roman"/>
          <w:b w:val="false"/>
          <w:i w:val="false"/>
          <w:color w:val="000000"/>
          <w:sz w:val="28"/>
        </w:rPr>
        <w:t>
      тавленная, вейник наземный, типчак,</w:t>
      </w:r>
    </w:p>
    <w:p>
      <w:pPr>
        <w:spacing w:after="0"/>
        <w:ind w:left="0"/>
        <w:jc w:val="both"/>
      </w:pPr>
      <w:r>
        <w:rPr>
          <w:rFonts w:ascii="Times New Roman"/>
          <w:b w:val="false"/>
          <w:i w:val="false"/>
          <w:color w:val="000000"/>
          <w:sz w:val="28"/>
        </w:rPr>
        <w:t>
      подорожник средний, кровохлебка</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3.5 5.3 3.2 5.3 551.2 54.4 45.0 24.4</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 лекарственная, шалфей луговой, ты-</w:t>
      </w:r>
    </w:p>
    <w:p>
      <w:pPr>
        <w:spacing w:after="0"/>
        <w:ind w:left="0"/>
        <w:jc w:val="both"/>
      </w:pPr>
      <w:r>
        <w:rPr>
          <w:rFonts w:ascii="Times New Roman"/>
          <w:b w:val="false"/>
          <w:i w:val="false"/>
          <w:color w:val="000000"/>
          <w:sz w:val="28"/>
        </w:rPr>
        <w:t>
      сячелистник обыкновенный, лапчат-ка прямостоящая, полынь шелковис-тая) на солонцах лугово-каштановых</w:t>
      </w:r>
    </w:p>
    <w:p>
      <w:pPr>
        <w:spacing w:after="0"/>
        <w:ind w:left="0"/>
        <w:jc w:val="both"/>
      </w:pPr>
      <w:r>
        <w:rPr>
          <w:rFonts w:ascii="Times New Roman"/>
          <w:b w:val="false"/>
          <w:i w:val="false"/>
          <w:color w:val="000000"/>
          <w:sz w:val="28"/>
        </w:rPr>
        <w:t>
      Итого: пастб. 100 104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w:t>
      </w:r>
    </w:p>
    <w:p>
      <w:pPr>
        <w:spacing w:after="0"/>
        <w:ind w:left="0"/>
        <w:jc w:val="both"/>
      </w:pPr>
      <w:r>
        <w:rPr>
          <w:rFonts w:ascii="Times New Roman"/>
          <w:b w:val="false"/>
          <w:i w:val="false"/>
          <w:color w:val="000000"/>
          <w:sz w:val="28"/>
        </w:rPr>
        <w:t>
      3.5 5.3 3.2</w:t>
      </w:r>
    </w:p>
    <w:p>
      <w:pPr>
        <w:spacing w:after="0"/>
        <w:ind w:left="0"/>
        <w:jc w:val="both"/>
      </w:pPr>
      <w:r>
        <w:rPr>
          <w:rFonts w:ascii="Times New Roman"/>
          <w:b w:val="false"/>
          <w:i w:val="false"/>
          <w:color w:val="000000"/>
          <w:sz w:val="28"/>
        </w:rPr>
        <w:t>
      10.1 1050.4</w:t>
      </w:r>
    </w:p>
    <w:p>
      <w:pPr>
        <w:spacing w:after="0"/>
        <w:ind w:left="0"/>
        <w:jc w:val="both"/>
      </w:pPr>
      <w:r>
        <w:rPr>
          <w:rFonts w:ascii="Times New Roman"/>
          <w:b w:val="false"/>
          <w:i w:val="false"/>
          <w:color w:val="000000"/>
          <w:sz w:val="28"/>
        </w:rPr>
        <w:t>
      5.3 551.2</w:t>
      </w:r>
    </w:p>
    <w:p>
      <w:pPr>
        <w:spacing w:after="0"/>
        <w:ind w:left="0"/>
        <w:jc w:val="both"/>
      </w:pPr>
      <w:r>
        <w:rPr>
          <w:rFonts w:ascii="Times New Roman"/>
          <w:b w:val="false"/>
          <w:i w:val="false"/>
          <w:color w:val="000000"/>
          <w:sz w:val="28"/>
        </w:rPr>
        <w:t>
      19.08. 190 Волнистая равнина</w:t>
      </w:r>
    </w:p>
    <w:p>
      <w:pPr>
        <w:spacing w:after="0"/>
        <w:ind w:left="0"/>
        <w:jc w:val="both"/>
      </w:pPr>
      <w:r>
        <w:rPr>
          <w:rFonts w:ascii="Times New Roman"/>
          <w:b w:val="false"/>
          <w:i w:val="false"/>
          <w:color w:val="000000"/>
          <w:sz w:val="28"/>
        </w:rPr>
        <w:t>
      32 1. Злаково-ковыльно-полынный С-4а с разнотравьем ( костер безостый,</w:t>
      </w:r>
    </w:p>
    <w:p>
      <w:pPr>
        <w:spacing w:after="0"/>
        <w:ind w:left="0"/>
        <w:jc w:val="both"/>
      </w:pPr>
      <w:r>
        <w:rPr>
          <w:rFonts w:ascii="Times New Roman"/>
          <w:b w:val="false"/>
          <w:i w:val="false"/>
          <w:color w:val="000000"/>
          <w:sz w:val="28"/>
        </w:rPr>
        <w:t>
      бескильница расставленная, типчак, ломкоколосник ситниковый, ковыль красный, полынь селитрянная, по-лынь сизая, зопник клубненосный, горошек мышиный, подмаренник настоящий, тысячелистник обыкно-венный) на луговато-каштановых</w:t>
      </w:r>
    </w:p>
    <w:p>
      <w:pPr>
        <w:spacing w:after="0"/>
        <w:ind w:left="0"/>
        <w:jc w:val="both"/>
      </w:pPr>
      <w:r>
        <w:rPr>
          <w:rFonts w:ascii="Times New Roman"/>
          <w:b w:val="false"/>
          <w:i w:val="false"/>
          <w:color w:val="000000"/>
          <w:sz w:val="28"/>
        </w:rPr>
        <w:t>
      среднемощных почвах</w:t>
      </w:r>
    </w:p>
    <w:p>
      <w:pPr>
        <w:spacing w:after="0"/>
        <w:ind w:left="0"/>
        <w:jc w:val="both"/>
      </w:pPr>
      <w:r>
        <w:rPr>
          <w:rFonts w:ascii="Times New Roman"/>
          <w:b w:val="false"/>
          <w:i w:val="false"/>
          <w:color w:val="000000"/>
          <w:sz w:val="28"/>
        </w:rPr>
        <w:t>
      пастб. 55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885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3.4 5.4 5.7 2.6 3.0 2.9 31.7 23.2 18.3</w:t>
      </w:r>
    </w:p>
    <w:p>
      <w:pPr>
        <w:spacing w:after="0"/>
        <w:ind w:left="0"/>
        <w:jc w:val="both"/>
      </w:pPr>
      <w:r>
        <w:rPr>
          <w:rFonts w:ascii="Times New Roman"/>
          <w:b w:val="false"/>
          <w:i w:val="false"/>
          <w:color w:val="000000"/>
          <w:sz w:val="28"/>
        </w:rPr>
        <w:t>
      5.4 4778.7 Чистые</w:t>
      </w:r>
    </w:p>
    <w:p>
      <w:pPr>
        <w:spacing w:after="0"/>
        <w:ind w:left="0"/>
        <w:jc w:val="both"/>
      </w:pPr>
      <w:r>
        <w:rPr>
          <w:rFonts w:ascii="Times New Roman"/>
          <w:b w:val="false"/>
          <w:i w:val="false"/>
          <w:color w:val="000000"/>
          <w:sz w:val="28"/>
        </w:rPr>
        <w:t>
      3.0 2654.9</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34Б 2.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пастб. 25 402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4062.7 Чистые</w:t>
      </w:r>
    </w:p>
    <w:p>
      <w:pPr>
        <w:spacing w:after="0"/>
        <w:ind w:left="0"/>
        <w:jc w:val="both"/>
      </w:pPr>
      <w:r>
        <w:rPr>
          <w:rFonts w:ascii="Times New Roman"/>
          <w:b w:val="false"/>
          <w:i w:val="false"/>
          <w:color w:val="000000"/>
          <w:sz w:val="28"/>
        </w:rPr>
        <w:t>
      5.3 2131.9</w:t>
      </w:r>
    </w:p>
    <w:p>
      <w:pPr>
        <w:spacing w:after="0"/>
        <w:ind w:left="0"/>
        <w:jc w:val="both"/>
      </w:pPr>
      <w:r>
        <w:rPr>
          <w:rFonts w:ascii="Times New Roman"/>
          <w:b w:val="false"/>
          <w:i w:val="false"/>
          <w:color w:val="000000"/>
          <w:sz w:val="28"/>
        </w:rPr>
        <w:t>
      12Б (105) 3. Тырсово-типчаково-полынный пастб. 20 322 2 4.1 5.5 5.4 5.5 1769.9 Сильно</w:t>
      </w:r>
    </w:p>
    <w:p>
      <w:pPr>
        <w:spacing w:after="0"/>
        <w:ind w:left="0"/>
        <w:jc w:val="both"/>
      </w:pPr>
      <w:r>
        <w:rPr>
          <w:rFonts w:ascii="Times New Roman"/>
          <w:b w:val="false"/>
          <w:i w:val="false"/>
          <w:color w:val="000000"/>
          <w:sz w:val="28"/>
        </w:rPr>
        <w:t>
      С-2б ( ковыль волосатик, типчак, полынь ест. 2.7 3.2 2.5 3.2 1029.8 затырсовано</w:t>
      </w:r>
    </w:p>
    <w:p>
      <w:pPr>
        <w:spacing w:after="0"/>
        <w:ind w:left="0"/>
        <w:jc w:val="both"/>
      </w:pPr>
      <w:r>
        <w:rPr>
          <w:rFonts w:ascii="Times New Roman"/>
          <w:b w:val="false"/>
          <w:i w:val="false"/>
          <w:color w:val="000000"/>
          <w:sz w:val="28"/>
        </w:rPr>
        <w:t>
      1 2 3 4 5 6 холодная) на темно-каштановых не-</w:t>
      </w:r>
    </w:p>
    <w:p>
      <w:pPr>
        <w:spacing w:after="0"/>
        <w:ind w:left="0"/>
        <w:jc w:val="both"/>
      </w:pPr>
      <w:r>
        <w:rPr>
          <w:rFonts w:ascii="Times New Roman"/>
          <w:b w:val="false"/>
          <w:i w:val="false"/>
          <w:color w:val="000000"/>
          <w:sz w:val="28"/>
        </w:rPr>
        <w:t>
      полноразвитых почвах</w:t>
      </w:r>
    </w:p>
    <w:p>
      <w:pPr>
        <w:spacing w:after="0"/>
        <w:ind w:left="0"/>
        <w:jc w:val="both"/>
      </w:pPr>
      <w:r>
        <w:rPr>
          <w:rFonts w:ascii="Times New Roman"/>
          <w:b w:val="false"/>
          <w:i w:val="false"/>
          <w:color w:val="000000"/>
          <w:sz w:val="28"/>
        </w:rPr>
        <w:t>
      7 8 9 10 11</w:t>
      </w:r>
    </w:p>
    <w:p>
      <w:pPr>
        <w:spacing w:after="0"/>
        <w:ind w:left="0"/>
        <w:jc w:val="both"/>
      </w:pPr>
      <w:r>
        <w:rPr>
          <w:rFonts w:ascii="Times New Roman"/>
          <w:b w:val="false"/>
          <w:i w:val="false"/>
          <w:color w:val="000000"/>
          <w:sz w:val="28"/>
        </w:rPr>
        <w:t>
      35.5</w:t>
      </w:r>
    </w:p>
    <w:p>
      <w:pPr>
        <w:spacing w:after="0"/>
        <w:ind w:left="0"/>
        <w:jc w:val="both"/>
      </w:pPr>
      <w:r>
        <w:rPr>
          <w:rFonts w:ascii="Times New Roman"/>
          <w:b w:val="false"/>
          <w:i w:val="false"/>
          <w:color w:val="000000"/>
          <w:sz w:val="28"/>
        </w:rPr>
        <w:t>
      12 13 14 15</w:t>
      </w:r>
    </w:p>
    <w:p>
      <w:pPr>
        <w:spacing w:after="0"/>
        <w:ind w:left="0"/>
        <w:jc w:val="both"/>
      </w:pPr>
      <w:r>
        <w:rPr>
          <w:rFonts w:ascii="Times New Roman"/>
          <w:b w:val="false"/>
          <w:i w:val="false"/>
          <w:color w:val="000000"/>
          <w:sz w:val="28"/>
        </w:rPr>
        <w:t>
      26.4 15.7</w:t>
      </w:r>
    </w:p>
    <w:p>
      <w:pPr>
        <w:spacing w:after="0"/>
        <w:ind w:left="0"/>
        <w:jc w:val="both"/>
      </w:pPr>
      <w:r>
        <w:rPr>
          <w:rFonts w:ascii="Times New Roman"/>
          <w:b w:val="false"/>
          <w:i w:val="false"/>
          <w:color w:val="000000"/>
          <w:sz w:val="28"/>
        </w:rPr>
        <w:t>
      16 17 18 Средне</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Итого: пастб. 100 1609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4.0 6.6 6.1</w:t>
      </w:r>
    </w:p>
    <w:p>
      <w:pPr>
        <w:spacing w:after="0"/>
        <w:ind w:left="0"/>
        <w:jc w:val="both"/>
      </w:pPr>
      <w:r>
        <w:rPr>
          <w:rFonts w:ascii="Times New Roman"/>
          <w:b w:val="false"/>
          <w:i w:val="false"/>
          <w:color w:val="000000"/>
          <w:sz w:val="28"/>
        </w:rPr>
        <w:t>
      2.8 3.6 2.9</w:t>
      </w:r>
    </w:p>
    <w:p>
      <w:pPr>
        <w:spacing w:after="0"/>
        <w:ind w:left="0"/>
        <w:jc w:val="both"/>
      </w:pPr>
      <w:r>
        <w:rPr>
          <w:rFonts w:ascii="Times New Roman"/>
          <w:b w:val="false"/>
          <w:i w:val="false"/>
          <w:color w:val="000000"/>
          <w:sz w:val="28"/>
        </w:rPr>
        <w:t>
      6.6 10611.4</w:t>
      </w:r>
    </w:p>
    <w:p>
      <w:pPr>
        <w:spacing w:after="0"/>
        <w:ind w:left="0"/>
        <w:jc w:val="both"/>
      </w:pPr>
      <w:r>
        <w:rPr>
          <w:rFonts w:ascii="Times New Roman"/>
          <w:b w:val="false"/>
          <w:i w:val="false"/>
          <w:color w:val="000000"/>
          <w:sz w:val="28"/>
        </w:rPr>
        <w:t>
      3.6 5816.5</w:t>
      </w:r>
    </w:p>
    <w:p>
      <w:pPr>
        <w:spacing w:after="0"/>
        <w:ind w:left="0"/>
        <w:jc w:val="both"/>
      </w:pPr>
      <w:r>
        <w:rPr>
          <w:rFonts w:ascii="Times New Roman"/>
          <w:b w:val="false"/>
          <w:i w:val="false"/>
          <w:color w:val="000000"/>
          <w:sz w:val="28"/>
        </w:rPr>
        <w:t>
      19.08. 191 Слабоволнистая равнина</w:t>
      </w:r>
    </w:p>
    <w:p>
      <w:pPr>
        <w:spacing w:after="0"/>
        <w:ind w:left="0"/>
        <w:jc w:val="both"/>
      </w:pPr>
      <w:r>
        <w:rPr>
          <w:rFonts w:ascii="Times New Roman"/>
          <w:b w:val="false"/>
          <w:i w:val="false"/>
          <w:color w:val="000000"/>
          <w:sz w:val="28"/>
        </w:rPr>
        <w:t>
      50в (106) 1. Злаково-полынный с разнотра- пастб. 100 208 Выпас 5.5 4.0 6.7 4.9 6.7 1393.6 Чистые В-Л-О</w:t>
      </w:r>
    </w:p>
    <w:p>
      <w:pPr>
        <w:spacing w:after="0"/>
        <w:ind w:left="0"/>
        <w:jc w:val="both"/>
      </w:pPr>
      <w:r>
        <w:rPr>
          <w:rFonts w:ascii="Times New Roman"/>
          <w:b w:val="false"/>
          <w:i w:val="false"/>
          <w:color w:val="000000"/>
          <w:sz w:val="28"/>
        </w:rPr>
        <w:t>
      С-2а вьем ( костер безостый, типчак, пы- КУ рей ползучий, ломкоколосник ситни-</w:t>
      </w:r>
    </w:p>
    <w:p>
      <w:pPr>
        <w:spacing w:after="0"/>
        <w:ind w:left="0"/>
        <w:jc w:val="both"/>
      </w:pPr>
      <w:r>
        <w:rPr>
          <w:rFonts w:ascii="Times New Roman"/>
          <w:b w:val="false"/>
          <w:i w:val="false"/>
          <w:color w:val="000000"/>
          <w:sz w:val="28"/>
        </w:rPr>
        <w:t>
      ковый, ковыль красный, полынь се-литрянная, полынь сизая, зопник клубненосный, тысячелистник обык-новенный) на темно-каштановых ма-</w:t>
      </w:r>
    </w:p>
    <w:p>
      <w:pPr>
        <w:spacing w:after="0"/>
        <w:ind w:left="0"/>
        <w:jc w:val="both"/>
      </w:pPr>
      <w:r>
        <w:rPr>
          <w:rFonts w:ascii="Times New Roman"/>
          <w:b w:val="false"/>
          <w:i w:val="false"/>
          <w:color w:val="000000"/>
          <w:sz w:val="28"/>
        </w:rPr>
        <w:t>
      ломощных почвах</w:t>
      </w:r>
    </w:p>
    <w:p>
      <w:pPr>
        <w:spacing w:after="0"/>
        <w:ind w:left="0"/>
        <w:jc w:val="both"/>
      </w:pPr>
      <w:r>
        <w:rPr>
          <w:rFonts w:ascii="Times New Roman"/>
          <w:b w:val="false"/>
          <w:i w:val="false"/>
          <w:color w:val="000000"/>
          <w:sz w:val="28"/>
        </w:rPr>
        <w:t>
      частного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2.7 3.6 2.1 3.6 748.8 48.1 35.1 14.9</w:t>
      </w:r>
    </w:p>
    <w:p>
      <w:pPr>
        <w:spacing w:after="0"/>
        <w:ind w:left="0"/>
        <w:jc w:val="both"/>
      </w:pPr>
      <w:r>
        <w:rPr>
          <w:rFonts w:ascii="Times New Roman"/>
          <w:b w:val="false"/>
          <w:i w:val="false"/>
          <w:color w:val="000000"/>
          <w:sz w:val="28"/>
        </w:rPr>
        <w:t>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100 208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 6.7 4.9</w:t>
      </w:r>
    </w:p>
    <w:p>
      <w:pPr>
        <w:spacing w:after="0"/>
        <w:ind w:left="0"/>
        <w:jc w:val="both"/>
      </w:pPr>
      <w:r>
        <w:rPr>
          <w:rFonts w:ascii="Times New Roman"/>
          <w:b w:val="false"/>
          <w:i w:val="false"/>
          <w:color w:val="000000"/>
          <w:sz w:val="28"/>
        </w:rPr>
        <w:t>
      2.7 3.6 2.1</w:t>
      </w:r>
    </w:p>
    <w:p>
      <w:pPr>
        <w:spacing w:after="0"/>
        <w:ind w:left="0"/>
        <w:jc w:val="both"/>
      </w:pPr>
      <w:r>
        <w:rPr>
          <w:rFonts w:ascii="Times New Roman"/>
          <w:b w:val="false"/>
          <w:i w:val="false"/>
          <w:color w:val="000000"/>
          <w:sz w:val="28"/>
        </w:rPr>
        <w:t>
      6.7 1393.6</w:t>
      </w:r>
    </w:p>
    <w:p>
      <w:pPr>
        <w:spacing w:after="0"/>
        <w:ind w:left="0"/>
        <w:jc w:val="both"/>
      </w:pPr>
      <w:r>
        <w:rPr>
          <w:rFonts w:ascii="Times New Roman"/>
          <w:b w:val="false"/>
          <w:i w:val="false"/>
          <w:color w:val="000000"/>
          <w:sz w:val="28"/>
        </w:rPr>
        <w:t>
      3.6 748.8</w:t>
      </w:r>
    </w:p>
    <w:p>
      <w:pPr>
        <w:spacing w:after="0"/>
        <w:ind w:left="0"/>
        <w:jc w:val="both"/>
      </w:pPr>
      <w:r>
        <w:rPr>
          <w:rFonts w:ascii="Times New Roman"/>
          <w:b w:val="false"/>
          <w:i w:val="false"/>
          <w:color w:val="000000"/>
          <w:sz w:val="28"/>
        </w:rPr>
        <w:t>
      19.08. 192 Волнистая равнина</w:t>
      </w:r>
    </w:p>
    <w:p>
      <w:pPr>
        <w:spacing w:after="0"/>
        <w:ind w:left="0"/>
        <w:jc w:val="both"/>
      </w:pPr>
      <w:r>
        <w:rPr>
          <w:rFonts w:ascii="Times New Roman"/>
          <w:b w:val="false"/>
          <w:i w:val="false"/>
          <w:color w:val="000000"/>
          <w:sz w:val="28"/>
        </w:rPr>
        <w:t>
      12Б (107) 1. Тырсово-типчаково-полынный пастб. 55 328 Выпас 7.3 4.1 5.5 5.4 5.5 1805.9 Сильно В-РЛ-О</w:t>
      </w:r>
    </w:p>
    <w:p>
      <w:pPr>
        <w:spacing w:after="0"/>
        <w:ind w:left="0"/>
        <w:jc w:val="both"/>
      </w:pPr>
      <w:r>
        <w:rPr>
          <w:rFonts w:ascii="Times New Roman"/>
          <w:b w:val="false"/>
          <w:i w:val="false"/>
          <w:color w:val="000000"/>
          <w:sz w:val="28"/>
        </w:rPr>
        <w:t>
      С-2б ( ковыль волосатик, типчак, полынь ест. холодная, полынь селитрянная, го-</w:t>
      </w:r>
    </w:p>
    <w:p>
      <w:pPr>
        <w:spacing w:after="0"/>
        <w:ind w:left="0"/>
        <w:jc w:val="both"/>
      </w:pPr>
      <w:r>
        <w:rPr>
          <w:rFonts w:ascii="Times New Roman"/>
          <w:b w:val="false"/>
          <w:i w:val="false"/>
          <w:color w:val="000000"/>
          <w:sz w:val="28"/>
        </w:rPr>
        <w:t>
      рошек мышиный) на темно-каштано- вых малоразвитых и неполноразви-</w:t>
      </w:r>
    </w:p>
    <w:p>
      <w:pPr>
        <w:spacing w:after="0"/>
        <w:ind w:left="0"/>
        <w:jc w:val="both"/>
      </w:pPr>
      <w:r>
        <w:rPr>
          <w:rFonts w:ascii="Times New Roman"/>
          <w:b w:val="false"/>
          <w:i w:val="false"/>
          <w:color w:val="000000"/>
          <w:sz w:val="28"/>
        </w:rPr>
        <w:t>
      частного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2.7 3.2 2.5 35.5 26.4 15.7</w:t>
      </w:r>
    </w:p>
    <w:p>
      <w:pPr>
        <w:spacing w:after="0"/>
        <w:ind w:left="0"/>
        <w:jc w:val="both"/>
      </w:pPr>
      <w:r>
        <w:rPr>
          <w:rFonts w:ascii="Times New Roman"/>
          <w:b w:val="false"/>
          <w:i w:val="false"/>
          <w:color w:val="000000"/>
          <w:sz w:val="28"/>
        </w:rPr>
        <w:t>
      3.2 1050.7 затырсовано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 тых почвах</w:t>
      </w:r>
    </w:p>
    <w:p>
      <w:pPr>
        <w:spacing w:after="0"/>
        <w:ind w:left="0"/>
        <w:jc w:val="both"/>
      </w:pPr>
      <w:r>
        <w:rPr>
          <w:rFonts w:ascii="Times New Roman"/>
          <w:b w:val="false"/>
          <w:i w:val="false"/>
          <w:color w:val="000000"/>
          <w:sz w:val="28"/>
        </w:rPr>
        <w:t xml:space="preserve">
      1 2 3 4 5 6 7 8 9 10 11 12 13 14 15 16 17 18 </w:t>
      </w:r>
    </w:p>
    <w:p>
      <w:pPr>
        <w:spacing w:after="0"/>
        <w:ind w:left="0"/>
        <w:jc w:val="both"/>
      </w:pPr>
      <w:r>
        <w:rPr>
          <w:rFonts w:ascii="Times New Roman"/>
          <w:b w:val="false"/>
          <w:i w:val="false"/>
          <w:color w:val="000000"/>
          <w:sz w:val="28"/>
        </w:rPr>
        <w:t>
      32 2. Злаково-ковыльно-полынный С-4а с разнотравьем ( костер безостый,</w:t>
      </w:r>
    </w:p>
    <w:p>
      <w:pPr>
        <w:spacing w:after="0"/>
        <w:ind w:left="0"/>
        <w:jc w:val="both"/>
      </w:pPr>
      <w:r>
        <w:rPr>
          <w:rFonts w:ascii="Times New Roman"/>
          <w:b w:val="false"/>
          <w:i w:val="false"/>
          <w:color w:val="000000"/>
          <w:sz w:val="28"/>
        </w:rPr>
        <w:t>
      бескильница расставленная, типчак, ломкоколосник ситниковый, ковыль красный, полынь селитрянная, по-лынь сизая, зопник клубненосный, горошек мышиный, подмаренник настоящий, тысячелистник обыкно-венный) на луговато-каштановых</w:t>
      </w:r>
    </w:p>
    <w:p>
      <w:pPr>
        <w:spacing w:after="0"/>
        <w:ind w:left="0"/>
        <w:jc w:val="both"/>
      </w:pPr>
      <w:r>
        <w:rPr>
          <w:rFonts w:ascii="Times New Roman"/>
          <w:b w:val="false"/>
          <w:i w:val="false"/>
          <w:color w:val="000000"/>
          <w:sz w:val="28"/>
        </w:rPr>
        <w:t>
      среднемощных почвах</w:t>
      </w:r>
    </w:p>
    <w:p>
      <w:pPr>
        <w:spacing w:after="0"/>
        <w:ind w:left="0"/>
        <w:jc w:val="both"/>
      </w:pPr>
      <w:r>
        <w:rPr>
          <w:rFonts w:ascii="Times New Roman"/>
          <w:b w:val="false"/>
          <w:i w:val="false"/>
          <w:color w:val="000000"/>
          <w:sz w:val="28"/>
        </w:rPr>
        <w:t>
      пастб. 45 269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3.4 5.4 5.7 2.6 3.0 2.9 31.7 23.2 18.3</w:t>
      </w:r>
    </w:p>
    <w:p>
      <w:pPr>
        <w:spacing w:after="0"/>
        <w:ind w:left="0"/>
        <w:jc w:val="both"/>
      </w:pPr>
      <w:r>
        <w:rPr>
          <w:rFonts w:ascii="Times New Roman"/>
          <w:b w:val="false"/>
          <w:i w:val="false"/>
          <w:color w:val="000000"/>
          <w:sz w:val="28"/>
        </w:rPr>
        <w:t>
      5.4 1450.7 Чистые</w:t>
      </w:r>
    </w:p>
    <w:p>
      <w:pPr>
        <w:spacing w:after="0"/>
        <w:ind w:left="0"/>
        <w:jc w:val="both"/>
      </w:pPr>
      <w:r>
        <w:rPr>
          <w:rFonts w:ascii="Times New Roman"/>
          <w:b w:val="false"/>
          <w:i w:val="false"/>
          <w:color w:val="000000"/>
          <w:sz w:val="28"/>
        </w:rPr>
        <w:t>
      3.0 806.0</w:t>
      </w:r>
    </w:p>
    <w:p>
      <w:pPr>
        <w:spacing w:after="0"/>
        <w:ind w:left="0"/>
        <w:jc w:val="both"/>
      </w:pPr>
      <w:r>
        <w:rPr>
          <w:rFonts w:ascii="Times New Roman"/>
          <w:b w:val="false"/>
          <w:i w:val="false"/>
          <w:color w:val="000000"/>
          <w:sz w:val="28"/>
        </w:rPr>
        <w:t>
      Итого: пастб. 100 597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3.8 5.5 5.5</w:t>
      </w:r>
    </w:p>
    <w:p>
      <w:pPr>
        <w:spacing w:after="0"/>
        <w:ind w:left="0"/>
        <w:jc w:val="both"/>
      </w:pPr>
      <w:r>
        <w:rPr>
          <w:rFonts w:ascii="Times New Roman"/>
          <w:b w:val="false"/>
          <w:i w:val="false"/>
          <w:color w:val="000000"/>
          <w:sz w:val="28"/>
        </w:rPr>
        <w:t>
      2.7 3.1 2.7</w:t>
      </w:r>
    </w:p>
    <w:p>
      <w:pPr>
        <w:spacing w:after="0"/>
        <w:ind w:left="0"/>
        <w:jc w:val="both"/>
      </w:pPr>
      <w:r>
        <w:rPr>
          <w:rFonts w:ascii="Times New Roman"/>
          <w:b w:val="false"/>
          <w:i w:val="false"/>
          <w:color w:val="000000"/>
          <w:sz w:val="28"/>
        </w:rPr>
        <w:t>
      5.5 3256.6</w:t>
      </w:r>
    </w:p>
    <w:p>
      <w:pPr>
        <w:spacing w:after="0"/>
        <w:ind w:left="0"/>
        <w:jc w:val="both"/>
      </w:pPr>
      <w:r>
        <w:rPr>
          <w:rFonts w:ascii="Times New Roman"/>
          <w:b w:val="false"/>
          <w:i w:val="false"/>
          <w:color w:val="000000"/>
          <w:sz w:val="28"/>
        </w:rPr>
        <w:t>
      3.1 1856.7</w:t>
      </w:r>
    </w:p>
    <w:p>
      <w:pPr>
        <w:spacing w:after="0"/>
        <w:ind w:left="0"/>
        <w:jc w:val="both"/>
      </w:pPr>
      <w:r>
        <w:rPr>
          <w:rFonts w:ascii="Times New Roman"/>
          <w:b w:val="false"/>
          <w:i w:val="false"/>
          <w:color w:val="000000"/>
          <w:sz w:val="28"/>
        </w:rPr>
        <w:t>
      20.08. 193 Слабоволнистая равнина</w:t>
      </w:r>
    </w:p>
    <w:p>
      <w:pPr>
        <w:spacing w:after="0"/>
        <w:ind w:left="0"/>
        <w:jc w:val="both"/>
      </w:pPr>
      <w:r>
        <w:rPr>
          <w:rFonts w:ascii="Times New Roman"/>
          <w:b w:val="false"/>
          <w:i w:val="false"/>
          <w:color w:val="000000"/>
          <w:sz w:val="28"/>
        </w:rPr>
        <w:t>
      53Аа (108) 1. Злаково-ковыльно-разнотравно- пастб. 100 288 Выпас 8.5 4.6 7.3 14.4 7.3 2102.4 Чистые В-Л-О</w:t>
      </w:r>
    </w:p>
    <w:p>
      <w:pPr>
        <w:spacing w:after="0"/>
        <w:ind w:left="0"/>
        <w:jc w:val="both"/>
      </w:pPr>
      <w:r>
        <w:rPr>
          <w:rFonts w:ascii="Times New Roman"/>
          <w:b w:val="false"/>
          <w:i w:val="false"/>
          <w:color w:val="000000"/>
          <w:sz w:val="28"/>
        </w:rPr>
        <w:t>
      С-2а полынный ( костер безостый, пырей ползучий, типчак, ломкоколосник ситниковый, бескильница расстав-ленная, ковыль красный, зопник клубненосный, лапчатка прямостоя-щая, подорожник средний, тысяче-листник обыкновенный, горошек мышиный, полынь сизая, полынь се-литрянная) на темно-каштановых ма-ломощных почвах</w:t>
      </w:r>
    </w:p>
    <w:p>
      <w:pPr>
        <w:spacing w:after="0"/>
        <w:ind w:left="0"/>
        <w:jc w:val="both"/>
      </w:pPr>
      <w:r>
        <w:rPr>
          <w:rFonts w:ascii="Times New Roman"/>
          <w:b w:val="false"/>
          <w:i w:val="false"/>
          <w:color w:val="000000"/>
          <w:sz w:val="28"/>
        </w:rPr>
        <w:t>
      Итого:</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пастб. 100</w:t>
      </w:r>
    </w:p>
    <w:p>
      <w:pPr>
        <w:spacing w:after="0"/>
        <w:ind w:left="0"/>
        <w:jc w:val="both"/>
      </w:pPr>
      <w:r>
        <w:rPr>
          <w:rFonts w:ascii="Times New Roman"/>
          <w:b w:val="false"/>
          <w:i w:val="false"/>
          <w:color w:val="000000"/>
          <w:sz w:val="28"/>
        </w:rPr>
        <w:t>
      частного скота (лошади)</w:t>
      </w:r>
    </w:p>
    <w:p>
      <w:pPr>
        <w:spacing w:after="0"/>
        <w:ind w:left="0"/>
        <w:jc w:val="both"/>
      </w:pPr>
      <w:r>
        <w:rPr>
          <w:rFonts w:ascii="Times New Roman"/>
          <w:b w:val="false"/>
          <w:i w:val="false"/>
          <w:color w:val="000000"/>
          <w:sz w:val="28"/>
        </w:rPr>
        <w:t>
      288</w:t>
      </w:r>
    </w:p>
    <w:p>
      <w:pPr>
        <w:spacing w:after="0"/>
        <w:ind w:left="0"/>
        <w:jc w:val="both"/>
      </w:pPr>
      <w:r>
        <w:rPr>
          <w:rFonts w:ascii="Times New Roman"/>
          <w:b w:val="false"/>
          <w:i w:val="false"/>
          <w:color w:val="000000"/>
          <w:sz w:val="28"/>
        </w:rPr>
        <w:t>
      3.4 4.1 3.1 44.5 32.4 20.1</w:t>
      </w:r>
    </w:p>
    <w:p>
      <w:pPr>
        <w:spacing w:after="0"/>
        <w:ind w:left="0"/>
        <w:jc w:val="both"/>
      </w:pPr>
      <w:r>
        <w:rPr>
          <w:rFonts w:ascii="Times New Roman"/>
          <w:b w:val="false"/>
          <w:i w:val="false"/>
          <w:color w:val="000000"/>
          <w:sz w:val="28"/>
        </w:rPr>
        <w:t>
      4.6 7.3 14.4</w:t>
      </w:r>
    </w:p>
    <w:p>
      <w:pPr>
        <w:spacing w:after="0"/>
        <w:ind w:left="0"/>
        <w:jc w:val="both"/>
      </w:pPr>
      <w:r>
        <w:rPr>
          <w:rFonts w:ascii="Times New Roman"/>
          <w:b w:val="false"/>
          <w:i w:val="false"/>
          <w:color w:val="000000"/>
          <w:sz w:val="28"/>
        </w:rPr>
        <w:t>
      4.1 1180.8</w:t>
      </w:r>
    </w:p>
    <w:p>
      <w:pPr>
        <w:spacing w:after="0"/>
        <w:ind w:left="0"/>
        <w:jc w:val="both"/>
      </w:pPr>
      <w:r>
        <w:rPr>
          <w:rFonts w:ascii="Times New Roman"/>
          <w:b w:val="false"/>
          <w:i w:val="false"/>
          <w:color w:val="000000"/>
          <w:sz w:val="28"/>
        </w:rPr>
        <w:t>
      7.3 2102.4</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 9 10 11 12 13 14 15 16 17 18</w:t>
      </w:r>
    </w:p>
    <w:p>
      <w:pPr>
        <w:spacing w:after="0"/>
        <w:ind w:left="0"/>
        <w:jc w:val="both"/>
      </w:pPr>
      <w:r>
        <w:rPr>
          <w:rFonts w:ascii="Times New Roman"/>
          <w:b w:val="false"/>
          <w:i w:val="false"/>
          <w:color w:val="000000"/>
          <w:sz w:val="28"/>
        </w:rPr>
        <w:t>
      3.4 4.1 3.1 4.1 1180.8</w:t>
      </w:r>
    </w:p>
    <w:p>
      <w:pPr>
        <w:spacing w:after="0"/>
        <w:ind w:left="0"/>
        <w:jc w:val="both"/>
      </w:pPr>
      <w:r>
        <w:rPr>
          <w:rFonts w:ascii="Times New Roman"/>
          <w:b w:val="false"/>
          <w:i w:val="false"/>
          <w:color w:val="000000"/>
          <w:sz w:val="28"/>
        </w:rPr>
        <w:t>
      20.08. 194 Волнистая равнина</w:t>
      </w:r>
    </w:p>
    <w:p>
      <w:pPr>
        <w:spacing w:after="0"/>
        <w:ind w:left="0"/>
        <w:jc w:val="both"/>
      </w:pPr>
      <w:r>
        <w:rPr>
          <w:rFonts w:ascii="Times New Roman"/>
          <w:b w:val="false"/>
          <w:i w:val="false"/>
          <w:color w:val="000000"/>
          <w:sz w:val="28"/>
        </w:rPr>
        <w:t>
      27 (109) 1. Типчаково-тырсово-полынный пастб. 55 944 Выпас 10.75 7.8 10.7 9.2 10.7 10104.5 Средне В-РЛ-О</w:t>
      </w:r>
    </w:p>
    <w:p>
      <w:pPr>
        <w:spacing w:after="0"/>
        <w:ind w:left="0"/>
        <w:jc w:val="both"/>
      </w:pPr>
      <w:r>
        <w:rPr>
          <w:rFonts w:ascii="Times New Roman"/>
          <w:b w:val="false"/>
          <w:i w:val="false"/>
          <w:color w:val="000000"/>
          <w:sz w:val="28"/>
        </w:rPr>
        <w:t>
      С-2а ( типчак, ковыль волосатик, полынь ест. сизая) на темно-каштановых мало-</w:t>
      </w:r>
    </w:p>
    <w:p>
      <w:pPr>
        <w:spacing w:after="0"/>
        <w:ind w:left="0"/>
        <w:jc w:val="both"/>
      </w:pPr>
      <w:r>
        <w:rPr>
          <w:rFonts w:ascii="Times New Roman"/>
          <w:b w:val="false"/>
          <w:i w:val="false"/>
          <w:color w:val="000000"/>
          <w:sz w:val="28"/>
        </w:rPr>
        <w:t>
      мощных почвах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5.1 6.2 4.3 67.2 54.2 29.0</w:t>
      </w:r>
    </w:p>
    <w:p>
      <w:pPr>
        <w:spacing w:after="0"/>
        <w:ind w:left="0"/>
        <w:jc w:val="both"/>
      </w:pPr>
      <w:r>
        <w:rPr>
          <w:rFonts w:ascii="Times New Roman"/>
          <w:b w:val="false"/>
          <w:i w:val="false"/>
          <w:color w:val="000000"/>
          <w:sz w:val="28"/>
        </w:rPr>
        <w:t>
      6.2 5855.0 затырсовано</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34Б 2.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пастб. 25 429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4335.4</w:t>
      </w:r>
    </w:p>
    <w:p>
      <w:pPr>
        <w:spacing w:after="0"/>
        <w:ind w:left="0"/>
        <w:jc w:val="both"/>
      </w:pPr>
      <w:r>
        <w:rPr>
          <w:rFonts w:ascii="Times New Roman"/>
          <w:b w:val="false"/>
          <w:i w:val="false"/>
          <w:color w:val="000000"/>
          <w:sz w:val="28"/>
        </w:rPr>
        <w:t>
      5.3 2275.0 Чистые</w:t>
      </w:r>
    </w:p>
    <w:p>
      <w:pPr>
        <w:spacing w:after="0"/>
        <w:ind w:left="0"/>
        <w:jc w:val="both"/>
      </w:pPr>
      <w:r>
        <w:rPr>
          <w:rFonts w:ascii="Times New Roman"/>
          <w:b w:val="false"/>
          <w:i w:val="false"/>
          <w:color w:val="000000"/>
          <w:sz w:val="28"/>
        </w:rPr>
        <w:t>
      11 (113) 3. Тырсово-типчаковый с полынью пастб. 20 343 5.5 11.7 15.8 13.8 15.8 5425.7 Сильно</w:t>
      </w:r>
    </w:p>
    <w:p>
      <w:pPr>
        <w:spacing w:after="0"/>
        <w:ind w:left="0"/>
        <w:jc w:val="both"/>
      </w:pPr>
      <w:r>
        <w:rPr>
          <w:rFonts w:ascii="Times New Roman"/>
          <w:b w:val="false"/>
          <w:i w:val="false"/>
          <w:color w:val="000000"/>
          <w:sz w:val="28"/>
        </w:rPr>
        <w:t>
      С-2б ( ковыль волосатик, типчак, полынь ест. холодная, горошек мышиный, тавол-</w:t>
      </w:r>
    </w:p>
    <w:p>
      <w:pPr>
        <w:spacing w:after="0"/>
        <w:ind w:left="0"/>
        <w:jc w:val="both"/>
      </w:pPr>
      <w:r>
        <w:rPr>
          <w:rFonts w:ascii="Times New Roman"/>
          <w:b w:val="false"/>
          <w:i w:val="false"/>
          <w:color w:val="000000"/>
          <w:sz w:val="28"/>
        </w:rPr>
        <w:t>
      га зверобоелистная) на темно-кашта-</w:t>
      </w:r>
    </w:p>
    <w:p>
      <w:pPr>
        <w:spacing w:after="0"/>
        <w:ind w:left="0"/>
        <w:jc w:val="both"/>
      </w:pPr>
      <w:r>
        <w:rPr>
          <w:rFonts w:ascii="Times New Roman"/>
          <w:b w:val="false"/>
          <w:i w:val="false"/>
          <w:color w:val="000000"/>
          <w:sz w:val="28"/>
        </w:rPr>
        <w:t>
      новых неполноразвитых почвах</w:t>
      </w:r>
    </w:p>
    <w:p>
      <w:pPr>
        <w:spacing w:after="0"/>
        <w:ind w:left="0"/>
        <w:jc w:val="both"/>
      </w:pPr>
      <w:r>
        <w:rPr>
          <w:rFonts w:ascii="Times New Roman"/>
          <w:b w:val="false"/>
          <w:i w:val="false"/>
          <w:color w:val="000000"/>
          <w:sz w:val="28"/>
        </w:rPr>
        <w:t>
      7.8 9.0 6.3 101.6 75.4 38.4</w:t>
      </w:r>
    </w:p>
    <w:p>
      <w:pPr>
        <w:spacing w:after="0"/>
        <w:ind w:left="0"/>
        <w:jc w:val="both"/>
      </w:pPr>
      <w:r>
        <w:rPr>
          <w:rFonts w:ascii="Times New Roman"/>
          <w:b w:val="false"/>
          <w:i w:val="false"/>
          <w:color w:val="000000"/>
          <w:sz w:val="28"/>
        </w:rPr>
        <w:t>
      9.0 3090.6 затырсовано Средне</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1717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8.0 11.6 9.7</w:t>
      </w:r>
    </w:p>
    <w:p>
      <w:pPr>
        <w:spacing w:after="0"/>
        <w:ind w:left="0"/>
        <w:jc w:val="both"/>
      </w:pPr>
      <w:r>
        <w:rPr>
          <w:rFonts w:ascii="Times New Roman"/>
          <w:b w:val="false"/>
          <w:i w:val="false"/>
          <w:color w:val="000000"/>
          <w:sz w:val="28"/>
        </w:rPr>
        <w:t>
      5.2 6.5 4.4</w:t>
      </w:r>
    </w:p>
    <w:p>
      <w:pPr>
        <w:spacing w:after="0"/>
        <w:ind w:left="0"/>
        <w:jc w:val="both"/>
      </w:pPr>
      <w:r>
        <w:rPr>
          <w:rFonts w:ascii="Times New Roman"/>
          <w:b w:val="false"/>
          <w:i w:val="false"/>
          <w:color w:val="000000"/>
          <w:sz w:val="28"/>
        </w:rPr>
        <w:t>
      11.6 19865.7</w:t>
      </w:r>
    </w:p>
    <w:p>
      <w:pPr>
        <w:spacing w:after="0"/>
        <w:ind w:left="0"/>
        <w:jc w:val="both"/>
      </w:pPr>
      <w:r>
        <w:rPr>
          <w:rFonts w:ascii="Times New Roman"/>
          <w:b w:val="false"/>
          <w:i w:val="false"/>
          <w:color w:val="000000"/>
          <w:sz w:val="28"/>
        </w:rPr>
        <w:t>
      6.5 11220.6</w:t>
      </w:r>
    </w:p>
    <w:p>
      <w:pPr>
        <w:spacing w:after="0"/>
        <w:ind w:left="0"/>
        <w:jc w:val="both"/>
      </w:pPr>
      <w:r>
        <w:rPr>
          <w:rFonts w:ascii="Times New Roman"/>
          <w:b w:val="false"/>
          <w:i w:val="false"/>
          <w:color w:val="000000"/>
          <w:sz w:val="28"/>
        </w:rPr>
        <w:t>
      20.08. 195 Слабоволнистая равнина</w:t>
      </w:r>
    </w:p>
    <w:p>
      <w:pPr>
        <w:spacing w:after="0"/>
        <w:ind w:left="0"/>
        <w:jc w:val="both"/>
      </w:pPr>
      <w:r>
        <w:rPr>
          <w:rFonts w:ascii="Times New Roman"/>
          <w:b w:val="false"/>
          <w:i w:val="false"/>
          <w:color w:val="000000"/>
          <w:sz w:val="28"/>
        </w:rPr>
        <w:t>
      51д (110) 1. Злаково-разнотравно-полынный пастб. 100 1646 Выпас 6.25 4.4 7.3 5.4 7.3 12015.8 Чистые В-Л-О</w:t>
      </w:r>
    </w:p>
    <w:p>
      <w:pPr>
        <w:spacing w:after="0"/>
        <w:ind w:left="0"/>
        <w:jc w:val="both"/>
      </w:pPr>
      <w:r>
        <w:rPr>
          <w:rFonts w:ascii="Times New Roman"/>
          <w:b w:val="false"/>
          <w:i w:val="false"/>
          <w:color w:val="000000"/>
          <w:sz w:val="28"/>
        </w:rPr>
        <w:t>
      С-2а ( костер безостый, пырей ползучий, КУ типчак, бескильница расставленная, тысячелистник обыкновенный, зоп-</w:t>
      </w:r>
    </w:p>
    <w:p>
      <w:pPr>
        <w:spacing w:after="0"/>
        <w:ind w:left="0"/>
        <w:jc w:val="both"/>
      </w:pPr>
      <w:r>
        <w:rPr>
          <w:rFonts w:ascii="Times New Roman"/>
          <w:b w:val="false"/>
          <w:i w:val="false"/>
          <w:color w:val="000000"/>
          <w:sz w:val="28"/>
        </w:rPr>
        <w:t>
      ник клубненосный, лапчатка гусиная, вероника колосистая, бодяк полевой, подмаренник настоящий, полынь си-зая, полынь селитрянная) на темно-</w:t>
      </w:r>
    </w:p>
    <w:p>
      <w:pPr>
        <w:spacing w:after="0"/>
        <w:ind w:left="0"/>
        <w:jc w:val="both"/>
      </w:pPr>
      <w:r>
        <w:rPr>
          <w:rFonts w:ascii="Times New Roman"/>
          <w:b w:val="false"/>
          <w:i w:val="false"/>
          <w:color w:val="000000"/>
          <w:sz w:val="28"/>
        </w:rPr>
        <w:t>
      каштановых маломощных почвах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3.4 4.2 2.3 4.2 6913.2 52.0 34.8 15.2</w:t>
      </w:r>
    </w:p>
    <w:p>
      <w:pPr>
        <w:spacing w:after="0"/>
        <w:ind w:left="0"/>
        <w:jc w:val="both"/>
      </w:pPr>
      <w:r>
        <w:rPr>
          <w:rFonts w:ascii="Times New Roman"/>
          <w:b w:val="false"/>
          <w:i w:val="false"/>
          <w:color w:val="000000"/>
          <w:sz w:val="28"/>
        </w:rPr>
        <w:t>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1646</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4.4 7.3 5.4</w:t>
      </w:r>
    </w:p>
    <w:p>
      <w:pPr>
        <w:spacing w:after="0"/>
        <w:ind w:left="0"/>
        <w:jc w:val="both"/>
      </w:pPr>
      <w:r>
        <w:rPr>
          <w:rFonts w:ascii="Times New Roman"/>
          <w:b w:val="false"/>
          <w:i w:val="false"/>
          <w:color w:val="000000"/>
          <w:sz w:val="28"/>
        </w:rPr>
        <w:t>
      3.4 4.2 2.3</w:t>
      </w:r>
    </w:p>
    <w:p>
      <w:pPr>
        <w:spacing w:after="0"/>
        <w:ind w:left="0"/>
        <w:jc w:val="both"/>
      </w:pPr>
      <w:r>
        <w:rPr>
          <w:rFonts w:ascii="Times New Roman"/>
          <w:b w:val="false"/>
          <w:i w:val="false"/>
          <w:color w:val="000000"/>
          <w:sz w:val="28"/>
        </w:rPr>
        <w:t>
      7.3 12015.8</w:t>
      </w:r>
    </w:p>
    <w:p>
      <w:pPr>
        <w:spacing w:after="0"/>
        <w:ind w:left="0"/>
        <w:jc w:val="both"/>
      </w:pPr>
      <w:r>
        <w:rPr>
          <w:rFonts w:ascii="Times New Roman"/>
          <w:b w:val="false"/>
          <w:i w:val="false"/>
          <w:color w:val="000000"/>
          <w:sz w:val="28"/>
        </w:rPr>
        <w:t>
      4.2 6913.2</w:t>
      </w:r>
    </w:p>
    <w:p>
      <w:pPr>
        <w:spacing w:after="0"/>
        <w:ind w:left="0"/>
        <w:jc w:val="both"/>
      </w:pPr>
      <w:r>
        <w:rPr>
          <w:rFonts w:ascii="Times New Roman"/>
          <w:b w:val="false"/>
          <w:i w:val="false"/>
          <w:color w:val="000000"/>
          <w:sz w:val="28"/>
        </w:rPr>
        <w:t>
      20.08. 196 Волнистая равнина</w:t>
      </w:r>
    </w:p>
    <w:p>
      <w:pPr>
        <w:spacing w:after="0"/>
        <w:ind w:left="0"/>
        <w:jc w:val="both"/>
      </w:pPr>
      <w:r>
        <w:rPr>
          <w:rFonts w:ascii="Times New Roman"/>
          <w:b w:val="false"/>
          <w:i w:val="false"/>
          <w:color w:val="000000"/>
          <w:sz w:val="28"/>
        </w:rPr>
        <w:t>
      6 (111) 1. Красноковыльно-типчаково-по- пастб. 55 133 Выпас 5.0 3.6 5.0 4.0 5.0 662.8 Сильно В-Л-О</w:t>
      </w:r>
    </w:p>
    <w:p>
      <w:pPr>
        <w:spacing w:after="0"/>
        <w:ind w:left="0"/>
        <w:jc w:val="both"/>
      </w:pPr>
      <w:r>
        <w:rPr>
          <w:rFonts w:ascii="Times New Roman"/>
          <w:b w:val="false"/>
          <w:i w:val="false"/>
          <w:color w:val="000000"/>
          <w:sz w:val="28"/>
        </w:rPr>
        <w:t>
      С-2б лынный с кустарником ( ковыль ест. красный, типчак, полынь холодная, полынь селитрянная, таволга зверо-</w:t>
      </w:r>
    </w:p>
    <w:p>
      <w:pPr>
        <w:spacing w:after="0"/>
        <w:ind w:left="0"/>
        <w:jc w:val="both"/>
      </w:pPr>
      <w:r>
        <w:rPr>
          <w:rFonts w:ascii="Times New Roman"/>
          <w:b w:val="false"/>
          <w:i w:val="false"/>
          <w:color w:val="000000"/>
          <w:sz w:val="28"/>
        </w:rPr>
        <w:t>
      боелистная, горошек мышиный, ты-сячелистник обыкновенный) на тем-но-каштановых малоразвитых и не-</w:t>
      </w:r>
    </w:p>
    <w:p>
      <w:pPr>
        <w:spacing w:after="0"/>
        <w:ind w:left="0"/>
        <w:jc w:val="both"/>
      </w:pPr>
      <w:r>
        <w:rPr>
          <w:rFonts w:ascii="Times New Roman"/>
          <w:b w:val="false"/>
          <w:i w:val="false"/>
          <w:color w:val="000000"/>
          <w:sz w:val="28"/>
        </w:rPr>
        <w:t>
      полноразвитых почвах</w:t>
      </w:r>
    </w:p>
    <w:p>
      <w:pPr>
        <w:spacing w:after="0"/>
        <w:ind w:left="0"/>
        <w:jc w:val="both"/>
      </w:pPr>
      <w:r>
        <w:rPr>
          <w:rFonts w:ascii="Times New Roman"/>
          <w:b w:val="false"/>
          <w:i w:val="false"/>
          <w:color w:val="000000"/>
          <w:sz w:val="28"/>
        </w:rPr>
        <w:t>
      частного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2.3 2.8 1.9 26.0 23.4 12.1</w:t>
      </w:r>
    </w:p>
    <w:p>
      <w:pPr>
        <w:spacing w:after="0"/>
        <w:ind w:left="0"/>
        <w:jc w:val="both"/>
      </w:pPr>
      <w:r>
        <w:rPr>
          <w:rFonts w:ascii="Times New Roman"/>
          <w:b w:val="false"/>
          <w:i w:val="false"/>
          <w:color w:val="000000"/>
          <w:sz w:val="28"/>
        </w:rPr>
        <w:t>
      2.8 371.1 закаменено Слабо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26А 2. Типчаково-ковыльно-полынный С-2а с разнотравьем ( типчак, ковыль</w:t>
      </w:r>
    </w:p>
    <w:p>
      <w:pPr>
        <w:spacing w:after="0"/>
        <w:ind w:left="0"/>
        <w:jc w:val="both"/>
      </w:pPr>
      <w:r>
        <w:rPr>
          <w:rFonts w:ascii="Times New Roman"/>
          <w:b w:val="false"/>
          <w:i w:val="false"/>
          <w:color w:val="000000"/>
          <w:sz w:val="28"/>
        </w:rPr>
        <w:t>
      красный, полынь сизая, тысячелист-ник обыкновенный, зопник клубне-носный, подорожник средний) на темно-каштановых маломощных поч-</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4 5 6 7 пастб. 45 108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 9 10 11 12 13 14 15 16 17 18 4.0 5.5 4.8 5.5 596.5 Чистые</w:t>
      </w:r>
    </w:p>
    <w:p>
      <w:pPr>
        <w:spacing w:after="0"/>
        <w:ind w:left="0"/>
        <w:jc w:val="both"/>
      </w:pPr>
      <w:r>
        <w:rPr>
          <w:rFonts w:ascii="Times New Roman"/>
          <w:b w:val="false"/>
          <w:i w:val="false"/>
          <w:color w:val="000000"/>
          <w:sz w:val="28"/>
        </w:rPr>
        <w:t>
      2.6 3.1 2.2 3.1 336.2</w:t>
      </w:r>
    </w:p>
    <w:p>
      <w:pPr>
        <w:spacing w:after="0"/>
        <w:ind w:left="0"/>
        <w:jc w:val="both"/>
      </w:pPr>
      <w:r>
        <w:rPr>
          <w:rFonts w:ascii="Times New Roman"/>
          <w:b w:val="false"/>
          <w:i w:val="false"/>
          <w:color w:val="000000"/>
          <w:sz w:val="28"/>
        </w:rPr>
        <w:t>
      29.1 25.1 14.2</w:t>
      </w:r>
    </w:p>
    <w:p>
      <w:pPr>
        <w:spacing w:after="0"/>
        <w:ind w:left="0"/>
        <w:jc w:val="both"/>
      </w:pPr>
      <w:r>
        <w:rPr>
          <w:rFonts w:ascii="Times New Roman"/>
          <w:b w:val="false"/>
          <w:i w:val="false"/>
          <w:color w:val="000000"/>
          <w:sz w:val="28"/>
        </w:rPr>
        <w:t>
      Итого: пастб. 100 241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3.8 5.2 4.4</w:t>
      </w:r>
    </w:p>
    <w:p>
      <w:pPr>
        <w:spacing w:after="0"/>
        <w:ind w:left="0"/>
        <w:jc w:val="both"/>
      </w:pPr>
      <w:r>
        <w:rPr>
          <w:rFonts w:ascii="Times New Roman"/>
          <w:b w:val="false"/>
          <w:i w:val="false"/>
          <w:color w:val="000000"/>
          <w:sz w:val="28"/>
        </w:rPr>
        <w:t>
      2.4 2.9 2.0</w:t>
      </w:r>
    </w:p>
    <w:p>
      <w:pPr>
        <w:spacing w:after="0"/>
        <w:ind w:left="0"/>
        <w:jc w:val="both"/>
      </w:pPr>
      <w:r>
        <w:rPr>
          <w:rFonts w:ascii="Times New Roman"/>
          <w:b w:val="false"/>
          <w:i w:val="false"/>
          <w:color w:val="000000"/>
          <w:sz w:val="28"/>
        </w:rPr>
        <w:t>
      5.2 1259.2</w:t>
      </w:r>
    </w:p>
    <w:p>
      <w:pPr>
        <w:spacing w:after="0"/>
        <w:ind w:left="0"/>
        <w:jc w:val="both"/>
      </w:pPr>
      <w:r>
        <w:rPr>
          <w:rFonts w:ascii="Times New Roman"/>
          <w:b w:val="false"/>
          <w:i w:val="false"/>
          <w:color w:val="000000"/>
          <w:sz w:val="28"/>
        </w:rPr>
        <w:t>
      2.9 707.3</w:t>
      </w:r>
    </w:p>
    <w:p>
      <w:pPr>
        <w:spacing w:after="0"/>
        <w:ind w:left="0"/>
        <w:jc w:val="both"/>
      </w:pPr>
      <w:r>
        <w:rPr>
          <w:rFonts w:ascii="Times New Roman"/>
          <w:b w:val="false"/>
          <w:i w:val="false"/>
          <w:color w:val="000000"/>
          <w:sz w:val="28"/>
        </w:rPr>
        <w:t>
      20.08. 197 Слабоволнистая равнина</w:t>
      </w:r>
    </w:p>
    <w:p>
      <w:pPr>
        <w:spacing w:after="0"/>
        <w:ind w:left="0"/>
        <w:jc w:val="both"/>
      </w:pPr>
      <w:r>
        <w:rPr>
          <w:rFonts w:ascii="Times New Roman"/>
          <w:b w:val="false"/>
          <w:i w:val="false"/>
          <w:color w:val="000000"/>
          <w:sz w:val="28"/>
        </w:rPr>
        <w:t>
      51б (112) 1. Типчаково-ковыльно-полынный пастб. 100 865 Выпас 7.8 4.7 6.2 6.9 6.2 5363.0 Чистые В-Л-О</w:t>
      </w:r>
    </w:p>
    <w:p>
      <w:pPr>
        <w:spacing w:after="0"/>
        <w:ind w:left="0"/>
        <w:jc w:val="both"/>
      </w:pPr>
      <w:r>
        <w:rPr>
          <w:rFonts w:ascii="Times New Roman"/>
          <w:b w:val="false"/>
          <w:i w:val="false"/>
          <w:color w:val="000000"/>
          <w:sz w:val="28"/>
        </w:rPr>
        <w:t>
      С-2а ( типчак, ковыль красный, ковыль КУ волосатик, полынь селитрянная, по-</w:t>
      </w:r>
    </w:p>
    <w:p>
      <w:pPr>
        <w:spacing w:after="0"/>
        <w:ind w:left="0"/>
        <w:jc w:val="both"/>
      </w:pPr>
      <w:r>
        <w:rPr>
          <w:rFonts w:ascii="Times New Roman"/>
          <w:b w:val="false"/>
          <w:i w:val="false"/>
          <w:color w:val="000000"/>
          <w:sz w:val="28"/>
        </w:rPr>
        <w:t>
      лынь сизая, костер безостый, зопник клубненосный, солодка уральская) на темно-каштановых маломощных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3.0 3.3 3.4 3.3 2854.5 32.7 25.5 21.7</w:t>
      </w:r>
    </w:p>
    <w:p>
      <w:pPr>
        <w:spacing w:after="0"/>
        <w:ind w:left="0"/>
        <w:jc w:val="both"/>
      </w:pPr>
      <w:r>
        <w:rPr>
          <w:rFonts w:ascii="Times New Roman"/>
          <w:b w:val="false"/>
          <w:i w:val="false"/>
          <w:color w:val="000000"/>
          <w:sz w:val="28"/>
        </w:rPr>
        <w:t>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100 865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4.7 6.2 6.9</w:t>
      </w:r>
    </w:p>
    <w:p>
      <w:pPr>
        <w:spacing w:after="0"/>
        <w:ind w:left="0"/>
        <w:jc w:val="both"/>
      </w:pPr>
      <w:r>
        <w:rPr>
          <w:rFonts w:ascii="Times New Roman"/>
          <w:b w:val="false"/>
          <w:i w:val="false"/>
          <w:color w:val="000000"/>
          <w:sz w:val="28"/>
        </w:rPr>
        <w:t>
      3 3.3 3.4</w:t>
      </w:r>
    </w:p>
    <w:p>
      <w:pPr>
        <w:spacing w:after="0"/>
        <w:ind w:left="0"/>
        <w:jc w:val="both"/>
      </w:pPr>
      <w:r>
        <w:rPr>
          <w:rFonts w:ascii="Times New Roman"/>
          <w:b w:val="false"/>
          <w:i w:val="false"/>
          <w:color w:val="000000"/>
          <w:sz w:val="28"/>
        </w:rPr>
        <w:t>
      6.2 5363.0</w:t>
      </w:r>
    </w:p>
    <w:p>
      <w:pPr>
        <w:spacing w:after="0"/>
        <w:ind w:left="0"/>
        <w:jc w:val="both"/>
      </w:pPr>
      <w:r>
        <w:rPr>
          <w:rFonts w:ascii="Times New Roman"/>
          <w:b w:val="false"/>
          <w:i w:val="false"/>
          <w:color w:val="000000"/>
          <w:sz w:val="28"/>
        </w:rPr>
        <w:t>
      3.3 2854.5</w:t>
      </w:r>
    </w:p>
    <w:p>
      <w:pPr>
        <w:spacing w:after="0"/>
        <w:ind w:left="0"/>
        <w:jc w:val="both"/>
      </w:pPr>
      <w:r>
        <w:rPr>
          <w:rFonts w:ascii="Times New Roman"/>
          <w:b w:val="false"/>
          <w:i w:val="false"/>
          <w:color w:val="000000"/>
          <w:sz w:val="28"/>
        </w:rPr>
        <w:t>
      21.08. 198 Замкнутое понижение</w:t>
      </w:r>
    </w:p>
    <w:p>
      <w:pPr>
        <w:spacing w:after="0"/>
        <w:ind w:left="0"/>
        <w:jc w:val="both"/>
      </w:pPr>
      <w:r>
        <w:rPr>
          <w:rFonts w:ascii="Times New Roman"/>
          <w:b w:val="false"/>
          <w:i w:val="false"/>
          <w:color w:val="000000"/>
          <w:sz w:val="28"/>
        </w:rPr>
        <w:t>
      33 1. Злаково-разнотравный ( острец сенокос 100 5 Сенокос 23.1 С-4в ветвистый, пырей ползучий, тонко- 12.6</w:t>
      </w:r>
    </w:p>
    <w:p>
      <w:pPr>
        <w:spacing w:after="0"/>
        <w:ind w:left="0"/>
        <w:jc w:val="both"/>
      </w:pPr>
      <w:r>
        <w:rPr>
          <w:rFonts w:ascii="Times New Roman"/>
          <w:b w:val="false"/>
          <w:i w:val="false"/>
          <w:color w:val="000000"/>
          <w:sz w:val="28"/>
        </w:rPr>
        <w:t>
      23.1 115.5 Чистые Сенокос</w:t>
      </w:r>
    </w:p>
    <w:p>
      <w:pPr>
        <w:spacing w:after="0"/>
        <w:ind w:left="0"/>
        <w:jc w:val="both"/>
      </w:pPr>
      <w:r>
        <w:rPr>
          <w:rFonts w:ascii="Times New Roman"/>
          <w:b w:val="false"/>
          <w:i w:val="false"/>
          <w:color w:val="000000"/>
          <w:sz w:val="28"/>
        </w:rPr>
        <w:t>
      12.6 63.0</w:t>
      </w:r>
    </w:p>
    <w:p>
      <w:pPr>
        <w:spacing w:after="0"/>
        <w:ind w:left="0"/>
        <w:jc w:val="both"/>
      </w:pPr>
      <w:r>
        <w:rPr>
          <w:rFonts w:ascii="Times New Roman"/>
          <w:b w:val="false"/>
          <w:i w:val="false"/>
          <w:color w:val="000000"/>
          <w:sz w:val="28"/>
        </w:rPr>
        <w:t>
      1 2 3 4 5 6 ног стройный, лисохвост луговой,</w:t>
      </w:r>
    </w:p>
    <w:p>
      <w:pPr>
        <w:spacing w:after="0"/>
        <w:ind w:left="0"/>
        <w:jc w:val="both"/>
      </w:pPr>
      <w:r>
        <w:rPr>
          <w:rFonts w:ascii="Times New Roman"/>
          <w:b w:val="false"/>
          <w:i w:val="false"/>
          <w:color w:val="000000"/>
          <w:sz w:val="28"/>
        </w:rPr>
        <w:t>
      костер безостый, вейник наземный, ломколосник ситниковый, типчак, девясил британский, лапчатка гуси-ная, кровохлебка лекарственная, ве-роника длиннолистная, шалфей лу-говой) на солонцах каштановых</w:t>
      </w:r>
    </w:p>
    <w:p>
      <w:pPr>
        <w:spacing w:after="0"/>
        <w:ind w:left="0"/>
        <w:jc w:val="both"/>
      </w:pPr>
      <w:r>
        <w:rPr>
          <w:rFonts w:ascii="Times New Roman"/>
          <w:b w:val="false"/>
          <w:i w:val="false"/>
          <w:color w:val="000000"/>
          <w:sz w:val="28"/>
        </w:rPr>
        <w:t>
      средних и мелких</w:t>
      </w:r>
    </w:p>
    <w:p>
      <w:pPr>
        <w:spacing w:after="0"/>
        <w:ind w:left="0"/>
        <w:jc w:val="both"/>
      </w:pPr>
      <w:r>
        <w:rPr>
          <w:rFonts w:ascii="Times New Roman"/>
          <w:b w:val="false"/>
          <w:i w:val="false"/>
          <w:color w:val="000000"/>
          <w:sz w:val="28"/>
        </w:rPr>
        <w:t>
      7 8 9 10 11 12 13 14 15 16 17 18 108.4</w:t>
      </w:r>
    </w:p>
    <w:p>
      <w:pPr>
        <w:spacing w:after="0"/>
        <w:ind w:left="0"/>
        <w:jc w:val="both"/>
      </w:pPr>
      <w:r>
        <w:rPr>
          <w:rFonts w:ascii="Times New Roman"/>
          <w:b w:val="false"/>
          <w:i w:val="false"/>
          <w:color w:val="000000"/>
          <w:sz w:val="28"/>
        </w:rPr>
        <w:t>
      Итого: сенокос 100 5 23.1 23.1 115.5 12.6 63.0</w:t>
      </w:r>
    </w:p>
    <w:p>
      <w:pPr>
        <w:spacing w:after="0"/>
        <w:ind w:left="0"/>
        <w:jc w:val="both"/>
      </w:pPr>
      <w:r>
        <w:rPr>
          <w:rFonts w:ascii="Times New Roman"/>
          <w:b w:val="false"/>
          <w:i w:val="false"/>
          <w:color w:val="000000"/>
          <w:sz w:val="28"/>
        </w:rPr>
        <w:t>
      21.08. 199 Замкнутое понижение</w:t>
      </w:r>
    </w:p>
    <w:p>
      <w:pPr>
        <w:spacing w:after="0"/>
        <w:ind w:left="0"/>
        <w:jc w:val="both"/>
      </w:pPr>
      <w:r>
        <w:rPr>
          <w:rFonts w:ascii="Times New Roman"/>
          <w:b w:val="false"/>
          <w:i w:val="false"/>
          <w:color w:val="000000"/>
          <w:sz w:val="28"/>
        </w:rPr>
        <w:t>
      29 (114) 1. Типчаково-полынный с кермеком пастб. 100 44 Выпас 4 2.0 2.7 4.0 2.7 118.8 Чистые В-Л-О</w:t>
      </w:r>
    </w:p>
    <w:p>
      <w:pPr>
        <w:spacing w:after="0"/>
        <w:ind w:left="0"/>
        <w:jc w:val="both"/>
      </w:pPr>
      <w:r>
        <w:rPr>
          <w:rFonts w:ascii="Times New Roman"/>
          <w:b w:val="false"/>
          <w:i w:val="false"/>
          <w:color w:val="000000"/>
          <w:sz w:val="28"/>
        </w:rPr>
        <w:t>
      С-2д ( типчак, полынь Шренка, кермек ест. Гмелина, острец ветвистый, лебеда бородавчатая, подорожник средний)</w:t>
      </w:r>
    </w:p>
    <w:p>
      <w:pPr>
        <w:spacing w:after="0"/>
        <w:ind w:left="0"/>
        <w:jc w:val="both"/>
      </w:pPr>
      <w:r>
        <w:rPr>
          <w:rFonts w:ascii="Times New Roman"/>
          <w:b w:val="false"/>
          <w:i w:val="false"/>
          <w:color w:val="000000"/>
          <w:sz w:val="28"/>
        </w:rPr>
        <w:t>
      на солонцах каштановы мелки и</w:t>
      </w:r>
    </w:p>
    <w:p>
      <w:pPr>
        <w:spacing w:after="0"/>
        <w:ind w:left="0"/>
        <w:jc w:val="both"/>
      </w:pPr>
      <w:r>
        <w:rPr>
          <w:rFonts w:ascii="Times New Roman"/>
          <w:b w:val="false"/>
          <w:i w:val="false"/>
          <w:color w:val="000000"/>
          <w:sz w:val="28"/>
        </w:rPr>
        <w:t>
      средних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1.3 1.4 2.0 1.4 61.6 16.7 13.1 15.8</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44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 2.7 4</w:t>
      </w:r>
    </w:p>
    <w:p>
      <w:pPr>
        <w:spacing w:after="0"/>
        <w:ind w:left="0"/>
        <w:jc w:val="both"/>
      </w:pPr>
      <w:r>
        <w:rPr>
          <w:rFonts w:ascii="Times New Roman"/>
          <w:b w:val="false"/>
          <w:i w:val="false"/>
          <w:color w:val="000000"/>
          <w:sz w:val="28"/>
        </w:rPr>
        <w:t>
      1.3 1.4 2</w:t>
      </w:r>
    </w:p>
    <w:p>
      <w:pPr>
        <w:spacing w:after="0"/>
        <w:ind w:left="0"/>
        <w:jc w:val="both"/>
      </w:pPr>
      <w:r>
        <w:rPr>
          <w:rFonts w:ascii="Times New Roman"/>
          <w:b w:val="false"/>
          <w:i w:val="false"/>
          <w:color w:val="000000"/>
          <w:sz w:val="28"/>
        </w:rPr>
        <w:t>
      2.7 118.8</w:t>
      </w:r>
    </w:p>
    <w:p>
      <w:pPr>
        <w:spacing w:after="0"/>
        <w:ind w:left="0"/>
        <w:jc w:val="both"/>
      </w:pPr>
      <w:r>
        <w:rPr>
          <w:rFonts w:ascii="Times New Roman"/>
          <w:b w:val="false"/>
          <w:i w:val="false"/>
          <w:color w:val="000000"/>
          <w:sz w:val="28"/>
        </w:rPr>
        <w:t>
      1.4 61.6</w:t>
      </w:r>
    </w:p>
    <w:p>
      <w:pPr>
        <w:spacing w:after="0"/>
        <w:ind w:left="0"/>
        <w:jc w:val="both"/>
      </w:pPr>
      <w:r>
        <w:rPr>
          <w:rFonts w:ascii="Times New Roman"/>
          <w:b w:val="false"/>
          <w:i w:val="false"/>
          <w:color w:val="000000"/>
          <w:sz w:val="28"/>
        </w:rPr>
        <w:t>
      21.08. 200 Слабоволнистая равнина</w:t>
      </w:r>
    </w:p>
    <w:p>
      <w:pPr>
        <w:spacing w:after="0"/>
        <w:ind w:left="0"/>
        <w:jc w:val="both"/>
      </w:pPr>
      <w:r>
        <w:rPr>
          <w:rFonts w:ascii="Times New Roman"/>
          <w:b w:val="false"/>
          <w:i w:val="false"/>
          <w:color w:val="000000"/>
          <w:sz w:val="28"/>
        </w:rPr>
        <w:t>
      53Бв (116) 1. Злаково-полынно-разнотравный пастб. 100 120 Выпас 7.75 3.1 5.2 6.0 5.2 624.0 Чистые В-Л-О</w:t>
      </w:r>
    </w:p>
    <w:p>
      <w:pPr>
        <w:spacing w:after="0"/>
        <w:ind w:left="0"/>
        <w:jc w:val="both"/>
      </w:pPr>
      <w:r>
        <w:rPr>
          <w:rFonts w:ascii="Times New Roman"/>
          <w:b w:val="false"/>
          <w:i w:val="false"/>
          <w:color w:val="000000"/>
          <w:sz w:val="28"/>
        </w:rPr>
        <w:t>
      С-2д с кермеком ( костер безостый, лом- КУ коколосник ситниковый, типчак, ко-</w:t>
      </w:r>
    </w:p>
    <w:p>
      <w:pPr>
        <w:spacing w:after="0"/>
        <w:ind w:left="0"/>
        <w:jc w:val="both"/>
      </w:pPr>
      <w:r>
        <w:rPr>
          <w:rFonts w:ascii="Times New Roman"/>
          <w:b w:val="false"/>
          <w:i w:val="false"/>
          <w:color w:val="000000"/>
          <w:sz w:val="28"/>
        </w:rPr>
        <w:t>
      выль красный, бескильница расстав-</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2.2 3.0 3.0 3.0 360.0 34.1 27.1 22.6</w:t>
      </w:r>
    </w:p>
    <w:p>
      <w:pPr>
        <w:spacing w:after="0"/>
        <w:ind w:left="0"/>
        <w:jc w:val="both"/>
      </w:pPr>
      <w:r>
        <w:rPr>
          <w:rFonts w:ascii="Times New Roman"/>
          <w:b w:val="false"/>
          <w:i w:val="false"/>
          <w:color w:val="000000"/>
          <w:sz w:val="28"/>
        </w:rPr>
        <w:t>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1 2 3 4 5 6 7 8 9 10 11 12 13 14 15 16 17 18 ленная, полынь Шренка, полынь си- скота зая, тысячелистник обыкновенный,</w:t>
      </w:r>
    </w:p>
    <w:p>
      <w:pPr>
        <w:spacing w:after="0"/>
        <w:ind w:left="0"/>
        <w:jc w:val="both"/>
      </w:pPr>
      <w:r>
        <w:rPr>
          <w:rFonts w:ascii="Times New Roman"/>
          <w:b w:val="false"/>
          <w:i w:val="false"/>
          <w:color w:val="000000"/>
          <w:sz w:val="28"/>
        </w:rPr>
        <w:t>
      зопник клубненосный, подорожник средний, кермек Гмелини) на солон-цах каштановых мелких и средних</w:t>
      </w:r>
    </w:p>
    <w:p>
      <w:pPr>
        <w:spacing w:after="0"/>
        <w:ind w:left="0"/>
        <w:jc w:val="both"/>
      </w:pPr>
      <w:r>
        <w:rPr>
          <w:rFonts w:ascii="Times New Roman"/>
          <w:b w:val="false"/>
          <w:i w:val="false"/>
          <w:color w:val="000000"/>
          <w:sz w:val="28"/>
        </w:rPr>
        <w:t>
      Итого: пастб. 100 120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3.1 5.2 6</w:t>
      </w:r>
    </w:p>
    <w:p>
      <w:pPr>
        <w:spacing w:after="0"/>
        <w:ind w:left="0"/>
        <w:jc w:val="both"/>
      </w:pPr>
      <w:r>
        <w:rPr>
          <w:rFonts w:ascii="Times New Roman"/>
          <w:b w:val="false"/>
          <w:i w:val="false"/>
          <w:color w:val="000000"/>
          <w:sz w:val="28"/>
        </w:rPr>
        <w:t>
      2.2 3 3</w:t>
      </w:r>
    </w:p>
    <w:p>
      <w:pPr>
        <w:spacing w:after="0"/>
        <w:ind w:left="0"/>
        <w:jc w:val="both"/>
      </w:pPr>
      <w:r>
        <w:rPr>
          <w:rFonts w:ascii="Times New Roman"/>
          <w:b w:val="false"/>
          <w:i w:val="false"/>
          <w:color w:val="000000"/>
          <w:sz w:val="28"/>
        </w:rPr>
        <w:t>
      5.2 624.0</w:t>
      </w:r>
    </w:p>
    <w:p>
      <w:pPr>
        <w:spacing w:after="0"/>
        <w:ind w:left="0"/>
        <w:jc w:val="both"/>
      </w:pPr>
      <w:r>
        <w:rPr>
          <w:rFonts w:ascii="Times New Roman"/>
          <w:b w:val="false"/>
          <w:i w:val="false"/>
          <w:color w:val="000000"/>
          <w:sz w:val="28"/>
        </w:rPr>
        <w:t>
      3.0 360.0</w:t>
      </w:r>
    </w:p>
    <w:p>
      <w:pPr>
        <w:spacing w:after="0"/>
        <w:ind w:left="0"/>
        <w:jc w:val="both"/>
      </w:pPr>
      <w:r>
        <w:rPr>
          <w:rFonts w:ascii="Times New Roman"/>
          <w:b w:val="false"/>
          <w:i w:val="false"/>
          <w:color w:val="000000"/>
          <w:sz w:val="28"/>
        </w:rPr>
        <w:t>
      21.08. 201 Слабоволнистая равнина</w:t>
      </w:r>
    </w:p>
    <w:p>
      <w:pPr>
        <w:spacing w:after="0"/>
        <w:ind w:left="0"/>
        <w:jc w:val="both"/>
      </w:pPr>
      <w:r>
        <w:rPr>
          <w:rFonts w:ascii="Times New Roman"/>
          <w:b w:val="false"/>
          <w:i w:val="false"/>
          <w:color w:val="000000"/>
          <w:sz w:val="28"/>
        </w:rPr>
        <w:t>
      51в (117) 1. Типчаково-разнотравно-полын- пастб. 100 228 Выпас 12.25 7.1 10.0 9.9 10.0 2280.0 Чистые В-Л-О</w:t>
      </w:r>
    </w:p>
    <w:p>
      <w:pPr>
        <w:spacing w:after="0"/>
        <w:ind w:left="0"/>
        <w:jc w:val="both"/>
      </w:pPr>
      <w:r>
        <w:rPr>
          <w:rFonts w:ascii="Times New Roman"/>
          <w:b w:val="false"/>
          <w:i w:val="false"/>
          <w:color w:val="000000"/>
          <w:sz w:val="28"/>
        </w:rPr>
        <w:t>
      С-2а ный ( типчак, тысячелистник обык- КУ новенный, лапчатка прямостоящая,</w:t>
      </w:r>
    </w:p>
    <w:p>
      <w:pPr>
        <w:spacing w:after="0"/>
        <w:ind w:left="0"/>
        <w:jc w:val="both"/>
      </w:pPr>
      <w:r>
        <w:rPr>
          <w:rFonts w:ascii="Times New Roman"/>
          <w:b w:val="false"/>
          <w:i w:val="false"/>
          <w:color w:val="000000"/>
          <w:sz w:val="28"/>
        </w:rPr>
        <w:t>
      вьюнок полевой, зопник клубненос-ный, полынь селитрянная, полынь сизая) на темно-каштановых мало-</w:t>
      </w:r>
    </w:p>
    <w:p>
      <w:pPr>
        <w:spacing w:after="0"/>
        <w:ind w:left="0"/>
        <w:jc w:val="both"/>
      </w:pPr>
      <w:r>
        <w:rPr>
          <w:rFonts w:ascii="Times New Roman"/>
          <w:b w:val="false"/>
          <w:i w:val="false"/>
          <w:color w:val="000000"/>
          <w:sz w:val="28"/>
        </w:rPr>
        <w:t>
      мощных почвах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4.3 5.6 5.0 5.6 1276.8 60.9 51.4 33.6</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100 228</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7.1 10 9.9</w:t>
      </w:r>
    </w:p>
    <w:p>
      <w:pPr>
        <w:spacing w:after="0"/>
        <w:ind w:left="0"/>
        <w:jc w:val="both"/>
      </w:pPr>
      <w:r>
        <w:rPr>
          <w:rFonts w:ascii="Times New Roman"/>
          <w:b w:val="false"/>
          <w:i w:val="false"/>
          <w:color w:val="000000"/>
          <w:sz w:val="28"/>
        </w:rPr>
        <w:t>
      4.3 5.6 5</w:t>
      </w:r>
    </w:p>
    <w:p>
      <w:pPr>
        <w:spacing w:after="0"/>
        <w:ind w:left="0"/>
        <w:jc w:val="both"/>
      </w:pPr>
      <w:r>
        <w:rPr>
          <w:rFonts w:ascii="Times New Roman"/>
          <w:b w:val="false"/>
          <w:i w:val="false"/>
          <w:color w:val="000000"/>
          <w:sz w:val="28"/>
        </w:rPr>
        <w:t>
      10.0 2280.0</w:t>
      </w:r>
    </w:p>
    <w:p>
      <w:pPr>
        <w:spacing w:after="0"/>
        <w:ind w:left="0"/>
        <w:jc w:val="both"/>
      </w:pPr>
      <w:r>
        <w:rPr>
          <w:rFonts w:ascii="Times New Roman"/>
          <w:b w:val="false"/>
          <w:i w:val="false"/>
          <w:color w:val="000000"/>
          <w:sz w:val="28"/>
        </w:rPr>
        <w:t>
      5.6 1276.8</w:t>
      </w:r>
    </w:p>
    <w:p>
      <w:pPr>
        <w:spacing w:after="0"/>
        <w:ind w:left="0"/>
        <w:jc w:val="both"/>
      </w:pPr>
      <w:r>
        <w:rPr>
          <w:rFonts w:ascii="Times New Roman"/>
          <w:b w:val="false"/>
          <w:i w:val="false"/>
          <w:color w:val="000000"/>
          <w:sz w:val="28"/>
        </w:rPr>
        <w:t>
      21.08. 202 Слабоволнистая равнина</w:t>
      </w:r>
    </w:p>
    <w:p>
      <w:pPr>
        <w:spacing w:after="0"/>
        <w:ind w:left="0"/>
        <w:jc w:val="both"/>
      </w:pPr>
      <w:r>
        <w:rPr>
          <w:rFonts w:ascii="Times New Roman"/>
          <w:b w:val="false"/>
          <w:i w:val="false"/>
          <w:color w:val="000000"/>
          <w:sz w:val="28"/>
        </w:rPr>
        <w:t>
      51г (118) 1. Злаково-ковыльно-полынный пастб. 100 434 Выпас 5.8 2.9 4.5 4.3 4.5 1953.0 Чистые В-Л-О</w:t>
      </w:r>
    </w:p>
    <w:p>
      <w:pPr>
        <w:spacing w:after="0"/>
        <w:ind w:left="0"/>
        <w:jc w:val="both"/>
      </w:pPr>
      <w:r>
        <w:rPr>
          <w:rFonts w:ascii="Times New Roman"/>
          <w:b w:val="false"/>
          <w:i w:val="false"/>
          <w:color w:val="000000"/>
          <w:sz w:val="28"/>
        </w:rPr>
        <w:t>
      С-2а ( костер безостый, ломкоколосник КУ ситниковый, типчак, ковыль крас-ный, полынь сизая, тысячелистник обыкновенный) на темно-каштано-</w:t>
      </w:r>
    </w:p>
    <w:p>
      <w:pPr>
        <w:spacing w:after="0"/>
        <w:ind w:left="0"/>
        <w:jc w:val="both"/>
      </w:pPr>
      <w:r>
        <w:rPr>
          <w:rFonts w:ascii="Times New Roman"/>
          <w:b w:val="false"/>
          <w:i w:val="false"/>
          <w:color w:val="000000"/>
          <w:sz w:val="28"/>
        </w:rPr>
        <w:t>
      вых маломощных почвах</w:t>
      </w:r>
    </w:p>
    <w:p>
      <w:pPr>
        <w:spacing w:after="0"/>
        <w:ind w:left="0"/>
        <w:jc w:val="both"/>
      </w:pPr>
      <w:r>
        <w:rPr>
          <w:rFonts w:ascii="Times New Roman"/>
          <w:b w:val="false"/>
          <w:i w:val="false"/>
          <w:color w:val="000000"/>
          <w:sz w:val="28"/>
        </w:rPr>
        <w:t>
      частного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2.2 2.5 2.0 2.5 1085.0 25.6 18.7 12.1</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100 434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2.9 4.5 4.3</w:t>
      </w:r>
    </w:p>
    <w:p>
      <w:pPr>
        <w:spacing w:after="0"/>
        <w:ind w:left="0"/>
        <w:jc w:val="both"/>
      </w:pPr>
      <w:r>
        <w:rPr>
          <w:rFonts w:ascii="Times New Roman"/>
          <w:b w:val="false"/>
          <w:i w:val="false"/>
          <w:color w:val="000000"/>
          <w:sz w:val="28"/>
        </w:rPr>
        <w:t>
      2.2 2.5 2</w:t>
      </w:r>
    </w:p>
    <w:p>
      <w:pPr>
        <w:spacing w:after="0"/>
        <w:ind w:left="0"/>
        <w:jc w:val="both"/>
      </w:pPr>
      <w:r>
        <w:rPr>
          <w:rFonts w:ascii="Times New Roman"/>
          <w:b w:val="false"/>
          <w:i w:val="false"/>
          <w:color w:val="000000"/>
          <w:sz w:val="28"/>
        </w:rPr>
        <w:t>
      4.5 1953.0</w:t>
      </w:r>
    </w:p>
    <w:p>
      <w:pPr>
        <w:spacing w:after="0"/>
        <w:ind w:left="0"/>
        <w:jc w:val="both"/>
      </w:pPr>
      <w:r>
        <w:rPr>
          <w:rFonts w:ascii="Times New Roman"/>
          <w:b w:val="false"/>
          <w:i w:val="false"/>
          <w:color w:val="000000"/>
          <w:sz w:val="28"/>
        </w:rPr>
        <w:t>
      2.5 1085.0</w:t>
      </w:r>
    </w:p>
    <w:p>
      <w:pPr>
        <w:spacing w:after="0"/>
        <w:ind w:left="0"/>
        <w:jc w:val="both"/>
      </w:pPr>
      <w:r>
        <w:rPr>
          <w:rFonts w:ascii="Times New Roman"/>
          <w:b w:val="false"/>
          <w:i w:val="false"/>
          <w:color w:val="000000"/>
          <w:sz w:val="28"/>
        </w:rPr>
        <w:t>
      21.08. 203 Слабоволнистая равнина</w:t>
      </w:r>
    </w:p>
    <w:p>
      <w:pPr>
        <w:spacing w:after="0"/>
        <w:ind w:left="0"/>
        <w:jc w:val="both"/>
      </w:pPr>
      <w:r>
        <w:rPr>
          <w:rFonts w:ascii="Times New Roman"/>
          <w:b w:val="false"/>
          <w:i w:val="false"/>
          <w:color w:val="000000"/>
          <w:sz w:val="28"/>
        </w:rPr>
        <w:t>
      2 (119) 1. Ковыльно-типчаково-полынный пастб. 70 139 Выпас 10.8 6.3 10.8 7.1 10.8 1496.9 Чистые В-Л-О</w:t>
      </w:r>
    </w:p>
    <w:p>
      <w:pPr>
        <w:spacing w:after="0"/>
        <w:ind w:left="0"/>
        <w:jc w:val="both"/>
      </w:pPr>
      <w:r>
        <w:rPr>
          <w:rFonts w:ascii="Times New Roman"/>
          <w:b w:val="false"/>
          <w:i w:val="false"/>
          <w:color w:val="000000"/>
          <w:sz w:val="28"/>
        </w:rPr>
        <w:t>
      С-2а с разнотравьем ( ковыль красный, ест. ковыль волосатик, типчак, полынь селитрянная, полынь сизая, тысяче-</w:t>
      </w:r>
    </w:p>
    <w:p>
      <w:pPr>
        <w:spacing w:after="0"/>
        <w:ind w:left="0"/>
        <w:jc w:val="both"/>
      </w:pPr>
      <w:r>
        <w:rPr>
          <w:rFonts w:ascii="Times New Roman"/>
          <w:b w:val="false"/>
          <w:i w:val="false"/>
          <w:color w:val="000000"/>
          <w:sz w:val="28"/>
        </w:rPr>
        <w:t>
      листник обыкновенный, зопник клубненосный, подорожник сред-ний) на темно-каштановых маломощ-</w:t>
      </w:r>
    </w:p>
    <w:p>
      <w:pPr>
        <w:spacing w:after="0"/>
        <w:ind w:left="0"/>
        <w:jc w:val="both"/>
      </w:pPr>
      <w:r>
        <w:rPr>
          <w:rFonts w:ascii="Times New Roman"/>
          <w:b w:val="false"/>
          <w:i w:val="false"/>
          <w:color w:val="000000"/>
          <w:sz w:val="28"/>
        </w:rPr>
        <w:t>
      ных почвах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4.0 6.1 3.3 6.1 845.5 39.0 50.3 16.9</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1Б 2. Красноковыльно-типчаково-по-С-2б лынный (ковыль красный, типчак,</w:t>
      </w:r>
    </w:p>
    <w:p>
      <w:pPr>
        <w:spacing w:after="0"/>
        <w:ind w:left="0"/>
        <w:jc w:val="both"/>
      </w:pPr>
      <w:r>
        <w:rPr>
          <w:rFonts w:ascii="Times New Roman"/>
          <w:b w:val="false"/>
          <w:i w:val="false"/>
          <w:color w:val="000000"/>
          <w:sz w:val="28"/>
        </w:rPr>
        <w:t>
      полынь холодная, ковыль волосатик, горошек мышиный) на темно-кашта-новых малоразвитых и неполнораз-</w:t>
      </w:r>
    </w:p>
    <w:p>
      <w:pPr>
        <w:spacing w:after="0"/>
        <w:ind w:left="0"/>
        <w:jc w:val="both"/>
      </w:pPr>
      <w:r>
        <w:rPr>
          <w:rFonts w:ascii="Times New Roman"/>
          <w:b w:val="false"/>
          <w:i w:val="false"/>
          <w:color w:val="000000"/>
          <w:sz w:val="28"/>
        </w:rPr>
        <w:t>
      витых почвах</w:t>
      </w:r>
    </w:p>
    <w:p>
      <w:pPr>
        <w:spacing w:after="0"/>
        <w:ind w:left="0"/>
        <w:jc w:val="both"/>
      </w:pPr>
      <w:r>
        <w:rPr>
          <w:rFonts w:ascii="Times New Roman"/>
          <w:b w:val="false"/>
          <w:i w:val="false"/>
          <w:color w:val="000000"/>
          <w:sz w:val="28"/>
        </w:rPr>
        <w:t>
      пастб. 30 59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3.3 4.5 3.8 2.1 2.4 1.7 20.8 17.7 9.0</w:t>
      </w:r>
    </w:p>
    <w:p>
      <w:pPr>
        <w:spacing w:after="0"/>
        <w:ind w:left="0"/>
        <w:jc w:val="both"/>
      </w:pPr>
      <w:r>
        <w:rPr>
          <w:rFonts w:ascii="Times New Roman"/>
          <w:b w:val="false"/>
          <w:i w:val="false"/>
          <w:color w:val="000000"/>
          <w:sz w:val="28"/>
        </w:rPr>
        <w:t>
      4.5 267.3</w:t>
      </w:r>
    </w:p>
    <w:p>
      <w:pPr>
        <w:spacing w:after="0"/>
        <w:ind w:left="0"/>
        <w:jc w:val="both"/>
      </w:pPr>
      <w:r>
        <w:rPr>
          <w:rFonts w:ascii="Times New Roman"/>
          <w:b w:val="false"/>
          <w:i w:val="false"/>
          <w:color w:val="000000"/>
          <w:sz w:val="28"/>
        </w:rPr>
        <w:t>
      2.4 142.6</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Итого: пастб. 100 198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8.9 6.1</w:t>
      </w:r>
    </w:p>
    <w:p>
      <w:pPr>
        <w:spacing w:after="0"/>
        <w:ind w:left="0"/>
        <w:jc w:val="both"/>
      </w:pPr>
      <w:r>
        <w:rPr>
          <w:rFonts w:ascii="Times New Roman"/>
          <w:b w:val="false"/>
          <w:i w:val="false"/>
          <w:color w:val="000000"/>
          <w:sz w:val="28"/>
        </w:rPr>
        <w:t>
      3.4 5.0 2.8</w:t>
      </w:r>
    </w:p>
    <w:p>
      <w:pPr>
        <w:spacing w:after="0"/>
        <w:ind w:left="0"/>
        <w:jc w:val="both"/>
      </w:pPr>
      <w:r>
        <w:rPr>
          <w:rFonts w:ascii="Times New Roman"/>
          <w:b w:val="false"/>
          <w:i w:val="false"/>
          <w:color w:val="000000"/>
          <w:sz w:val="28"/>
        </w:rPr>
        <w:t>
      8.9 1764.2</w:t>
      </w:r>
    </w:p>
    <w:p>
      <w:pPr>
        <w:spacing w:after="0"/>
        <w:ind w:left="0"/>
        <w:jc w:val="both"/>
      </w:pPr>
      <w:r>
        <w:rPr>
          <w:rFonts w:ascii="Times New Roman"/>
          <w:b w:val="false"/>
          <w:i w:val="false"/>
          <w:color w:val="000000"/>
          <w:sz w:val="28"/>
        </w:rPr>
        <w:t>
      5.0 988.0</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22.08. 204 Волнистая равнина</w:t>
      </w:r>
    </w:p>
    <w:p>
      <w:pPr>
        <w:spacing w:after="0"/>
        <w:ind w:left="0"/>
        <w:jc w:val="both"/>
      </w:pPr>
      <w:r>
        <w:rPr>
          <w:rFonts w:ascii="Times New Roman"/>
          <w:b w:val="false"/>
          <w:i w:val="false"/>
          <w:color w:val="000000"/>
          <w:sz w:val="28"/>
        </w:rPr>
        <w:t>
      1Б (120) 1. Красноковыльно-типчаково-по- пастб. 100 145 Выпас 3.3 3.3 4.5 3.8 4.5 652.5 Сильно В-Л-О</w:t>
      </w:r>
    </w:p>
    <w:p>
      <w:pPr>
        <w:spacing w:after="0"/>
        <w:ind w:left="0"/>
        <w:jc w:val="both"/>
      </w:pPr>
      <w:r>
        <w:rPr>
          <w:rFonts w:ascii="Times New Roman"/>
          <w:b w:val="false"/>
          <w:i w:val="false"/>
          <w:color w:val="000000"/>
          <w:sz w:val="28"/>
        </w:rPr>
        <w:t>
      С-2б лынный ( ковыль красный, типчак, ест. полынь холодная, полынь селитрян-</w:t>
      </w:r>
    </w:p>
    <w:p>
      <w:pPr>
        <w:spacing w:after="0"/>
        <w:ind w:left="0"/>
        <w:jc w:val="both"/>
      </w:pPr>
      <w:r>
        <w:rPr>
          <w:rFonts w:ascii="Times New Roman"/>
          <w:b w:val="false"/>
          <w:i w:val="false"/>
          <w:color w:val="000000"/>
          <w:sz w:val="28"/>
        </w:rPr>
        <w:t>
      ная) на темно-каштановых неполно-</w:t>
      </w:r>
    </w:p>
    <w:p>
      <w:pPr>
        <w:spacing w:after="0"/>
        <w:ind w:left="0"/>
        <w:jc w:val="both"/>
      </w:pPr>
      <w:r>
        <w:rPr>
          <w:rFonts w:ascii="Times New Roman"/>
          <w:b w:val="false"/>
          <w:i w:val="false"/>
          <w:color w:val="000000"/>
          <w:sz w:val="28"/>
        </w:rPr>
        <w:t>
      развитых почвах</w:t>
      </w:r>
    </w:p>
    <w:p>
      <w:pPr>
        <w:spacing w:after="0"/>
        <w:ind w:left="0"/>
        <w:jc w:val="both"/>
      </w:pPr>
      <w:r>
        <w:rPr>
          <w:rFonts w:ascii="Times New Roman"/>
          <w:b w:val="false"/>
          <w:i w:val="false"/>
          <w:color w:val="000000"/>
          <w:sz w:val="28"/>
        </w:rPr>
        <w:t>
      частного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2.1 2.4 1.7 20.8 17.7 9.0</w:t>
      </w:r>
    </w:p>
    <w:p>
      <w:pPr>
        <w:spacing w:after="0"/>
        <w:ind w:left="0"/>
        <w:jc w:val="both"/>
      </w:pPr>
      <w:r>
        <w:rPr>
          <w:rFonts w:ascii="Times New Roman"/>
          <w:b w:val="false"/>
          <w:i w:val="false"/>
          <w:color w:val="000000"/>
          <w:sz w:val="28"/>
        </w:rPr>
        <w:t>
      2.4 348.0 закаменено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100 145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3.3 4.5 3.8</w:t>
      </w:r>
    </w:p>
    <w:p>
      <w:pPr>
        <w:spacing w:after="0"/>
        <w:ind w:left="0"/>
        <w:jc w:val="both"/>
      </w:pPr>
      <w:r>
        <w:rPr>
          <w:rFonts w:ascii="Times New Roman"/>
          <w:b w:val="false"/>
          <w:i w:val="false"/>
          <w:color w:val="000000"/>
          <w:sz w:val="28"/>
        </w:rPr>
        <w:t>
      2.1 2.4 1.7</w:t>
      </w:r>
    </w:p>
    <w:p>
      <w:pPr>
        <w:spacing w:after="0"/>
        <w:ind w:left="0"/>
        <w:jc w:val="both"/>
      </w:pPr>
      <w:r>
        <w:rPr>
          <w:rFonts w:ascii="Times New Roman"/>
          <w:b w:val="false"/>
          <w:i w:val="false"/>
          <w:color w:val="000000"/>
          <w:sz w:val="28"/>
        </w:rPr>
        <w:t>
      4.5 652.5</w:t>
      </w:r>
    </w:p>
    <w:p>
      <w:pPr>
        <w:spacing w:after="0"/>
        <w:ind w:left="0"/>
        <w:jc w:val="both"/>
      </w:pPr>
      <w:r>
        <w:rPr>
          <w:rFonts w:ascii="Times New Roman"/>
          <w:b w:val="false"/>
          <w:i w:val="false"/>
          <w:color w:val="000000"/>
          <w:sz w:val="28"/>
        </w:rPr>
        <w:t>
      2.4 348.0</w:t>
      </w:r>
    </w:p>
    <w:p>
      <w:pPr>
        <w:spacing w:after="0"/>
        <w:ind w:left="0"/>
        <w:jc w:val="both"/>
      </w:pPr>
      <w:r>
        <w:rPr>
          <w:rFonts w:ascii="Times New Roman"/>
          <w:b w:val="false"/>
          <w:i w:val="false"/>
          <w:color w:val="000000"/>
          <w:sz w:val="28"/>
        </w:rPr>
        <w:t>
      22.08. 205 Вершина сопки</w:t>
      </w:r>
    </w:p>
    <w:p>
      <w:pPr>
        <w:spacing w:after="0"/>
        <w:ind w:left="0"/>
        <w:jc w:val="both"/>
      </w:pPr>
      <w:r>
        <w:rPr>
          <w:rFonts w:ascii="Times New Roman"/>
          <w:b w:val="false"/>
          <w:i w:val="false"/>
          <w:color w:val="000000"/>
          <w:sz w:val="28"/>
        </w:rPr>
        <w:t>
      24 (121) 1. Тырсово-полынный с кустарни- пастб. 50 320 Выпас 3.8 1.5 2.1 2.2 2.1 671.0 Сильно В-РЛ-О</w:t>
      </w:r>
    </w:p>
    <w:p>
      <w:pPr>
        <w:spacing w:after="0"/>
        <w:ind w:left="0"/>
        <w:jc w:val="both"/>
      </w:pPr>
      <w:r>
        <w:rPr>
          <w:rFonts w:ascii="Times New Roman"/>
          <w:b w:val="false"/>
          <w:i w:val="false"/>
          <w:color w:val="000000"/>
          <w:sz w:val="28"/>
        </w:rPr>
        <w:t>
      С-2б ком ( ковыль волосатик, ковыль ест. красный, типчак, полынь холодная, полынь селитрянная, таволга зверо-боелистная) на темно-каштановых</w:t>
      </w:r>
    </w:p>
    <w:p>
      <w:pPr>
        <w:spacing w:after="0"/>
        <w:ind w:left="0"/>
        <w:jc w:val="both"/>
      </w:pPr>
      <w:r>
        <w:rPr>
          <w:rFonts w:ascii="Times New Roman"/>
          <w:b w:val="false"/>
          <w:i w:val="false"/>
          <w:color w:val="000000"/>
          <w:sz w:val="28"/>
        </w:rPr>
        <w:t>
      малоразвитых почвах</w:t>
      </w:r>
    </w:p>
    <w:p>
      <w:pPr>
        <w:spacing w:after="0"/>
        <w:ind w:left="0"/>
        <w:jc w:val="both"/>
      </w:pPr>
      <w:r>
        <w:rPr>
          <w:rFonts w:ascii="Times New Roman"/>
          <w:b w:val="false"/>
          <w:i w:val="false"/>
          <w:color w:val="000000"/>
          <w:sz w:val="28"/>
        </w:rPr>
        <w:t>
      частного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1.0 1.2 1.1 14.1 10.8 7.0</w:t>
      </w:r>
    </w:p>
    <w:p>
      <w:pPr>
        <w:spacing w:after="0"/>
        <w:ind w:left="0"/>
        <w:jc w:val="both"/>
      </w:pPr>
      <w:r>
        <w:rPr>
          <w:rFonts w:ascii="Times New Roman"/>
          <w:b w:val="false"/>
          <w:i w:val="false"/>
          <w:color w:val="000000"/>
          <w:sz w:val="28"/>
        </w:rPr>
        <w:t>
      1.2 383.4 затырсовано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 2. Ковыльно-типчаково-полынный С-2а с разнотравьем (ковыль красный,</w:t>
      </w:r>
    </w:p>
    <w:p>
      <w:pPr>
        <w:spacing w:after="0"/>
        <w:ind w:left="0"/>
        <w:jc w:val="both"/>
      </w:pPr>
      <w:r>
        <w:rPr>
          <w:rFonts w:ascii="Times New Roman"/>
          <w:b w:val="false"/>
          <w:i w:val="false"/>
          <w:color w:val="000000"/>
          <w:sz w:val="28"/>
        </w:rPr>
        <w:t>
      типчак, ковыль волосатик, полынь селитрянная, полынь сизая, тысяче-</w:t>
      </w:r>
    </w:p>
    <w:p>
      <w:pPr>
        <w:spacing w:after="0"/>
        <w:ind w:left="0"/>
        <w:jc w:val="both"/>
      </w:pPr>
      <w:r>
        <w:rPr>
          <w:rFonts w:ascii="Times New Roman"/>
          <w:b w:val="false"/>
          <w:i w:val="false"/>
          <w:color w:val="000000"/>
          <w:sz w:val="28"/>
        </w:rPr>
        <w:t>
      листник обыкновенный, зопник</w:t>
      </w:r>
    </w:p>
    <w:p>
      <w:pPr>
        <w:spacing w:after="0"/>
        <w:ind w:left="0"/>
        <w:jc w:val="both"/>
      </w:pPr>
      <w:r>
        <w:rPr>
          <w:rFonts w:ascii="Times New Roman"/>
          <w:b w:val="false"/>
          <w:i w:val="false"/>
          <w:color w:val="000000"/>
          <w:sz w:val="28"/>
        </w:rPr>
        <w:t>
      пастб. 30 192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6.3 10.8 7.1 4.0 6.1 3.3 39.0 50.3 16.9</w:t>
      </w:r>
    </w:p>
    <w:p>
      <w:pPr>
        <w:spacing w:after="0"/>
        <w:ind w:left="0"/>
        <w:jc w:val="both"/>
      </w:pPr>
      <w:r>
        <w:rPr>
          <w:rFonts w:ascii="Times New Roman"/>
          <w:b w:val="false"/>
          <w:i w:val="false"/>
          <w:color w:val="000000"/>
          <w:sz w:val="28"/>
        </w:rPr>
        <w:t>
      10.8 2070.4 Чистые</w:t>
      </w:r>
    </w:p>
    <w:p>
      <w:pPr>
        <w:spacing w:after="0"/>
        <w:ind w:left="0"/>
        <w:jc w:val="both"/>
      </w:pPr>
      <w:r>
        <w:rPr>
          <w:rFonts w:ascii="Times New Roman"/>
          <w:b w:val="false"/>
          <w:i w:val="false"/>
          <w:color w:val="000000"/>
          <w:sz w:val="28"/>
        </w:rPr>
        <w:t>
      6.1 1169.4</w:t>
      </w:r>
    </w:p>
    <w:p>
      <w:pPr>
        <w:spacing w:after="0"/>
        <w:ind w:left="0"/>
        <w:jc w:val="both"/>
      </w:pPr>
      <w:r>
        <w:rPr>
          <w:rFonts w:ascii="Times New Roman"/>
          <w:b w:val="false"/>
          <w:i w:val="false"/>
          <w:color w:val="000000"/>
          <w:sz w:val="28"/>
        </w:rPr>
        <w:t>
      1 2 3 4 5 6 7 8 9 10 11 12 13 14 15 16 17 18 клубненосный, подорожник сред-</w:t>
      </w:r>
    </w:p>
    <w:p>
      <w:pPr>
        <w:spacing w:after="0"/>
        <w:ind w:left="0"/>
        <w:jc w:val="both"/>
      </w:pPr>
      <w:r>
        <w:rPr>
          <w:rFonts w:ascii="Times New Roman"/>
          <w:b w:val="false"/>
          <w:i w:val="false"/>
          <w:color w:val="000000"/>
          <w:sz w:val="28"/>
        </w:rPr>
        <w:t>
      ний) на темно-каштановых маломощ-ных почвах</w:t>
      </w:r>
    </w:p>
    <w:p>
      <w:pPr>
        <w:spacing w:after="0"/>
        <w:ind w:left="0"/>
        <w:jc w:val="both"/>
      </w:pPr>
      <w:r>
        <w:rPr>
          <w:rFonts w:ascii="Times New Roman"/>
          <w:b w:val="false"/>
          <w:i w:val="false"/>
          <w:color w:val="000000"/>
          <w:sz w:val="28"/>
        </w:rPr>
        <w:t>
      34Б 3.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пастб. 20 128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1290.8 Чистые</w:t>
      </w:r>
    </w:p>
    <w:p>
      <w:pPr>
        <w:spacing w:after="0"/>
        <w:ind w:left="0"/>
        <w:jc w:val="both"/>
      </w:pPr>
      <w:r>
        <w:rPr>
          <w:rFonts w:ascii="Times New Roman"/>
          <w:b w:val="false"/>
          <w:i w:val="false"/>
          <w:color w:val="000000"/>
          <w:sz w:val="28"/>
        </w:rPr>
        <w:t>
      5.3 677.3</w:t>
      </w:r>
    </w:p>
    <w:p>
      <w:pPr>
        <w:spacing w:after="0"/>
        <w:ind w:left="0"/>
        <w:jc w:val="both"/>
      </w:pPr>
      <w:r>
        <w:rPr>
          <w:rFonts w:ascii="Times New Roman"/>
          <w:b w:val="false"/>
          <w:i w:val="false"/>
          <w:color w:val="000000"/>
          <w:sz w:val="28"/>
        </w:rPr>
        <w:t>
      Итого: пастб. 100 639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3.7 6.3 4.7</w:t>
      </w:r>
    </w:p>
    <w:p>
      <w:pPr>
        <w:spacing w:after="0"/>
        <w:ind w:left="0"/>
        <w:jc w:val="both"/>
      </w:pPr>
      <w:r>
        <w:rPr>
          <w:rFonts w:ascii="Times New Roman"/>
          <w:b w:val="false"/>
          <w:i w:val="false"/>
          <w:color w:val="000000"/>
          <w:sz w:val="28"/>
        </w:rPr>
        <w:t>
      2.4 3.5 2.2</w:t>
      </w:r>
    </w:p>
    <w:p>
      <w:pPr>
        <w:spacing w:after="0"/>
        <w:ind w:left="0"/>
        <w:jc w:val="both"/>
      </w:pPr>
      <w:r>
        <w:rPr>
          <w:rFonts w:ascii="Times New Roman"/>
          <w:b w:val="false"/>
          <w:i w:val="false"/>
          <w:color w:val="000000"/>
          <w:sz w:val="28"/>
        </w:rPr>
        <w:t>
      6.3 4032.1</w:t>
      </w:r>
    </w:p>
    <w:p>
      <w:pPr>
        <w:spacing w:after="0"/>
        <w:ind w:left="0"/>
        <w:jc w:val="both"/>
      </w:pPr>
      <w:r>
        <w:rPr>
          <w:rFonts w:ascii="Times New Roman"/>
          <w:b w:val="false"/>
          <w:i w:val="false"/>
          <w:color w:val="000000"/>
          <w:sz w:val="28"/>
        </w:rPr>
        <w:t>
      3.5 2230.1</w:t>
      </w:r>
    </w:p>
    <w:p>
      <w:pPr>
        <w:spacing w:after="0"/>
        <w:ind w:left="0"/>
        <w:jc w:val="both"/>
      </w:pPr>
      <w:r>
        <w:rPr>
          <w:rFonts w:ascii="Times New Roman"/>
          <w:b w:val="false"/>
          <w:i w:val="false"/>
          <w:color w:val="000000"/>
          <w:sz w:val="28"/>
        </w:rPr>
        <w:t>
      22.08. 206 Удлененное понижение</w:t>
      </w:r>
    </w:p>
    <w:p>
      <w:pPr>
        <w:spacing w:after="0"/>
        <w:ind w:left="0"/>
        <w:jc w:val="both"/>
      </w:pPr>
      <w:r>
        <w:rPr>
          <w:rFonts w:ascii="Times New Roman"/>
          <w:b w:val="false"/>
          <w:i w:val="false"/>
          <w:color w:val="000000"/>
          <w:sz w:val="28"/>
        </w:rPr>
        <w:t>
      36 (123) 1. Злаково-разнотравно-полынно- пастб. 100 106 Выпас 8 9.0 12.7 8.3 12.7 1346.2 Чистые В-Л-О</w:t>
      </w:r>
    </w:p>
    <w:p>
      <w:pPr>
        <w:spacing w:after="0"/>
        <w:ind w:left="0"/>
        <w:jc w:val="both"/>
      </w:pPr>
      <w:r>
        <w:rPr>
          <w:rFonts w:ascii="Times New Roman"/>
          <w:b w:val="false"/>
          <w:i w:val="false"/>
          <w:color w:val="000000"/>
          <w:sz w:val="28"/>
        </w:rPr>
        <w:t>
      С-4в солодковых с кермеком (острец вет- ест. вистый, пырей ползучий, вейник на-</w:t>
      </w:r>
    </w:p>
    <w:p>
      <w:pPr>
        <w:spacing w:after="0"/>
        <w:ind w:left="0"/>
        <w:jc w:val="both"/>
      </w:pPr>
      <w:r>
        <w:rPr>
          <w:rFonts w:ascii="Times New Roman"/>
          <w:b w:val="false"/>
          <w:i w:val="false"/>
          <w:color w:val="000000"/>
          <w:sz w:val="28"/>
        </w:rPr>
        <w:t>
      земный, бескильница расставленная, типчак, шалфей луговой, подорож-ник средний, зопник клубненосный, мордовник обыкновенный, подма-ренник настоящий, полынь шелко-вистая, полынь Шренка, солодка уральская, кермек Гмелини) на со-</w:t>
      </w:r>
    </w:p>
    <w:p>
      <w:pPr>
        <w:spacing w:after="0"/>
        <w:ind w:left="0"/>
        <w:jc w:val="both"/>
      </w:pPr>
      <w:r>
        <w:rPr>
          <w:rFonts w:ascii="Times New Roman"/>
          <w:b w:val="false"/>
          <w:i w:val="false"/>
          <w:color w:val="000000"/>
          <w:sz w:val="28"/>
        </w:rPr>
        <w:t>
      лонцах каштановых мелких и средних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5.4 7.4 4.4 7.4 784.4 60.0 56.9 23.4</w:t>
      </w:r>
    </w:p>
    <w:p>
      <w:pPr>
        <w:spacing w:after="0"/>
        <w:ind w:left="0"/>
        <w:jc w:val="both"/>
      </w:pPr>
      <w:r>
        <w:rPr>
          <w:rFonts w:ascii="Times New Roman"/>
          <w:b w:val="false"/>
          <w:i w:val="false"/>
          <w:color w:val="000000"/>
          <w:sz w:val="28"/>
        </w:rPr>
        <w:t>
      пастбища для всех в</w:t>
      </w:r>
    </w:p>
    <w:p>
      <w:pPr>
        <w:spacing w:after="0"/>
        <w:ind w:left="0"/>
        <w:jc w:val="both"/>
      </w:pPr>
      <w:r>
        <w:rPr>
          <w:rFonts w:ascii="Times New Roman"/>
          <w:b w:val="false"/>
          <w:i w:val="false"/>
          <w:color w:val="000000"/>
          <w:sz w:val="28"/>
        </w:rPr>
        <w:t>
      1 2 3 4 5 6 7 Итого: пастб. 100 106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 9 10 11 12 13 14 15 16 17 18 9 12.7 8.3 12.7 1346.2</w:t>
      </w:r>
    </w:p>
    <w:p>
      <w:pPr>
        <w:spacing w:after="0"/>
        <w:ind w:left="0"/>
        <w:jc w:val="both"/>
      </w:pPr>
      <w:r>
        <w:rPr>
          <w:rFonts w:ascii="Times New Roman"/>
          <w:b w:val="false"/>
          <w:i w:val="false"/>
          <w:color w:val="000000"/>
          <w:sz w:val="28"/>
        </w:rPr>
        <w:t>
      5.4 7.4 4.4 7.4 784.4</w:t>
      </w:r>
    </w:p>
    <w:p>
      <w:pPr>
        <w:spacing w:after="0"/>
        <w:ind w:left="0"/>
        <w:jc w:val="both"/>
      </w:pPr>
      <w:r>
        <w:rPr>
          <w:rFonts w:ascii="Times New Roman"/>
          <w:b w:val="false"/>
          <w:i w:val="false"/>
          <w:color w:val="000000"/>
          <w:sz w:val="28"/>
        </w:rPr>
        <w:t>
      23.08. 207 Пологий склон сопки</w:t>
      </w:r>
    </w:p>
    <w:p>
      <w:pPr>
        <w:spacing w:after="0"/>
        <w:ind w:left="0"/>
        <w:jc w:val="both"/>
      </w:pPr>
      <w:r>
        <w:rPr>
          <w:rFonts w:ascii="Times New Roman"/>
          <w:b w:val="false"/>
          <w:i w:val="false"/>
          <w:color w:val="000000"/>
          <w:sz w:val="28"/>
        </w:rPr>
        <w:t>
      28 (124) 1. Типчаково-полынный с ковылем пастб. 100 76 Выпас 2 1.2 1.5 1.8 1.5 114.0 Сильно В-Л-О</w:t>
      </w:r>
    </w:p>
    <w:p>
      <w:pPr>
        <w:spacing w:after="0"/>
        <w:ind w:left="0"/>
        <w:jc w:val="both"/>
      </w:pPr>
      <w:r>
        <w:rPr>
          <w:rFonts w:ascii="Times New Roman"/>
          <w:b w:val="false"/>
          <w:i w:val="false"/>
          <w:color w:val="000000"/>
          <w:sz w:val="28"/>
        </w:rPr>
        <w:t>
      С-2б ( типчак, полынь холодная, ковыльем ест. красный, полынь селитряная) на</w:t>
      </w:r>
    </w:p>
    <w:p>
      <w:pPr>
        <w:spacing w:after="0"/>
        <w:ind w:left="0"/>
        <w:jc w:val="both"/>
      </w:pPr>
      <w:r>
        <w:rPr>
          <w:rFonts w:ascii="Times New Roman"/>
          <w:b w:val="false"/>
          <w:i w:val="false"/>
          <w:color w:val="000000"/>
          <w:sz w:val="28"/>
        </w:rPr>
        <w:t>
      темно-каштановых неполноразвитых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0.7 0.8 0.8 8.5 6.3 5.3</w:t>
      </w:r>
    </w:p>
    <w:p>
      <w:pPr>
        <w:spacing w:after="0"/>
        <w:ind w:left="0"/>
        <w:jc w:val="both"/>
      </w:pPr>
      <w:r>
        <w:rPr>
          <w:rFonts w:ascii="Times New Roman"/>
          <w:b w:val="false"/>
          <w:i w:val="false"/>
          <w:color w:val="000000"/>
          <w:sz w:val="28"/>
        </w:rPr>
        <w:t>
      0.8 60.8 закаменено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76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1.2 1.5 1.8</w:t>
      </w:r>
    </w:p>
    <w:p>
      <w:pPr>
        <w:spacing w:after="0"/>
        <w:ind w:left="0"/>
        <w:jc w:val="both"/>
      </w:pPr>
      <w:r>
        <w:rPr>
          <w:rFonts w:ascii="Times New Roman"/>
          <w:b w:val="false"/>
          <w:i w:val="false"/>
          <w:color w:val="000000"/>
          <w:sz w:val="28"/>
        </w:rPr>
        <w:t>
      0.7 0.8 0.8</w:t>
      </w:r>
    </w:p>
    <w:p>
      <w:pPr>
        <w:spacing w:after="0"/>
        <w:ind w:left="0"/>
        <w:jc w:val="both"/>
      </w:pPr>
      <w:r>
        <w:rPr>
          <w:rFonts w:ascii="Times New Roman"/>
          <w:b w:val="false"/>
          <w:i w:val="false"/>
          <w:color w:val="000000"/>
          <w:sz w:val="28"/>
        </w:rPr>
        <w:t>
      1.5 114.0</w:t>
      </w:r>
    </w:p>
    <w:p>
      <w:pPr>
        <w:spacing w:after="0"/>
        <w:ind w:left="0"/>
        <w:jc w:val="both"/>
      </w:pPr>
      <w:r>
        <w:rPr>
          <w:rFonts w:ascii="Times New Roman"/>
          <w:b w:val="false"/>
          <w:i w:val="false"/>
          <w:color w:val="000000"/>
          <w:sz w:val="28"/>
        </w:rPr>
        <w:t>
      0.8 60.8</w:t>
      </w:r>
    </w:p>
    <w:p>
      <w:pPr>
        <w:spacing w:after="0"/>
        <w:ind w:left="0"/>
        <w:jc w:val="both"/>
      </w:pPr>
      <w:r>
        <w:rPr>
          <w:rFonts w:ascii="Times New Roman"/>
          <w:b w:val="false"/>
          <w:i w:val="false"/>
          <w:color w:val="000000"/>
          <w:sz w:val="28"/>
        </w:rPr>
        <w:t>
      23.08. 208 Межсопочное понижение</w:t>
      </w:r>
    </w:p>
    <w:p>
      <w:pPr>
        <w:spacing w:after="0"/>
        <w:ind w:left="0"/>
        <w:jc w:val="both"/>
      </w:pPr>
      <w:r>
        <w:rPr>
          <w:rFonts w:ascii="Times New Roman"/>
          <w:b w:val="false"/>
          <w:i w:val="false"/>
          <w:color w:val="000000"/>
          <w:sz w:val="28"/>
        </w:rPr>
        <w:t>
      12Б (125) 1. Ковыльно-типчаково-полынный пастб. 100 53 Выпас 10.25 4.1 5.5 5.4 5.5 291.5 Сильно В-РЛ-О</w:t>
      </w:r>
    </w:p>
    <w:p>
      <w:pPr>
        <w:spacing w:after="0"/>
        <w:ind w:left="0"/>
        <w:jc w:val="both"/>
      </w:pPr>
      <w:r>
        <w:rPr>
          <w:rFonts w:ascii="Times New Roman"/>
          <w:b w:val="false"/>
          <w:i w:val="false"/>
          <w:color w:val="000000"/>
          <w:sz w:val="28"/>
        </w:rPr>
        <w:t>
      С-2б ( ковыль волосатик, ковыль крас- ест. ный, типчак, полынь холодная, по-лынь селитрянная, горошек мыши-</w:t>
      </w:r>
    </w:p>
    <w:p>
      <w:pPr>
        <w:spacing w:after="0"/>
        <w:ind w:left="0"/>
        <w:jc w:val="both"/>
      </w:pPr>
      <w:r>
        <w:rPr>
          <w:rFonts w:ascii="Times New Roman"/>
          <w:b w:val="false"/>
          <w:i w:val="false"/>
          <w:color w:val="000000"/>
          <w:sz w:val="28"/>
        </w:rPr>
        <w:t>
      ный, тысячелистник обыкновенный) на темно-каштановых неполноразви-</w:t>
      </w:r>
    </w:p>
    <w:p>
      <w:pPr>
        <w:spacing w:after="0"/>
        <w:ind w:left="0"/>
        <w:jc w:val="both"/>
      </w:pPr>
      <w:r>
        <w:rPr>
          <w:rFonts w:ascii="Times New Roman"/>
          <w:b w:val="false"/>
          <w:i w:val="false"/>
          <w:color w:val="000000"/>
          <w:sz w:val="28"/>
        </w:rPr>
        <w:t>
      тых почвах</w:t>
      </w:r>
    </w:p>
    <w:p>
      <w:pPr>
        <w:spacing w:after="0"/>
        <w:ind w:left="0"/>
        <w:jc w:val="both"/>
      </w:pPr>
      <w:r>
        <w:rPr>
          <w:rFonts w:ascii="Times New Roman"/>
          <w:b w:val="false"/>
          <w:i w:val="false"/>
          <w:color w:val="000000"/>
          <w:sz w:val="28"/>
        </w:rPr>
        <w:t>
      частного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2.7 3.2 2.5 35.5 26.4 15.7</w:t>
      </w:r>
    </w:p>
    <w:p>
      <w:pPr>
        <w:spacing w:after="0"/>
        <w:ind w:left="0"/>
        <w:jc w:val="both"/>
      </w:pPr>
      <w:r>
        <w:rPr>
          <w:rFonts w:ascii="Times New Roman"/>
          <w:b w:val="false"/>
          <w:i w:val="false"/>
          <w:color w:val="000000"/>
          <w:sz w:val="28"/>
        </w:rPr>
        <w:t>
      3.2 169.6 затырсовано Средне</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53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4.1 5.5 5.4</w:t>
      </w:r>
    </w:p>
    <w:p>
      <w:pPr>
        <w:spacing w:after="0"/>
        <w:ind w:left="0"/>
        <w:jc w:val="both"/>
      </w:pPr>
      <w:r>
        <w:rPr>
          <w:rFonts w:ascii="Times New Roman"/>
          <w:b w:val="false"/>
          <w:i w:val="false"/>
          <w:color w:val="000000"/>
          <w:sz w:val="28"/>
        </w:rPr>
        <w:t>
      2.7 3.2 2.5</w:t>
      </w:r>
    </w:p>
    <w:p>
      <w:pPr>
        <w:spacing w:after="0"/>
        <w:ind w:left="0"/>
        <w:jc w:val="both"/>
      </w:pPr>
      <w:r>
        <w:rPr>
          <w:rFonts w:ascii="Times New Roman"/>
          <w:b w:val="false"/>
          <w:i w:val="false"/>
          <w:color w:val="000000"/>
          <w:sz w:val="28"/>
        </w:rPr>
        <w:t>
      5.5 291.5</w:t>
      </w:r>
    </w:p>
    <w:p>
      <w:pPr>
        <w:spacing w:after="0"/>
        <w:ind w:left="0"/>
        <w:jc w:val="both"/>
      </w:pPr>
      <w:r>
        <w:rPr>
          <w:rFonts w:ascii="Times New Roman"/>
          <w:b w:val="false"/>
          <w:i w:val="false"/>
          <w:color w:val="000000"/>
          <w:sz w:val="28"/>
        </w:rPr>
        <w:t>
      3.2 169.6</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24.08. 209 Слабоволнистая равнина</w:t>
      </w:r>
    </w:p>
    <w:p>
      <w:pPr>
        <w:spacing w:after="0"/>
        <w:ind w:left="0"/>
        <w:jc w:val="both"/>
      </w:pPr>
      <w:r>
        <w:rPr>
          <w:rFonts w:ascii="Times New Roman"/>
          <w:b w:val="false"/>
          <w:i w:val="false"/>
          <w:color w:val="000000"/>
          <w:sz w:val="28"/>
        </w:rPr>
        <w:t>
      51д (126) 1. Злаково-разнотравно-полынный пастб. 100 181 Выпас 7.3 4.4 7.3 5.4 7.3 1321.3 Чистые В-Л-О</w:t>
      </w:r>
    </w:p>
    <w:p>
      <w:pPr>
        <w:spacing w:after="0"/>
        <w:ind w:left="0"/>
        <w:jc w:val="both"/>
      </w:pPr>
      <w:r>
        <w:rPr>
          <w:rFonts w:ascii="Times New Roman"/>
          <w:b w:val="false"/>
          <w:i w:val="false"/>
          <w:color w:val="000000"/>
          <w:sz w:val="28"/>
        </w:rPr>
        <w:t>
      С-2а ( костер безостый, типчак, бескиль- КУ ница расставленная, пырей ползучий,</w:t>
      </w:r>
    </w:p>
    <w:p>
      <w:pPr>
        <w:spacing w:after="0"/>
        <w:ind w:left="0"/>
        <w:jc w:val="both"/>
      </w:pPr>
      <w:r>
        <w:rPr>
          <w:rFonts w:ascii="Times New Roman"/>
          <w:b w:val="false"/>
          <w:i w:val="false"/>
          <w:color w:val="000000"/>
          <w:sz w:val="28"/>
        </w:rPr>
        <w:t>
      зопник клубненосный, тысячелист-ник обыкновенный, подорожник средний, полынь сизая, полынь се-литрянная) на темно-каштановых ма-</w:t>
      </w:r>
    </w:p>
    <w:p>
      <w:pPr>
        <w:spacing w:after="0"/>
        <w:ind w:left="0"/>
        <w:jc w:val="both"/>
      </w:pPr>
      <w:r>
        <w:rPr>
          <w:rFonts w:ascii="Times New Roman"/>
          <w:b w:val="false"/>
          <w:i w:val="false"/>
          <w:color w:val="000000"/>
          <w:sz w:val="28"/>
        </w:rPr>
        <w:t>
      ломощных почвах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3.4 4.2 2.3 4.2 760.2 52.0 34.8 15.2</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100 181</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4.4 7.3 5.4</w:t>
      </w:r>
    </w:p>
    <w:p>
      <w:pPr>
        <w:spacing w:after="0"/>
        <w:ind w:left="0"/>
        <w:jc w:val="both"/>
      </w:pPr>
      <w:r>
        <w:rPr>
          <w:rFonts w:ascii="Times New Roman"/>
          <w:b w:val="false"/>
          <w:i w:val="false"/>
          <w:color w:val="000000"/>
          <w:sz w:val="28"/>
        </w:rPr>
        <w:t>
      3.4 4.2 2.3</w:t>
      </w:r>
    </w:p>
    <w:p>
      <w:pPr>
        <w:spacing w:after="0"/>
        <w:ind w:left="0"/>
        <w:jc w:val="both"/>
      </w:pPr>
      <w:r>
        <w:rPr>
          <w:rFonts w:ascii="Times New Roman"/>
          <w:b w:val="false"/>
          <w:i w:val="false"/>
          <w:color w:val="000000"/>
          <w:sz w:val="28"/>
        </w:rPr>
        <w:t>
      7.3 1321.3</w:t>
      </w:r>
    </w:p>
    <w:p>
      <w:pPr>
        <w:spacing w:after="0"/>
        <w:ind w:left="0"/>
        <w:jc w:val="both"/>
      </w:pPr>
      <w:r>
        <w:rPr>
          <w:rFonts w:ascii="Times New Roman"/>
          <w:b w:val="false"/>
          <w:i w:val="false"/>
          <w:color w:val="000000"/>
          <w:sz w:val="28"/>
        </w:rPr>
        <w:t>
      4.2 760.2</w:t>
      </w:r>
    </w:p>
    <w:p>
      <w:pPr>
        <w:spacing w:after="0"/>
        <w:ind w:left="0"/>
        <w:jc w:val="both"/>
      </w:pPr>
      <w:r>
        <w:rPr>
          <w:rFonts w:ascii="Times New Roman"/>
          <w:b w:val="false"/>
          <w:i w:val="false"/>
          <w:color w:val="000000"/>
          <w:sz w:val="28"/>
        </w:rPr>
        <w:t>
      24.08. 210 Волнистая равнина</w:t>
      </w:r>
    </w:p>
    <w:p>
      <w:pPr>
        <w:spacing w:after="0"/>
        <w:ind w:left="0"/>
        <w:jc w:val="both"/>
      </w:pPr>
      <w:r>
        <w:rPr>
          <w:rFonts w:ascii="Times New Roman"/>
          <w:b w:val="false"/>
          <w:i w:val="false"/>
          <w:color w:val="000000"/>
          <w:sz w:val="28"/>
        </w:rPr>
        <w:t>
      2 (127) 1. Красноковыльно-типчаково-полынный пастб. 65 189 Выпас 8.0 6.3 10.8 7.1 10.8 2042.8 Чистые В-Л-О</w:t>
      </w:r>
    </w:p>
    <w:p>
      <w:pPr>
        <w:spacing w:after="0"/>
        <w:ind w:left="0"/>
        <w:jc w:val="both"/>
      </w:pPr>
      <w:r>
        <w:rPr>
          <w:rFonts w:ascii="Times New Roman"/>
          <w:b w:val="false"/>
          <w:i w:val="false"/>
          <w:color w:val="000000"/>
          <w:sz w:val="28"/>
        </w:rPr>
        <w:t>
      С-2а с разнотравьем ( ковыль красный, ест. типчак, полынь сизая, полынь селит-</w:t>
      </w:r>
    </w:p>
    <w:p>
      <w:pPr>
        <w:spacing w:after="0"/>
        <w:ind w:left="0"/>
        <w:jc w:val="both"/>
      </w:pPr>
      <w:r>
        <w:rPr>
          <w:rFonts w:ascii="Times New Roman"/>
          <w:b w:val="false"/>
          <w:i w:val="false"/>
          <w:color w:val="000000"/>
          <w:sz w:val="28"/>
        </w:rPr>
        <w:t>
      рянная, тысячелистник обыкновен-ный, зопник клубненосный, подма-ренник настоящий) на темно-кашта-</w:t>
      </w:r>
    </w:p>
    <w:p>
      <w:pPr>
        <w:spacing w:after="0"/>
        <w:ind w:left="0"/>
        <w:jc w:val="both"/>
      </w:pPr>
      <w:r>
        <w:rPr>
          <w:rFonts w:ascii="Times New Roman"/>
          <w:b w:val="false"/>
          <w:i w:val="false"/>
          <w:color w:val="000000"/>
          <w:sz w:val="28"/>
        </w:rPr>
        <w:t>
      новых маломощных почвах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4.0 6.1 3.3 6.1 1153.8 39.0 50.3 16.9</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34Б 2.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w:t>
      </w:r>
    </w:p>
    <w:p>
      <w:pPr>
        <w:spacing w:after="0"/>
        <w:ind w:left="0"/>
        <w:jc w:val="both"/>
      </w:pPr>
      <w:r>
        <w:rPr>
          <w:rFonts w:ascii="Times New Roman"/>
          <w:b w:val="false"/>
          <w:i w:val="false"/>
          <w:color w:val="000000"/>
          <w:sz w:val="28"/>
        </w:rPr>
        <w:t>
      ца расставленная, тимофеевка луго-</w:t>
      </w:r>
    </w:p>
    <w:p>
      <w:pPr>
        <w:spacing w:after="0"/>
        <w:ind w:left="0"/>
        <w:jc w:val="both"/>
      </w:pPr>
      <w:r>
        <w:rPr>
          <w:rFonts w:ascii="Times New Roman"/>
          <w:b w:val="false"/>
          <w:i w:val="false"/>
          <w:color w:val="000000"/>
          <w:sz w:val="28"/>
        </w:rPr>
        <w:t>
      пастб. 35 102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1028.7 Чистые</w:t>
      </w:r>
    </w:p>
    <w:p>
      <w:pPr>
        <w:spacing w:after="0"/>
        <w:ind w:left="0"/>
        <w:jc w:val="both"/>
      </w:pPr>
      <w:r>
        <w:rPr>
          <w:rFonts w:ascii="Times New Roman"/>
          <w:b w:val="false"/>
          <w:i w:val="false"/>
          <w:color w:val="000000"/>
          <w:sz w:val="28"/>
        </w:rPr>
        <w:t>
      5.3 539.8</w:t>
      </w:r>
    </w:p>
    <w:p>
      <w:pPr>
        <w:spacing w:after="0"/>
        <w:ind w:left="0"/>
        <w:jc w:val="both"/>
      </w:pPr>
      <w:r>
        <w:rPr>
          <w:rFonts w:ascii="Times New Roman"/>
          <w:b w:val="false"/>
          <w:i w:val="false"/>
          <w:color w:val="000000"/>
          <w:sz w:val="28"/>
        </w:rPr>
        <w:t>
      1 2 3 4 5 6 7 8 9 10 11 12 13 14 15 16 17 18 вая) на солонцах лугово-каштановых</w:t>
      </w:r>
    </w:p>
    <w:p>
      <w:pPr>
        <w:spacing w:after="0"/>
        <w:ind w:left="0"/>
        <w:jc w:val="both"/>
      </w:pPr>
      <w:r>
        <w:rPr>
          <w:rFonts w:ascii="Times New Roman"/>
          <w:b w:val="false"/>
          <w:i w:val="false"/>
          <w:color w:val="000000"/>
          <w:sz w:val="28"/>
        </w:rPr>
        <w:t>
      витых почвах</w:t>
      </w:r>
    </w:p>
    <w:p>
      <w:pPr>
        <w:spacing w:after="0"/>
        <w:ind w:left="0"/>
        <w:jc w:val="both"/>
      </w:pPr>
      <w:r>
        <w:rPr>
          <w:rFonts w:ascii="Times New Roman"/>
          <w:b w:val="false"/>
          <w:i w:val="false"/>
          <w:color w:val="000000"/>
          <w:sz w:val="28"/>
        </w:rPr>
        <w:t>
      Итого: пастб. 100 291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6.0 10.6 7.2</w:t>
      </w:r>
    </w:p>
    <w:p>
      <w:pPr>
        <w:spacing w:after="0"/>
        <w:ind w:left="0"/>
        <w:jc w:val="both"/>
      </w:pPr>
      <w:r>
        <w:rPr>
          <w:rFonts w:ascii="Times New Roman"/>
          <w:b w:val="false"/>
          <w:i w:val="false"/>
          <w:color w:val="000000"/>
          <w:sz w:val="28"/>
        </w:rPr>
        <w:t>
      3.8 5.8 3.3</w:t>
      </w:r>
    </w:p>
    <w:p>
      <w:pPr>
        <w:spacing w:after="0"/>
        <w:ind w:left="0"/>
        <w:jc w:val="both"/>
      </w:pPr>
      <w:r>
        <w:rPr>
          <w:rFonts w:ascii="Times New Roman"/>
          <w:b w:val="false"/>
          <w:i w:val="false"/>
          <w:color w:val="000000"/>
          <w:sz w:val="28"/>
        </w:rPr>
        <w:t>
      10.6 3071.5</w:t>
      </w:r>
    </w:p>
    <w:p>
      <w:pPr>
        <w:spacing w:after="0"/>
        <w:ind w:left="0"/>
        <w:jc w:val="both"/>
      </w:pPr>
      <w:r>
        <w:rPr>
          <w:rFonts w:ascii="Times New Roman"/>
          <w:b w:val="false"/>
          <w:i w:val="false"/>
          <w:color w:val="000000"/>
          <w:sz w:val="28"/>
        </w:rPr>
        <w:t>
      5.8 1693.6</w:t>
      </w:r>
    </w:p>
    <w:p>
      <w:pPr>
        <w:spacing w:after="0"/>
        <w:ind w:left="0"/>
        <w:jc w:val="both"/>
      </w:pPr>
      <w:r>
        <w:rPr>
          <w:rFonts w:ascii="Times New Roman"/>
          <w:b w:val="false"/>
          <w:i w:val="false"/>
          <w:color w:val="000000"/>
          <w:sz w:val="28"/>
        </w:rPr>
        <w:t>
      24.08. 211 Слабоволнистая равнина</w:t>
      </w:r>
    </w:p>
    <w:p>
      <w:pPr>
        <w:spacing w:after="0"/>
        <w:ind w:left="0"/>
        <w:jc w:val="both"/>
      </w:pPr>
      <w:r>
        <w:rPr>
          <w:rFonts w:ascii="Times New Roman"/>
          <w:b w:val="false"/>
          <w:i w:val="false"/>
          <w:color w:val="000000"/>
          <w:sz w:val="28"/>
        </w:rPr>
        <w:t>
      52Ба (128) 1. Ковыльно-злаково-полынно-раз- пастб. 100 705 Выпас 5 2.9 4.5 3.4 4.5 3172.5 Чистые В-Л-О</w:t>
      </w:r>
    </w:p>
    <w:p>
      <w:pPr>
        <w:spacing w:after="0"/>
        <w:ind w:left="0"/>
        <w:jc w:val="both"/>
      </w:pPr>
      <w:r>
        <w:rPr>
          <w:rFonts w:ascii="Times New Roman"/>
          <w:b w:val="false"/>
          <w:i w:val="false"/>
          <w:color w:val="000000"/>
          <w:sz w:val="28"/>
        </w:rPr>
        <w:t>
      С-2а нотравный ( ковыль красный, кос- КУ тер безостый, типчак, бескильница расставленная, полынь сизая, полынь селитрянная, зопник клубненосный,</w:t>
      </w:r>
    </w:p>
    <w:p>
      <w:pPr>
        <w:spacing w:after="0"/>
        <w:ind w:left="0"/>
        <w:jc w:val="both"/>
      </w:pPr>
      <w:r>
        <w:rPr>
          <w:rFonts w:ascii="Times New Roman"/>
          <w:b w:val="false"/>
          <w:i w:val="false"/>
          <w:color w:val="000000"/>
          <w:sz w:val="28"/>
        </w:rPr>
        <w:t>
      лапчатка гусиная, подорожник сред-ний, мордовник обыкновенный, ты-сячелистник обыкновенный) на тем-</w:t>
      </w:r>
    </w:p>
    <w:p>
      <w:pPr>
        <w:spacing w:after="0"/>
        <w:ind w:left="0"/>
        <w:jc w:val="both"/>
      </w:pPr>
      <w:r>
        <w:rPr>
          <w:rFonts w:ascii="Times New Roman"/>
          <w:b w:val="false"/>
          <w:i w:val="false"/>
          <w:color w:val="000000"/>
          <w:sz w:val="28"/>
        </w:rPr>
        <w:t>
      но-каштановых маломощных почвах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2.1 2.5 1.5 2.5 1762.5 24.4 18.8 8.7</w:t>
      </w:r>
    </w:p>
    <w:p>
      <w:pPr>
        <w:spacing w:after="0"/>
        <w:ind w:left="0"/>
        <w:jc w:val="both"/>
      </w:pPr>
      <w:r>
        <w:rPr>
          <w:rFonts w:ascii="Times New Roman"/>
          <w:b w:val="false"/>
          <w:i w:val="false"/>
          <w:color w:val="000000"/>
          <w:sz w:val="28"/>
        </w:rPr>
        <w:t>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100 705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2.9 4.5 3.4</w:t>
      </w:r>
    </w:p>
    <w:p>
      <w:pPr>
        <w:spacing w:after="0"/>
        <w:ind w:left="0"/>
        <w:jc w:val="both"/>
      </w:pPr>
      <w:r>
        <w:rPr>
          <w:rFonts w:ascii="Times New Roman"/>
          <w:b w:val="false"/>
          <w:i w:val="false"/>
          <w:color w:val="000000"/>
          <w:sz w:val="28"/>
        </w:rPr>
        <w:t>
      2.1 2.5 1.5</w:t>
      </w:r>
    </w:p>
    <w:p>
      <w:pPr>
        <w:spacing w:after="0"/>
        <w:ind w:left="0"/>
        <w:jc w:val="both"/>
      </w:pPr>
      <w:r>
        <w:rPr>
          <w:rFonts w:ascii="Times New Roman"/>
          <w:b w:val="false"/>
          <w:i w:val="false"/>
          <w:color w:val="000000"/>
          <w:sz w:val="28"/>
        </w:rPr>
        <w:t>
      4.5 3172.5</w:t>
      </w:r>
    </w:p>
    <w:p>
      <w:pPr>
        <w:spacing w:after="0"/>
        <w:ind w:left="0"/>
        <w:jc w:val="both"/>
      </w:pPr>
      <w:r>
        <w:rPr>
          <w:rFonts w:ascii="Times New Roman"/>
          <w:b w:val="false"/>
          <w:i w:val="false"/>
          <w:color w:val="000000"/>
          <w:sz w:val="28"/>
        </w:rPr>
        <w:t>
      2.5 1762.5</w:t>
      </w:r>
    </w:p>
    <w:p>
      <w:pPr>
        <w:spacing w:after="0"/>
        <w:ind w:left="0"/>
        <w:jc w:val="both"/>
      </w:pPr>
      <w:r>
        <w:rPr>
          <w:rFonts w:ascii="Times New Roman"/>
          <w:b w:val="false"/>
          <w:i w:val="false"/>
          <w:color w:val="000000"/>
          <w:sz w:val="28"/>
        </w:rPr>
        <w:t>
      25.08. 212 Волнистая равнина</w:t>
      </w:r>
    </w:p>
    <w:p>
      <w:pPr>
        <w:spacing w:after="0"/>
        <w:ind w:left="0"/>
        <w:jc w:val="both"/>
      </w:pPr>
      <w:r>
        <w:rPr>
          <w:rFonts w:ascii="Times New Roman"/>
          <w:b w:val="false"/>
          <w:i w:val="false"/>
          <w:color w:val="000000"/>
          <w:sz w:val="28"/>
        </w:rPr>
        <w:t>
      26А (129) 1. Типчаково-ковыльно-полынный пастб. 65 236 Выпас 5.5 4.0 5.5 4.8 5.5 1297.7 Чистые В-Л-О</w:t>
      </w:r>
    </w:p>
    <w:p>
      <w:pPr>
        <w:spacing w:after="0"/>
        <w:ind w:left="0"/>
        <w:jc w:val="both"/>
      </w:pPr>
      <w:r>
        <w:rPr>
          <w:rFonts w:ascii="Times New Roman"/>
          <w:b w:val="false"/>
          <w:i w:val="false"/>
          <w:color w:val="000000"/>
          <w:sz w:val="28"/>
        </w:rPr>
        <w:t>
      С-2а ( типчак, ковыль красный, полынь ест. сизая) на темно-каштановых мало-</w:t>
      </w:r>
    </w:p>
    <w:p>
      <w:pPr>
        <w:spacing w:after="0"/>
        <w:ind w:left="0"/>
        <w:jc w:val="both"/>
      </w:pPr>
      <w:r>
        <w:rPr>
          <w:rFonts w:ascii="Times New Roman"/>
          <w:b w:val="false"/>
          <w:i w:val="false"/>
          <w:color w:val="000000"/>
          <w:sz w:val="28"/>
        </w:rPr>
        <w:t>
      мощных почвах</w:t>
      </w:r>
    </w:p>
    <w:p>
      <w:pPr>
        <w:spacing w:after="0"/>
        <w:ind w:left="0"/>
        <w:jc w:val="both"/>
      </w:pPr>
      <w:r>
        <w:rPr>
          <w:rFonts w:ascii="Times New Roman"/>
          <w:b w:val="false"/>
          <w:i w:val="false"/>
          <w:color w:val="000000"/>
          <w:sz w:val="28"/>
        </w:rPr>
        <w:t>
      частного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2.6 3.1 2.2 3.1 731.4 29.1 25.1 14.2</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34Б 2.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луго-вая) на солонцах лугово-каштановых</w:t>
      </w:r>
    </w:p>
    <w:p>
      <w:pPr>
        <w:spacing w:after="0"/>
        <w:ind w:left="0"/>
        <w:jc w:val="both"/>
      </w:pPr>
      <w:r>
        <w:rPr>
          <w:rFonts w:ascii="Times New Roman"/>
          <w:b w:val="false"/>
          <w:i w:val="false"/>
          <w:color w:val="000000"/>
          <w:sz w:val="28"/>
        </w:rPr>
        <w:t>
      витых почвах</w:t>
      </w:r>
    </w:p>
    <w:p>
      <w:pPr>
        <w:spacing w:after="0"/>
        <w:ind w:left="0"/>
        <w:jc w:val="both"/>
      </w:pPr>
      <w:r>
        <w:rPr>
          <w:rFonts w:ascii="Times New Roman"/>
          <w:b w:val="false"/>
          <w:i w:val="false"/>
          <w:color w:val="000000"/>
          <w:sz w:val="28"/>
        </w:rPr>
        <w:t>
      пастб. 35 127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1283.2 Чистые</w:t>
      </w:r>
    </w:p>
    <w:p>
      <w:pPr>
        <w:spacing w:after="0"/>
        <w:ind w:left="0"/>
        <w:jc w:val="both"/>
      </w:pPr>
      <w:r>
        <w:rPr>
          <w:rFonts w:ascii="Times New Roman"/>
          <w:b w:val="false"/>
          <w:i w:val="false"/>
          <w:color w:val="000000"/>
          <w:sz w:val="28"/>
        </w:rPr>
        <w:t>
      5.3 673.4</w:t>
      </w:r>
    </w:p>
    <w:p>
      <w:pPr>
        <w:spacing w:after="0"/>
        <w:ind w:left="0"/>
        <w:jc w:val="both"/>
      </w:pPr>
      <w:r>
        <w:rPr>
          <w:rFonts w:ascii="Times New Roman"/>
          <w:b w:val="false"/>
          <w:i w:val="false"/>
          <w:color w:val="000000"/>
          <w:sz w:val="28"/>
        </w:rPr>
        <w:t>
      Итого: пастб. 100 363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4.5 7.1 5.7</w:t>
      </w:r>
    </w:p>
    <w:p>
      <w:pPr>
        <w:spacing w:after="0"/>
        <w:ind w:left="0"/>
        <w:jc w:val="both"/>
      </w:pPr>
      <w:r>
        <w:rPr>
          <w:rFonts w:ascii="Times New Roman"/>
          <w:b w:val="false"/>
          <w:i w:val="false"/>
          <w:color w:val="000000"/>
          <w:sz w:val="28"/>
        </w:rPr>
        <w:t>
      2.9 3.9 2.6</w:t>
      </w:r>
    </w:p>
    <w:p>
      <w:pPr>
        <w:spacing w:after="0"/>
        <w:ind w:left="0"/>
        <w:jc w:val="both"/>
      </w:pPr>
      <w:r>
        <w:rPr>
          <w:rFonts w:ascii="Times New Roman"/>
          <w:b w:val="false"/>
          <w:i w:val="false"/>
          <w:color w:val="000000"/>
          <w:sz w:val="28"/>
        </w:rPr>
        <w:t>
      7.1 2580.9</w:t>
      </w:r>
    </w:p>
    <w:p>
      <w:pPr>
        <w:spacing w:after="0"/>
        <w:ind w:left="0"/>
        <w:jc w:val="both"/>
      </w:pPr>
      <w:r>
        <w:rPr>
          <w:rFonts w:ascii="Times New Roman"/>
          <w:b w:val="false"/>
          <w:i w:val="false"/>
          <w:color w:val="000000"/>
          <w:sz w:val="28"/>
        </w:rPr>
        <w:t>
      3.9 1404.8</w:t>
      </w:r>
    </w:p>
    <w:p>
      <w:pPr>
        <w:spacing w:after="0"/>
        <w:ind w:left="0"/>
        <w:jc w:val="both"/>
      </w:pPr>
      <w:r>
        <w:rPr>
          <w:rFonts w:ascii="Times New Roman"/>
          <w:b w:val="false"/>
          <w:i w:val="false"/>
          <w:color w:val="000000"/>
          <w:sz w:val="28"/>
        </w:rPr>
        <w:t>
      25.08. 213 Замкнутое понижение</w:t>
      </w:r>
    </w:p>
    <w:p>
      <w:pPr>
        <w:spacing w:after="0"/>
        <w:ind w:left="0"/>
        <w:jc w:val="both"/>
      </w:pPr>
      <w:r>
        <w:rPr>
          <w:rFonts w:ascii="Times New Roman"/>
          <w:b w:val="false"/>
          <w:i w:val="false"/>
          <w:color w:val="000000"/>
          <w:sz w:val="28"/>
        </w:rPr>
        <w:t>
      42 (130) 1. Богаторазнотравно-злаково-по- пастб. 100 15 Выпас 18.5 5.3 9.7 6.9 9.7 145.5 Чистые В-Л-О</w:t>
      </w:r>
    </w:p>
    <w:p>
      <w:pPr>
        <w:spacing w:after="0"/>
        <w:ind w:left="0"/>
        <w:jc w:val="both"/>
      </w:pPr>
      <w:r>
        <w:rPr>
          <w:rFonts w:ascii="Times New Roman"/>
          <w:b w:val="false"/>
          <w:i w:val="false"/>
          <w:color w:val="000000"/>
          <w:sz w:val="28"/>
        </w:rPr>
        <w:t>
      С-4в лынный ( солонечник точечный, ла- ест. базник шестилепестный, кровохлеб-</w:t>
      </w:r>
    </w:p>
    <w:p>
      <w:pPr>
        <w:spacing w:after="0"/>
        <w:ind w:left="0"/>
        <w:jc w:val="both"/>
      </w:pPr>
      <w:r>
        <w:rPr>
          <w:rFonts w:ascii="Times New Roman"/>
          <w:b w:val="false"/>
          <w:i w:val="false"/>
          <w:color w:val="000000"/>
          <w:sz w:val="28"/>
        </w:rPr>
        <w:t>
      ка лекарственная, шалфей луговой, подорожник средний, тысячелистник обыкновенный, острец ветвистый, типчак, вейник наземный, полынь шелковистый) на солонцах лугово-</w:t>
      </w:r>
    </w:p>
    <w:p>
      <w:pPr>
        <w:spacing w:after="0"/>
        <w:ind w:left="0"/>
        <w:jc w:val="both"/>
      </w:pPr>
      <w:r>
        <w:rPr>
          <w:rFonts w:ascii="Times New Roman"/>
          <w:b w:val="false"/>
          <w:i w:val="false"/>
          <w:color w:val="000000"/>
          <w:sz w:val="28"/>
        </w:rPr>
        <w:t>
      каштановых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3.5 5.4 3.1 5.4 81.0 56.0 49.6 23.3</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5.3 9.7 6.9</w:t>
      </w:r>
    </w:p>
    <w:p>
      <w:pPr>
        <w:spacing w:after="0"/>
        <w:ind w:left="0"/>
        <w:jc w:val="both"/>
      </w:pPr>
      <w:r>
        <w:rPr>
          <w:rFonts w:ascii="Times New Roman"/>
          <w:b w:val="false"/>
          <w:i w:val="false"/>
          <w:color w:val="000000"/>
          <w:sz w:val="28"/>
        </w:rPr>
        <w:t>
      3.5 5.4 3.1</w:t>
      </w:r>
    </w:p>
    <w:p>
      <w:pPr>
        <w:spacing w:after="0"/>
        <w:ind w:left="0"/>
        <w:jc w:val="both"/>
      </w:pPr>
      <w:r>
        <w:rPr>
          <w:rFonts w:ascii="Times New Roman"/>
          <w:b w:val="false"/>
          <w:i w:val="false"/>
          <w:color w:val="000000"/>
          <w:sz w:val="28"/>
        </w:rPr>
        <w:t>
      9.7 145.5</w:t>
      </w:r>
    </w:p>
    <w:p>
      <w:pPr>
        <w:spacing w:after="0"/>
        <w:ind w:left="0"/>
        <w:jc w:val="both"/>
      </w:pPr>
      <w:r>
        <w:rPr>
          <w:rFonts w:ascii="Times New Roman"/>
          <w:b w:val="false"/>
          <w:i w:val="false"/>
          <w:color w:val="000000"/>
          <w:sz w:val="28"/>
        </w:rPr>
        <w:t>
      5.4 81.0</w:t>
      </w:r>
    </w:p>
    <w:p>
      <w:pPr>
        <w:spacing w:after="0"/>
        <w:ind w:left="0"/>
        <w:jc w:val="both"/>
      </w:pPr>
      <w:r>
        <w:rPr>
          <w:rFonts w:ascii="Times New Roman"/>
          <w:b w:val="false"/>
          <w:i w:val="false"/>
          <w:color w:val="000000"/>
          <w:sz w:val="28"/>
        </w:rPr>
        <w:t>
      1 2 3 4 5 6 7 8 9 10 11 12 13 14 15 16 17 18 25.08. 214 Удлиненое понижение</w:t>
      </w:r>
    </w:p>
    <w:p>
      <w:pPr>
        <w:spacing w:after="0"/>
        <w:ind w:left="0"/>
        <w:jc w:val="both"/>
      </w:pPr>
      <w:r>
        <w:rPr>
          <w:rFonts w:ascii="Times New Roman"/>
          <w:b w:val="false"/>
          <w:i w:val="false"/>
          <w:color w:val="000000"/>
          <w:sz w:val="28"/>
        </w:rPr>
        <w:t>
      31 Злаковый с разнотравьем (пы-</w:t>
      </w:r>
    </w:p>
    <w:p>
      <w:pPr>
        <w:spacing w:after="0"/>
        <w:ind w:left="0"/>
        <w:jc w:val="both"/>
      </w:pPr>
      <w:r>
        <w:rPr>
          <w:rFonts w:ascii="Times New Roman"/>
          <w:b w:val="false"/>
          <w:i w:val="false"/>
          <w:color w:val="000000"/>
          <w:sz w:val="28"/>
        </w:rPr>
        <w:t>
      С-4а рей ползучий, житняк гребневид-</w:t>
      </w:r>
    </w:p>
    <w:p>
      <w:pPr>
        <w:spacing w:after="0"/>
        <w:ind w:left="0"/>
        <w:jc w:val="both"/>
      </w:pPr>
      <w:r>
        <w:rPr>
          <w:rFonts w:ascii="Times New Roman"/>
          <w:b w:val="false"/>
          <w:i w:val="false"/>
          <w:color w:val="000000"/>
          <w:sz w:val="28"/>
        </w:rPr>
        <w:t>
      пастб. 100 79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2393.7 Чистый</w:t>
      </w:r>
    </w:p>
    <w:p>
      <w:pPr>
        <w:spacing w:after="0"/>
        <w:ind w:left="0"/>
        <w:jc w:val="both"/>
      </w:pPr>
      <w:r>
        <w:rPr>
          <w:rFonts w:ascii="Times New Roman"/>
          <w:b w:val="false"/>
          <w:i w:val="false"/>
          <w:color w:val="000000"/>
          <w:sz w:val="28"/>
        </w:rPr>
        <w:t>
      15.2 1200.8</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ный; острец, костер безостный; по- скота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79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w:t>
      </w:r>
    </w:p>
    <w:p>
      <w:pPr>
        <w:spacing w:after="0"/>
        <w:ind w:left="0"/>
        <w:jc w:val="both"/>
      </w:pPr>
      <w:r>
        <w:rPr>
          <w:rFonts w:ascii="Times New Roman"/>
          <w:b w:val="false"/>
          <w:i w:val="false"/>
          <w:color w:val="000000"/>
          <w:sz w:val="28"/>
        </w:rPr>
        <w:t>
      10.1 15.2 9.5</w:t>
      </w:r>
    </w:p>
    <w:p>
      <w:pPr>
        <w:spacing w:after="0"/>
        <w:ind w:left="0"/>
        <w:jc w:val="both"/>
      </w:pPr>
      <w:r>
        <w:rPr>
          <w:rFonts w:ascii="Times New Roman"/>
          <w:b w:val="false"/>
          <w:i w:val="false"/>
          <w:color w:val="000000"/>
          <w:sz w:val="28"/>
        </w:rPr>
        <w:t>
      30.3 2393.7</w:t>
      </w:r>
    </w:p>
    <w:p>
      <w:pPr>
        <w:spacing w:after="0"/>
        <w:ind w:left="0"/>
        <w:jc w:val="both"/>
      </w:pPr>
      <w:r>
        <w:rPr>
          <w:rFonts w:ascii="Times New Roman"/>
          <w:b w:val="false"/>
          <w:i w:val="false"/>
          <w:color w:val="000000"/>
          <w:sz w:val="28"/>
        </w:rPr>
        <w:t>
      15.2 1200.8</w:t>
      </w:r>
    </w:p>
    <w:p>
      <w:pPr>
        <w:spacing w:after="0"/>
        <w:ind w:left="0"/>
        <w:jc w:val="both"/>
      </w:pPr>
      <w:r>
        <w:rPr>
          <w:rFonts w:ascii="Times New Roman"/>
          <w:b w:val="false"/>
          <w:i w:val="false"/>
          <w:color w:val="000000"/>
          <w:sz w:val="28"/>
        </w:rPr>
        <w:t>
      25.08. 215 Сопочное повышение</w:t>
      </w:r>
    </w:p>
    <w:p>
      <w:pPr>
        <w:spacing w:after="0"/>
        <w:ind w:left="0"/>
        <w:jc w:val="both"/>
      </w:pPr>
      <w:r>
        <w:rPr>
          <w:rFonts w:ascii="Times New Roman"/>
          <w:b w:val="false"/>
          <w:i w:val="false"/>
          <w:color w:val="000000"/>
          <w:sz w:val="28"/>
        </w:rPr>
        <w:t>
      1Б 1. Ковыльно-типчаково-полынный С-2б ( ковыль красный, ковыль волоса-</w:t>
      </w:r>
    </w:p>
    <w:p>
      <w:pPr>
        <w:spacing w:after="0"/>
        <w:ind w:left="0"/>
        <w:jc w:val="both"/>
      </w:pPr>
      <w:r>
        <w:rPr>
          <w:rFonts w:ascii="Times New Roman"/>
          <w:b w:val="false"/>
          <w:i w:val="false"/>
          <w:color w:val="000000"/>
          <w:sz w:val="28"/>
        </w:rPr>
        <w:t>
      тик, типчак, полынь холодная) на темно-каштановых малоразвитых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19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3.3 4.5 3.8 2.1 2.4 1.7 20.8 17.7 9.0</w:t>
      </w:r>
    </w:p>
    <w:p>
      <w:pPr>
        <w:spacing w:after="0"/>
        <w:ind w:left="0"/>
        <w:jc w:val="both"/>
      </w:pPr>
      <w:r>
        <w:rPr>
          <w:rFonts w:ascii="Times New Roman"/>
          <w:b w:val="false"/>
          <w:i w:val="false"/>
          <w:color w:val="000000"/>
          <w:sz w:val="28"/>
        </w:rPr>
        <w:t>
      4.5 85.1</w:t>
      </w:r>
    </w:p>
    <w:p>
      <w:pPr>
        <w:spacing w:after="0"/>
        <w:ind w:left="0"/>
        <w:jc w:val="both"/>
      </w:pPr>
      <w:r>
        <w:rPr>
          <w:rFonts w:ascii="Times New Roman"/>
          <w:b w:val="false"/>
          <w:i w:val="false"/>
          <w:color w:val="000000"/>
          <w:sz w:val="28"/>
        </w:rPr>
        <w:t>
      2.4 45.4</w:t>
      </w:r>
    </w:p>
    <w:p>
      <w:pPr>
        <w:spacing w:after="0"/>
        <w:ind w:left="0"/>
        <w:jc w:val="both"/>
      </w:pPr>
      <w:r>
        <w:rPr>
          <w:rFonts w:ascii="Times New Roman"/>
          <w:b w:val="false"/>
          <w:i w:val="false"/>
          <w:color w:val="000000"/>
          <w:sz w:val="28"/>
        </w:rPr>
        <w:t>
      Средне затырсовано</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25 2. Типчаково-ковыльно-полынный С-2а с разнотравьем ( костер безостый,</w:t>
      </w:r>
    </w:p>
    <w:p>
      <w:pPr>
        <w:spacing w:after="0"/>
        <w:ind w:left="0"/>
        <w:jc w:val="both"/>
      </w:pPr>
      <w:r>
        <w:rPr>
          <w:rFonts w:ascii="Times New Roman"/>
          <w:b w:val="false"/>
          <w:i w:val="false"/>
          <w:color w:val="000000"/>
          <w:sz w:val="28"/>
        </w:rPr>
        <w:t>
      бескильница расставленная, типчак, ломкоколосник ситниковый, ковыль красный, полынь селитрянная, по-лынь сизая, зопник клубненосный,</w:t>
      </w:r>
    </w:p>
    <w:p>
      <w:pPr>
        <w:spacing w:after="0"/>
        <w:ind w:left="0"/>
        <w:jc w:val="both"/>
      </w:pPr>
      <w:r>
        <w:rPr>
          <w:rFonts w:ascii="Times New Roman"/>
          <w:b w:val="false"/>
          <w:i w:val="false"/>
          <w:color w:val="000000"/>
          <w:sz w:val="28"/>
        </w:rPr>
        <w:t>
      горошек мышиный, подмаренник</w:t>
      </w:r>
    </w:p>
    <w:p>
      <w:pPr>
        <w:spacing w:after="0"/>
        <w:ind w:left="0"/>
        <w:jc w:val="both"/>
      </w:pPr>
      <w:r>
        <w:rPr>
          <w:rFonts w:ascii="Times New Roman"/>
          <w:b w:val="false"/>
          <w:i w:val="false"/>
          <w:color w:val="000000"/>
          <w:sz w:val="28"/>
        </w:rPr>
        <w:t>
      пастб. 30 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6.8 9.4 8.0 4.4 5.3 3.7 50.0 43.3 23.3</w:t>
      </w:r>
    </w:p>
    <w:p>
      <w:pPr>
        <w:spacing w:after="0"/>
        <w:ind w:left="0"/>
        <w:jc w:val="both"/>
      </w:pPr>
      <w:r>
        <w:rPr>
          <w:rFonts w:ascii="Times New Roman"/>
          <w:b w:val="false"/>
          <w:i w:val="false"/>
          <w:color w:val="000000"/>
          <w:sz w:val="28"/>
        </w:rPr>
        <w:t>
      9.4 76.1 Чистые</w:t>
      </w:r>
    </w:p>
    <w:p>
      <w:pPr>
        <w:spacing w:after="0"/>
        <w:ind w:left="0"/>
        <w:jc w:val="both"/>
      </w:pPr>
      <w:r>
        <w:rPr>
          <w:rFonts w:ascii="Times New Roman"/>
          <w:b w:val="false"/>
          <w:i w:val="false"/>
          <w:color w:val="000000"/>
          <w:sz w:val="28"/>
        </w:rPr>
        <w:t>
      5.3 42.9</w:t>
      </w:r>
    </w:p>
    <w:p>
      <w:pPr>
        <w:spacing w:after="0"/>
        <w:ind w:left="0"/>
        <w:jc w:val="both"/>
      </w:pPr>
      <w:r>
        <w:rPr>
          <w:rFonts w:ascii="Times New Roman"/>
          <w:b w:val="false"/>
          <w:i w:val="false"/>
          <w:color w:val="000000"/>
          <w:sz w:val="28"/>
        </w:rPr>
        <w:t>
      1 2 3 4 5 6 7 8 9 10 11 12 13 14 15 16 17 18 настоящий, тысячелистник обыкно-</w:t>
      </w:r>
    </w:p>
    <w:p>
      <w:pPr>
        <w:spacing w:after="0"/>
        <w:ind w:left="0"/>
        <w:jc w:val="both"/>
      </w:pPr>
      <w:r>
        <w:rPr>
          <w:rFonts w:ascii="Times New Roman"/>
          <w:b w:val="false"/>
          <w:i w:val="false"/>
          <w:color w:val="000000"/>
          <w:sz w:val="28"/>
        </w:rPr>
        <w:t>
      венный) на темно-каштановых мало-мощных почвах</w:t>
      </w:r>
    </w:p>
    <w:p>
      <w:pPr>
        <w:spacing w:after="0"/>
        <w:ind w:left="0"/>
        <w:jc w:val="both"/>
      </w:pPr>
      <w:r>
        <w:rPr>
          <w:rFonts w:ascii="Times New Roman"/>
          <w:b w:val="false"/>
          <w:i w:val="false"/>
          <w:color w:val="000000"/>
          <w:sz w:val="28"/>
        </w:rPr>
        <w:t>
      Итого: пастб. 100 27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4.4 6.0 5.1</w:t>
      </w:r>
    </w:p>
    <w:p>
      <w:pPr>
        <w:spacing w:after="0"/>
        <w:ind w:left="0"/>
        <w:jc w:val="both"/>
      </w:pPr>
      <w:r>
        <w:rPr>
          <w:rFonts w:ascii="Times New Roman"/>
          <w:b w:val="false"/>
          <w:i w:val="false"/>
          <w:color w:val="000000"/>
          <w:sz w:val="28"/>
        </w:rPr>
        <w:t>
      2.8 3.3 2.3</w:t>
      </w:r>
    </w:p>
    <w:p>
      <w:pPr>
        <w:spacing w:after="0"/>
        <w:ind w:left="0"/>
        <w:jc w:val="both"/>
      </w:pPr>
      <w:r>
        <w:rPr>
          <w:rFonts w:ascii="Times New Roman"/>
          <w:b w:val="false"/>
          <w:i w:val="false"/>
          <w:color w:val="000000"/>
          <w:sz w:val="28"/>
        </w:rPr>
        <w:t>
      6.0 161.2</w:t>
      </w:r>
    </w:p>
    <w:p>
      <w:pPr>
        <w:spacing w:after="0"/>
        <w:ind w:left="0"/>
        <w:jc w:val="both"/>
      </w:pPr>
      <w:r>
        <w:rPr>
          <w:rFonts w:ascii="Times New Roman"/>
          <w:b w:val="false"/>
          <w:i w:val="false"/>
          <w:color w:val="000000"/>
          <w:sz w:val="28"/>
        </w:rPr>
        <w:t>
      3.3 88.3</w:t>
      </w:r>
    </w:p>
    <w:p>
      <w:pPr>
        <w:spacing w:after="0"/>
        <w:ind w:left="0"/>
        <w:jc w:val="both"/>
      </w:pPr>
      <w:r>
        <w:rPr>
          <w:rFonts w:ascii="Times New Roman"/>
          <w:b w:val="false"/>
          <w:i w:val="false"/>
          <w:color w:val="000000"/>
          <w:sz w:val="28"/>
        </w:rPr>
        <w:t>
      216 Удлиненое понижение</w:t>
      </w:r>
    </w:p>
    <w:p>
      <w:pPr>
        <w:spacing w:after="0"/>
        <w:ind w:left="0"/>
        <w:jc w:val="both"/>
      </w:pPr>
      <w:r>
        <w:rPr>
          <w:rFonts w:ascii="Times New Roman"/>
          <w:b w:val="false"/>
          <w:i w:val="false"/>
          <w:color w:val="000000"/>
          <w:sz w:val="28"/>
        </w:rPr>
        <w:t>
      31 Злаковый с разнотравьем (пы-</w:t>
      </w:r>
    </w:p>
    <w:p>
      <w:pPr>
        <w:spacing w:after="0"/>
        <w:ind w:left="0"/>
        <w:jc w:val="both"/>
      </w:pPr>
      <w:r>
        <w:rPr>
          <w:rFonts w:ascii="Times New Roman"/>
          <w:b w:val="false"/>
          <w:i w:val="false"/>
          <w:color w:val="000000"/>
          <w:sz w:val="28"/>
        </w:rPr>
        <w:t>
      С-4а рей ползучий, житняк гребневид-</w:t>
      </w:r>
    </w:p>
    <w:p>
      <w:pPr>
        <w:spacing w:after="0"/>
        <w:ind w:left="0"/>
        <w:jc w:val="both"/>
      </w:pPr>
      <w:r>
        <w:rPr>
          <w:rFonts w:ascii="Times New Roman"/>
          <w:b w:val="false"/>
          <w:i w:val="false"/>
          <w:color w:val="000000"/>
          <w:sz w:val="28"/>
        </w:rPr>
        <w:t>
      пастб. 100 47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1424.1 Чистый</w:t>
      </w:r>
    </w:p>
    <w:p>
      <w:pPr>
        <w:spacing w:after="0"/>
        <w:ind w:left="0"/>
        <w:jc w:val="both"/>
      </w:pPr>
      <w:r>
        <w:rPr>
          <w:rFonts w:ascii="Times New Roman"/>
          <w:b w:val="false"/>
          <w:i w:val="false"/>
          <w:color w:val="000000"/>
          <w:sz w:val="28"/>
        </w:rPr>
        <w:t>
      15.2 714.4</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ный; острец, костер безостный; по- скота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47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w:t>
      </w:r>
    </w:p>
    <w:p>
      <w:pPr>
        <w:spacing w:after="0"/>
        <w:ind w:left="0"/>
        <w:jc w:val="both"/>
      </w:pPr>
      <w:r>
        <w:rPr>
          <w:rFonts w:ascii="Times New Roman"/>
          <w:b w:val="false"/>
          <w:i w:val="false"/>
          <w:color w:val="000000"/>
          <w:sz w:val="28"/>
        </w:rPr>
        <w:t>
      10.1 15.2 9.5</w:t>
      </w:r>
    </w:p>
    <w:p>
      <w:pPr>
        <w:spacing w:after="0"/>
        <w:ind w:left="0"/>
        <w:jc w:val="both"/>
      </w:pPr>
      <w:r>
        <w:rPr>
          <w:rFonts w:ascii="Times New Roman"/>
          <w:b w:val="false"/>
          <w:i w:val="false"/>
          <w:color w:val="000000"/>
          <w:sz w:val="28"/>
        </w:rPr>
        <w:t>
      30.3 1424.1</w:t>
      </w:r>
    </w:p>
    <w:p>
      <w:pPr>
        <w:spacing w:after="0"/>
        <w:ind w:left="0"/>
        <w:jc w:val="both"/>
      </w:pPr>
      <w:r>
        <w:rPr>
          <w:rFonts w:ascii="Times New Roman"/>
          <w:b w:val="false"/>
          <w:i w:val="false"/>
          <w:color w:val="000000"/>
          <w:sz w:val="28"/>
        </w:rPr>
        <w:t>
      15.2 714.4</w:t>
      </w:r>
    </w:p>
    <w:p>
      <w:pPr>
        <w:spacing w:after="0"/>
        <w:ind w:left="0"/>
        <w:jc w:val="both"/>
      </w:pPr>
      <w:r>
        <w:rPr>
          <w:rFonts w:ascii="Times New Roman"/>
          <w:b w:val="false"/>
          <w:i w:val="false"/>
          <w:color w:val="000000"/>
          <w:sz w:val="28"/>
        </w:rPr>
        <w:t>
      25.08. 217 Сопочное повышение</w:t>
      </w:r>
    </w:p>
    <w:p>
      <w:pPr>
        <w:spacing w:after="0"/>
        <w:ind w:left="0"/>
        <w:jc w:val="both"/>
      </w:pPr>
      <w:r>
        <w:rPr>
          <w:rFonts w:ascii="Times New Roman"/>
          <w:b w:val="false"/>
          <w:i w:val="false"/>
          <w:color w:val="000000"/>
          <w:sz w:val="28"/>
        </w:rPr>
        <w:t>
      1Б 1. Ковыльно-типчаково-полынный С-2б ( ковыль красный, ковыль волоса-</w:t>
      </w:r>
    </w:p>
    <w:p>
      <w:pPr>
        <w:spacing w:after="0"/>
        <w:ind w:left="0"/>
        <w:jc w:val="both"/>
      </w:pPr>
      <w:r>
        <w:rPr>
          <w:rFonts w:ascii="Times New Roman"/>
          <w:b w:val="false"/>
          <w:i w:val="false"/>
          <w:color w:val="000000"/>
          <w:sz w:val="28"/>
        </w:rPr>
        <w:t>
      тик, типчак, полынь холодная) на темно-каштановых малоразвитых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25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3.3 4.5 3.8 2.1 2.4 1.7 20.8 17.7 9.0</w:t>
      </w:r>
    </w:p>
    <w:p>
      <w:pPr>
        <w:spacing w:after="0"/>
        <w:ind w:left="0"/>
        <w:jc w:val="both"/>
      </w:pPr>
      <w:r>
        <w:rPr>
          <w:rFonts w:ascii="Times New Roman"/>
          <w:b w:val="false"/>
          <w:i w:val="false"/>
          <w:color w:val="000000"/>
          <w:sz w:val="28"/>
        </w:rPr>
        <w:t>
      4.5 113.4</w:t>
      </w:r>
    </w:p>
    <w:p>
      <w:pPr>
        <w:spacing w:after="0"/>
        <w:ind w:left="0"/>
        <w:jc w:val="both"/>
      </w:pPr>
      <w:r>
        <w:rPr>
          <w:rFonts w:ascii="Times New Roman"/>
          <w:b w:val="false"/>
          <w:i w:val="false"/>
          <w:color w:val="000000"/>
          <w:sz w:val="28"/>
        </w:rPr>
        <w:t>
      2.4 60.5</w:t>
      </w:r>
    </w:p>
    <w:p>
      <w:pPr>
        <w:spacing w:after="0"/>
        <w:ind w:left="0"/>
        <w:jc w:val="both"/>
      </w:pPr>
      <w:r>
        <w:rPr>
          <w:rFonts w:ascii="Times New Roman"/>
          <w:b w:val="false"/>
          <w:i w:val="false"/>
          <w:color w:val="000000"/>
          <w:sz w:val="28"/>
        </w:rPr>
        <w:t>
      Средне затырсовано</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25 2. Типчаково-ковыльно-полынный С-2а с разнотравьем ( костер безостый,</w:t>
      </w:r>
    </w:p>
    <w:p>
      <w:pPr>
        <w:spacing w:after="0"/>
        <w:ind w:left="0"/>
        <w:jc w:val="both"/>
      </w:pPr>
      <w:r>
        <w:rPr>
          <w:rFonts w:ascii="Times New Roman"/>
          <w:b w:val="false"/>
          <w:i w:val="false"/>
          <w:color w:val="000000"/>
          <w:sz w:val="28"/>
        </w:rPr>
        <w:t>
      бескильница расставленная, типчак, ломкоколосник ситниковый, ковыль красный, полынь селитрянная, по-лынь сизая, зопник клубненосный, горошек мышиный, подмаренник настоящий, тысячелистник обыкно-венный) на темно-каштановых мало-</w:t>
      </w:r>
    </w:p>
    <w:p>
      <w:pPr>
        <w:spacing w:after="0"/>
        <w:ind w:left="0"/>
        <w:jc w:val="both"/>
      </w:pPr>
      <w:r>
        <w:rPr>
          <w:rFonts w:ascii="Times New Roman"/>
          <w:b w:val="false"/>
          <w:i w:val="false"/>
          <w:color w:val="000000"/>
          <w:sz w:val="28"/>
        </w:rPr>
        <w:t>
      мощных почвах</w:t>
      </w:r>
    </w:p>
    <w:p>
      <w:pPr>
        <w:spacing w:after="0"/>
        <w:ind w:left="0"/>
        <w:jc w:val="both"/>
      </w:pPr>
      <w:r>
        <w:rPr>
          <w:rFonts w:ascii="Times New Roman"/>
          <w:b w:val="false"/>
          <w:i w:val="false"/>
          <w:color w:val="000000"/>
          <w:sz w:val="28"/>
        </w:rPr>
        <w:t>
      4 5 6 пастб. 30 11</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 8 9 10 11 6.8 4.4</w:t>
      </w:r>
    </w:p>
    <w:p>
      <w:pPr>
        <w:spacing w:after="0"/>
        <w:ind w:left="0"/>
        <w:jc w:val="both"/>
      </w:pPr>
      <w:r>
        <w:rPr>
          <w:rFonts w:ascii="Times New Roman"/>
          <w:b w:val="false"/>
          <w:i w:val="false"/>
          <w:color w:val="000000"/>
          <w:sz w:val="28"/>
        </w:rPr>
        <w:t>
      50.0</w:t>
      </w:r>
    </w:p>
    <w:p>
      <w:pPr>
        <w:spacing w:after="0"/>
        <w:ind w:left="0"/>
        <w:jc w:val="both"/>
      </w:pPr>
      <w:r>
        <w:rPr>
          <w:rFonts w:ascii="Times New Roman"/>
          <w:b w:val="false"/>
          <w:i w:val="false"/>
          <w:color w:val="000000"/>
          <w:sz w:val="28"/>
        </w:rPr>
        <w:t>
      12 13 14 15 16 17 18 9.4 8.0 9.4 101.5 Чистые</w:t>
      </w:r>
    </w:p>
    <w:p>
      <w:pPr>
        <w:spacing w:after="0"/>
        <w:ind w:left="0"/>
        <w:jc w:val="both"/>
      </w:pPr>
      <w:r>
        <w:rPr>
          <w:rFonts w:ascii="Times New Roman"/>
          <w:b w:val="false"/>
          <w:i w:val="false"/>
          <w:color w:val="000000"/>
          <w:sz w:val="28"/>
        </w:rPr>
        <w:t>
      5.3 3.7 5.3 57.2</w:t>
      </w:r>
    </w:p>
    <w:p>
      <w:pPr>
        <w:spacing w:after="0"/>
        <w:ind w:left="0"/>
        <w:jc w:val="both"/>
      </w:pPr>
      <w:r>
        <w:rPr>
          <w:rFonts w:ascii="Times New Roman"/>
          <w:b w:val="false"/>
          <w:i w:val="false"/>
          <w:color w:val="000000"/>
          <w:sz w:val="28"/>
        </w:rPr>
        <w:t>
      43.3 23.3</w:t>
      </w:r>
    </w:p>
    <w:p>
      <w:pPr>
        <w:spacing w:after="0"/>
        <w:ind w:left="0"/>
        <w:jc w:val="both"/>
      </w:pPr>
      <w:r>
        <w:rPr>
          <w:rFonts w:ascii="Times New Roman"/>
          <w:b w:val="false"/>
          <w:i w:val="false"/>
          <w:color w:val="000000"/>
          <w:sz w:val="28"/>
        </w:rPr>
        <w:t>
      Итого: пастб. 100 36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4.4 6.0 5.1</w:t>
      </w:r>
    </w:p>
    <w:p>
      <w:pPr>
        <w:spacing w:after="0"/>
        <w:ind w:left="0"/>
        <w:jc w:val="both"/>
      </w:pPr>
      <w:r>
        <w:rPr>
          <w:rFonts w:ascii="Times New Roman"/>
          <w:b w:val="false"/>
          <w:i w:val="false"/>
          <w:color w:val="000000"/>
          <w:sz w:val="28"/>
        </w:rPr>
        <w:t>
      2.8 3.3 2.3</w:t>
      </w:r>
    </w:p>
    <w:p>
      <w:pPr>
        <w:spacing w:after="0"/>
        <w:ind w:left="0"/>
        <w:jc w:val="both"/>
      </w:pPr>
      <w:r>
        <w:rPr>
          <w:rFonts w:ascii="Times New Roman"/>
          <w:b w:val="false"/>
          <w:i w:val="false"/>
          <w:color w:val="000000"/>
          <w:sz w:val="28"/>
        </w:rPr>
        <w:t>
      6.0 214.9</w:t>
      </w:r>
    </w:p>
    <w:p>
      <w:pPr>
        <w:spacing w:after="0"/>
        <w:ind w:left="0"/>
        <w:jc w:val="both"/>
      </w:pPr>
      <w:r>
        <w:rPr>
          <w:rFonts w:ascii="Times New Roman"/>
          <w:b w:val="false"/>
          <w:i w:val="false"/>
          <w:color w:val="000000"/>
          <w:sz w:val="28"/>
        </w:rPr>
        <w:t>
      3.3 117.7</w:t>
      </w:r>
    </w:p>
    <w:p>
      <w:pPr>
        <w:spacing w:after="0"/>
        <w:ind w:left="0"/>
        <w:jc w:val="both"/>
      </w:pPr>
      <w:r>
        <w:rPr>
          <w:rFonts w:ascii="Times New Roman"/>
          <w:b w:val="false"/>
          <w:i w:val="false"/>
          <w:color w:val="000000"/>
          <w:sz w:val="28"/>
        </w:rPr>
        <w:t>
      25.08. 218 Волнистая равнина</w:t>
      </w:r>
    </w:p>
    <w:p>
      <w:pPr>
        <w:spacing w:after="0"/>
        <w:ind w:left="0"/>
        <w:jc w:val="both"/>
      </w:pPr>
      <w:r>
        <w:rPr>
          <w:rFonts w:ascii="Times New Roman"/>
          <w:b w:val="false"/>
          <w:i w:val="false"/>
          <w:color w:val="000000"/>
          <w:sz w:val="28"/>
        </w:rPr>
        <w:t>
      12А 1. Тырсово-типчаково-полынный</w:t>
      </w:r>
    </w:p>
    <w:p>
      <w:pPr>
        <w:spacing w:after="0"/>
        <w:ind w:left="0"/>
        <w:jc w:val="both"/>
      </w:pPr>
      <w:r>
        <w:rPr>
          <w:rFonts w:ascii="Times New Roman"/>
          <w:b w:val="false"/>
          <w:i w:val="false"/>
          <w:color w:val="000000"/>
          <w:sz w:val="28"/>
        </w:rPr>
        <w:t>
      С-2а ( ковыль волосатик, типчак, полынь эстрагон, полынь селитрянная, зоп-ник клубненосный, горошек мыши-ный, тысячелистник обыкновенный) на темно-каштановых маломощных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пастб. 50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39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4.6 6.4 5.4 3.1 3.7 2.4 42.1 32.2 14.8</w:t>
      </w:r>
    </w:p>
    <w:p>
      <w:pPr>
        <w:spacing w:after="0"/>
        <w:ind w:left="0"/>
        <w:jc w:val="both"/>
      </w:pPr>
      <w:r>
        <w:rPr>
          <w:rFonts w:ascii="Times New Roman"/>
          <w:b w:val="false"/>
          <w:i w:val="false"/>
          <w:color w:val="000000"/>
          <w:sz w:val="28"/>
        </w:rPr>
        <w:t>
      6.4 249.6</w:t>
      </w:r>
    </w:p>
    <w:p>
      <w:pPr>
        <w:spacing w:after="0"/>
        <w:ind w:left="0"/>
        <w:jc w:val="both"/>
      </w:pPr>
      <w:r>
        <w:rPr>
          <w:rFonts w:ascii="Times New Roman"/>
          <w:b w:val="false"/>
          <w:i w:val="false"/>
          <w:color w:val="000000"/>
          <w:sz w:val="28"/>
        </w:rPr>
        <w:t>
      3.7 144.3</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затырсовано</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1Б 2. Красноковыльно-типчаково-по-С-2б лынный ( ковыль красный, типчак,</w:t>
      </w:r>
    </w:p>
    <w:p>
      <w:pPr>
        <w:spacing w:after="0"/>
        <w:ind w:left="0"/>
        <w:jc w:val="both"/>
      </w:pPr>
      <w:r>
        <w:rPr>
          <w:rFonts w:ascii="Times New Roman"/>
          <w:b w:val="false"/>
          <w:i w:val="false"/>
          <w:color w:val="000000"/>
          <w:sz w:val="28"/>
        </w:rPr>
        <w:t>
      полынь холодная, полынь селитрян-ная, ковыль волосатик) на темно-</w:t>
      </w:r>
    </w:p>
    <w:p>
      <w:pPr>
        <w:spacing w:after="0"/>
        <w:ind w:left="0"/>
        <w:jc w:val="both"/>
      </w:pPr>
      <w:r>
        <w:rPr>
          <w:rFonts w:ascii="Times New Roman"/>
          <w:b w:val="false"/>
          <w:i w:val="false"/>
          <w:color w:val="000000"/>
          <w:sz w:val="28"/>
        </w:rPr>
        <w:t>
      каштановых неполноразвитых почвах</w:t>
      </w:r>
    </w:p>
    <w:p>
      <w:pPr>
        <w:spacing w:after="0"/>
        <w:ind w:left="0"/>
        <w:jc w:val="both"/>
      </w:pPr>
      <w:r>
        <w:rPr>
          <w:rFonts w:ascii="Times New Roman"/>
          <w:b w:val="false"/>
          <w:i w:val="false"/>
          <w:color w:val="000000"/>
          <w:sz w:val="28"/>
        </w:rPr>
        <w:t>
      пастб. 30 23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3.3 4.5 3.8 2.1 2.4 1.7 20.8 17.7 9.0</w:t>
      </w:r>
    </w:p>
    <w:p>
      <w:pPr>
        <w:spacing w:after="0"/>
        <w:ind w:left="0"/>
        <w:jc w:val="both"/>
      </w:pPr>
      <w:r>
        <w:rPr>
          <w:rFonts w:ascii="Times New Roman"/>
          <w:b w:val="false"/>
          <w:i w:val="false"/>
          <w:color w:val="000000"/>
          <w:sz w:val="28"/>
        </w:rPr>
        <w:t>
      4.5 105.3</w:t>
      </w:r>
    </w:p>
    <w:p>
      <w:pPr>
        <w:spacing w:after="0"/>
        <w:ind w:left="0"/>
        <w:jc w:val="both"/>
      </w:pPr>
      <w:r>
        <w:rPr>
          <w:rFonts w:ascii="Times New Roman"/>
          <w:b w:val="false"/>
          <w:i w:val="false"/>
          <w:color w:val="000000"/>
          <w:sz w:val="28"/>
        </w:rPr>
        <w:t>
      2.4 56.2</w:t>
      </w:r>
    </w:p>
    <w:p>
      <w:pPr>
        <w:spacing w:after="0"/>
        <w:ind w:left="0"/>
        <w:jc w:val="both"/>
      </w:pPr>
      <w:r>
        <w:rPr>
          <w:rFonts w:ascii="Times New Roman"/>
          <w:b w:val="false"/>
          <w:i w:val="false"/>
          <w:color w:val="000000"/>
          <w:sz w:val="28"/>
        </w:rPr>
        <w:t>
      Слабо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34Б 3.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пастб. 20 16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10.1 157.6 Чистые</w:t>
      </w:r>
    </w:p>
    <w:p>
      <w:pPr>
        <w:spacing w:after="0"/>
        <w:ind w:left="0"/>
        <w:jc w:val="both"/>
      </w:pPr>
      <w:r>
        <w:rPr>
          <w:rFonts w:ascii="Times New Roman"/>
          <w:b w:val="false"/>
          <w:i w:val="false"/>
          <w:color w:val="000000"/>
          <w:sz w:val="28"/>
        </w:rPr>
        <w:t>
      5.3 82.7</w:t>
      </w:r>
    </w:p>
    <w:p>
      <w:pPr>
        <w:spacing w:after="0"/>
        <w:ind w:left="0"/>
        <w:jc w:val="both"/>
      </w:pPr>
      <w:r>
        <w:rPr>
          <w:rFonts w:ascii="Times New Roman"/>
          <w:b w:val="false"/>
          <w:i w:val="false"/>
          <w:color w:val="000000"/>
          <w:sz w:val="28"/>
        </w:rPr>
        <w:t>
      Итого: пастб. 100 78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4.4 6.6 5.3</w:t>
      </w:r>
    </w:p>
    <w:p>
      <w:pPr>
        <w:spacing w:after="0"/>
        <w:ind w:left="0"/>
        <w:jc w:val="both"/>
      </w:pPr>
      <w:r>
        <w:rPr>
          <w:rFonts w:ascii="Times New Roman"/>
          <w:b w:val="false"/>
          <w:i w:val="false"/>
          <w:color w:val="000000"/>
          <w:sz w:val="28"/>
        </w:rPr>
        <w:t>
      2.9 3.6 2.4</w:t>
      </w:r>
    </w:p>
    <w:p>
      <w:pPr>
        <w:spacing w:after="0"/>
        <w:ind w:left="0"/>
        <w:jc w:val="both"/>
      </w:pPr>
      <w:r>
        <w:rPr>
          <w:rFonts w:ascii="Times New Roman"/>
          <w:b w:val="false"/>
          <w:i w:val="false"/>
          <w:color w:val="000000"/>
          <w:sz w:val="28"/>
        </w:rPr>
        <w:t>
      6.6 512.5</w:t>
      </w:r>
    </w:p>
    <w:p>
      <w:pPr>
        <w:spacing w:after="0"/>
        <w:ind w:left="0"/>
        <w:jc w:val="both"/>
      </w:pPr>
      <w:r>
        <w:rPr>
          <w:rFonts w:ascii="Times New Roman"/>
          <w:b w:val="false"/>
          <w:i w:val="false"/>
          <w:color w:val="000000"/>
          <w:sz w:val="28"/>
        </w:rPr>
        <w:t>
      3.6 283.1</w:t>
      </w:r>
    </w:p>
    <w:p>
      <w:pPr>
        <w:spacing w:after="0"/>
        <w:ind w:left="0"/>
        <w:jc w:val="both"/>
      </w:pPr>
      <w:r>
        <w:rPr>
          <w:rFonts w:ascii="Times New Roman"/>
          <w:b w:val="false"/>
          <w:i w:val="false"/>
          <w:color w:val="000000"/>
          <w:sz w:val="28"/>
        </w:rPr>
        <w:t>
      25.08. 219 Замкнутое понижение</w:t>
      </w:r>
    </w:p>
    <w:p>
      <w:pPr>
        <w:spacing w:after="0"/>
        <w:ind w:left="0"/>
        <w:jc w:val="both"/>
      </w:pPr>
      <w:r>
        <w:rPr>
          <w:rFonts w:ascii="Times New Roman"/>
          <w:b w:val="false"/>
          <w:i w:val="false"/>
          <w:color w:val="000000"/>
          <w:sz w:val="28"/>
        </w:rPr>
        <w:t>
      41 1. Злаково-кустарниковый с солод-</w:t>
      </w:r>
    </w:p>
    <w:p>
      <w:pPr>
        <w:spacing w:after="0"/>
        <w:ind w:left="0"/>
        <w:jc w:val="both"/>
      </w:pPr>
      <w:r>
        <w:rPr>
          <w:rFonts w:ascii="Times New Roman"/>
          <w:b w:val="false"/>
          <w:i w:val="false"/>
          <w:color w:val="000000"/>
          <w:sz w:val="28"/>
        </w:rPr>
        <w:t>
      С-4в кой ( острец ветвистый, пырей пол-</w:t>
      </w:r>
    </w:p>
    <w:p>
      <w:pPr>
        <w:spacing w:after="0"/>
        <w:ind w:left="0"/>
        <w:jc w:val="both"/>
      </w:pPr>
      <w:r>
        <w:rPr>
          <w:rFonts w:ascii="Times New Roman"/>
          <w:b w:val="false"/>
          <w:i w:val="false"/>
          <w:color w:val="000000"/>
          <w:sz w:val="28"/>
        </w:rPr>
        <w:t>
      пастб. 100 13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11.9 20.5 14.0 7.3 10.3 5.7</w:t>
      </w:r>
    </w:p>
    <w:p>
      <w:pPr>
        <w:spacing w:after="0"/>
        <w:ind w:left="0"/>
        <w:jc w:val="both"/>
      </w:pPr>
      <w:r>
        <w:rPr>
          <w:rFonts w:ascii="Times New Roman"/>
          <w:b w:val="false"/>
          <w:i w:val="false"/>
          <w:color w:val="000000"/>
          <w:sz w:val="28"/>
        </w:rPr>
        <w:t>
      20.5 266.5</w:t>
      </w:r>
    </w:p>
    <w:p>
      <w:pPr>
        <w:spacing w:after="0"/>
        <w:ind w:left="0"/>
        <w:jc w:val="both"/>
      </w:pPr>
      <w:r>
        <w:rPr>
          <w:rFonts w:ascii="Times New Roman"/>
          <w:b w:val="false"/>
          <w:i w:val="false"/>
          <w:color w:val="000000"/>
          <w:sz w:val="28"/>
        </w:rPr>
        <w:t>
      10.3 133.9</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зучий, вейник наземный, лисохвост скота 119.2 102.6 44.4 луговой, тимофеевка луговая, та-</w:t>
      </w:r>
    </w:p>
    <w:p>
      <w:pPr>
        <w:spacing w:after="0"/>
        <w:ind w:left="0"/>
        <w:jc w:val="both"/>
      </w:pPr>
      <w:r>
        <w:rPr>
          <w:rFonts w:ascii="Times New Roman"/>
          <w:b w:val="false"/>
          <w:i w:val="false"/>
          <w:color w:val="000000"/>
          <w:sz w:val="28"/>
        </w:rPr>
        <w:t>
      волга зверобоелистная, солодка уральская) на солонцах лугово-каш-</w:t>
      </w:r>
    </w:p>
    <w:p>
      <w:pPr>
        <w:spacing w:after="0"/>
        <w:ind w:left="0"/>
        <w:jc w:val="both"/>
      </w:pPr>
      <w:r>
        <w:rPr>
          <w:rFonts w:ascii="Times New Roman"/>
          <w:b w:val="false"/>
          <w:i w:val="false"/>
          <w:color w:val="000000"/>
          <w:sz w:val="28"/>
        </w:rPr>
        <w:t>
      тановых</w:t>
      </w:r>
    </w:p>
    <w:p>
      <w:pPr>
        <w:spacing w:after="0"/>
        <w:ind w:left="0"/>
        <w:jc w:val="both"/>
      </w:pPr>
      <w:r>
        <w:rPr>
          <w:rFonts w:ascii="Times New Roman"/>
          <w:b w:val="false"/>
          <w:i w:val="false"/>
          <w:color w:val="000000"/>
          <w:sz w:val="28"/>
        </w:rPr>
        <w:t>
      Солодка</w:t>
      </w:r>
    </w:p>
    <w:p>
      <w:pPr>
        <w:spacing w:after="0"/>
        <w:ind w:left="0"/>
        <w:jc w:val="both"/>
      </w:pPr>
      <w:r>
        <w:rPr>
          <w:rFonts w:ascii="Times New Roman"/>
          <w:b w:val="false"/>
          <w:i w:val="false"/>
          <w:color w:val="000000"/>
          <w:sz w:val="28"/>
        </w:rPr>
        <w:t>
      уральская</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11.9 20.5 14</w:t>
      </w:r>
    </w:p>
    <w:p>
      <w:pPr>
        <w:spacing w:after="0"/>
        <w:ind w:left="0"/>
        <w:jc w:val="both"/>
      </w:pPr>
      <w:r>
        <w:rPr>
          <w:rFonts w:ascii="Times New Roman"/>
          <w:b w:val="false"/>
          <w:i w:val="false"/>
          <w:color w:val="000000"/>
          <w:sz w:val="28"/>
        </w:rPr>
        <w:t>
      7.3 10.3 5.7</w:t>
      </w:r>
    </w:p>
    <w:p>
      <w:pPr>
        <w:spacing w:after="0"/>
        <w:ind w:left="0"/>
        <w:jc w:val="both"/>
      </w:pPr>
      <w:r>
        <w:rPr>
          <w:rFonts w:ascii="Times New Roman"/>
          <w:b w:val="false"/>
          <w:i w:val="false"/>
          <w:color w:val="000000"/>
          <w:sz w:val="28"/>
        </w:rPr>
        <w:t>
      20.5 266.5</w:t>
      </w:r>
    </w:p>
    <w:p>
      <w:pPr>
        <w:spacing w:after="0"/>
        <w:ind w:left="0"/>
        <w:jc w:val="both"/>
      </w:pPr>
      <w:r>
        <w:rPr>
          <w:rFonts w:ascii="Times New Roman"/>
          <w:b w:val="false"/>
          <w:i w:val="false"/>
          <w:color w:val="000000"/>
          <w:sz w:val="28"/>
        </w:rPr>
        <w:t>
      10.3 133.9</w:t>
      </w:r>
    </w:p>
    <w:p>
      <w:pPr>
        <w:spacing w:after="0"/>
        <w:ind w:left="0"/>
        <w:jc w:val="both"/>
      </w:pPr>
      <w:r>
        <w:rPr>
          <w:rFonts w:ascii="Times New Roman"/>
          <w:b w:val="false"/>
          <w:i w:val="false"/>
          <w:color w:val="000000"/>
          <w:sz w:val="28"/>
        </w:rPr>
        <w:t>
      25.08. 220 Покатый склон сопки</w:t>
      </w:r>
    </w:p>
    <w:p>
      <w:pPr>
        <w:spacing w:after="0"/>
        <w:ind w:left="0"/>
        <w:jc w:val="both"/>
      </w:pPr>
      <w:r>
        <w:rPr>
          <w:rFonts w:ascii="Times New Roman"/>
          <w:b w:val="false"/>
          <w:i w:val="false"/>
          <w:color w:val="000000"/>
          <w:sz w:val="28"/>
        </w:rPr>
        <w:t>
      1Б 1. Красноковыльно-типчаково-по-</w:t>
      </w:r>
    </w:p>
    <w:p>
      <w:pPr>
        <w:spacing w:after="0"/>
        <w:ind w:left="0"/>
        <w:jc w:val="both"/>
      </w:pPr>
      <w:r>
        <w:rPr>
          <w:rFonts w:ascii="Times New Roman"/>
          <w:b w:val="false"/>
          <w:i w:val="false"/>
          <w:color w:val="000000"/>
          <w:sz w:val="28"/>
        </w:rPr>
        <w:t>
      С-2б лынный (ковыль красный, типчак,</w:t>
      </w:r>
    </w:p>
    <w:p>
      <w:pPr>
        <w:spacing w:after="0"/>
        <w:ind w:left="0"/>
        <w:jc w:val="both"/>
      </w:pPr>
      <w:r>
        <w:rPr>
          <w:rFonts w:ascii="Times New Roman"/>
          <w:b w:val="false"/>
          <w:i w:val="false"/>
          <w:color w:val="000000"/>
          <w:sz w:val="28"/>
        </w:rPr>
        <w:t>
      пастб. 55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37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3.3 4.5 3.8 2.1 2.4 1.7</w:t>
      </w:r>
    </w:p>
    <w:p>
      <w:pPr>
        <w:spacing w:after="0"/>
        <w:ind w:left="0"/>
        <w:jc w:val="both"/>
      </w:pPr>
      <w:r>
        <w:rPr>
          <w:rFonts w:ascii="Times New Roman"/>
          <w:b w:val="false"/>
          <w:i w:val="false"/>
          <w:color w:val="000000"/>
          <w:sz w:val="28"/>
        </w:rPr>
        <w:t>
      4.5 165.8</w:t>
      </w:r>
    </w:p>
    <w:p>
      <w:pPr>
        <w:spacing w:after="0"/>
        <w:ind w:left="0"/>
        <w:jc w:val="both"/>
      </w:pPr>
      <w:r>
        <w:rPr>
          <w:rFonts w:ascii="Times New Roman"/>
          <w:b w:val="false"/>
          <w:i w:val="false"/>
          <w:color w:val="000000"/>
          <w:sz w:val="28"/>
        </w:rPr>
        <w:t>
      2.4 88.4</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закаменено</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полынь холодная, ковыль волосатик, горошек мышиный) на темно-кашта-новых малоразвитых и неполнораз-</w:t>
      </w:r>
    </w:p>
    <w:p>
      <w:pPr>
        <w:spacing w:after="0"/>
        <w:ind w:left="0"/>
        <w:jc w:val="both"/>
      </w:pPr>
      <w:r>
        <w:rPr>
          <w:rFonts w:ascii="Times New Roman"/>
          <w:b w:val="false"/>
          <w:i w:val="false"/>
          <w:color w:val="000000"/>
          <w:sz w:val="28"/>
        </w:rPr>
        <w:t>
      витых почвах</w:t>
      </w:r>
    </w:p>
    <w:p>
      <w:pPr>
        <w:spacing w:after="0"/>
        <w:ind w:left="0"/>
        <w:jc w:val="both"/>
      </w:pPr>
      <w:r>
        <w:rPr>
          <w:rFonts w:ascii="Times New Roman"/>
          <w:b w:val="false"/>
          <w:i w:val="false"/>
          <w:color w:val="000000"/>
          <w:sz w:val="28"/>
        </w:rPr>
        <w:t>
      4 5 6 7 8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9 10 11 12 13 14 15 16</w:t>
      </w:r>
    </w:p>
    <w:p>
      <w:pPr>
        <w:spacing w:after="0"/>
        <w:ind w:left="0"/>
        <w:jc w:val="both"/>
      </w:pPr>
      <w:r>
        <w:rPr>
          <w:rFonts w:ascii="Times New Roman"/>
          <w:b w:val="false"/>
          <w:i w:val="false"/>
          <w:color w:val="000000"/>
          <w:sz w:val="28"/>
        </w:rPr>
        <w:t>
      20.8 17.7 9.0</w:t>
      </w:r>
    </w:p>
    <w:p>
      <w:pPr>
        <w:spacing w:after="0"/>
        <w:ind w:left="0"/>
        <w:jc w:val="both"/>
      </w:pPr>
      <w:r>
        <w:rPr>
          <w:rFonts w:ascii="Times New Roman"/>
          <w:b w:val="false"/>
          <w:i w:val="false"/>
          <w:color w:val="000000"/>
          <w:sz w:val="28"/>
        </w:rPr>
        <w:t>
      17 18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7 2. Ковыльно-типчаково-разнотрав-С-2а ный с полынью ( ковыль красный,</w:t>
      </w:r>
    </w:p>
    <w:p>
      <w:pPr>
        <w:spacing w:after="0"/>
        <w:ind w:left="0"/>
        <w:jc w:val="both"/>
      </w:pPr>
      <w:r>
        <w:rPr>
          <w:rFonts w:ascii="Times New Roman"/>
          <w:b w:val="false"/>
          <w:i w:val="false"/>
          <w:color w:val="000000"/>
          <w:sz w:val="28"/>
        </w:rPr>
        <w:t>
      ковыль волосатик, типчак, тысяче-листник обыкновенный, подорожник средний, лапчаика гусиная, зопник клубненосный, полынь сизая) на темно-каштановых маломощных поч-вах</w:t>
      </w:r>
    </w:p>
    <w:p>
      <w:pPr>
        <w:spacing w:after="0"/>
        <w:ind w:left="0"/>
        <w:jc w:val="both"/>
      </w:pPr>
      <w:r>
        <w:rPr>
          <w:rFonts w:ascii="Times New Roman"/>
          <w:b w:val="false"/>
          <w:i w:val="false"/>
          <w:color w:val="000000"/>
          <w:sz w:val="28"/>
        </w:rPr>
        <w:t>
      31 3. Злаковый (острец ветвистый, пы-</w:t>
      </w:r>
    </w:p>
    <w:p>
      <w:pPr>
        <w:spacing w:after="0"/>
        <w:ind w:left="0"/>
        <w:jc w:val="both"/>
      </w:pPr>
      <w:r>
        <w:rPr>
          <w:rFonts w:ascii="Times New Roman"/>
          <w:b w:val="false"/>
          <w:i w:val="false"/>
          <w:color w:val="000000"/>
          <w:sz w:val="28"/>
        </w:rPr>
        <w:t>
      С-4а рей ползучий, мятлик луговой, ли-</w:t>
      </w:r>
    </w:p>
    <w:p>
      <w:pPr>
        <w:spacing w:after="0"/>
        <w:ind w:left="0"/>
        <w:jc w:val="both"/>
      </w:pPr>
      <w:r>
        <w:rPr>
          <w:rFonts w:ascii="Times New Roman"/>
          <w:b w:val="false"/>
          <w:i w:val="false"/>
          <w:color w:val="000000"/>
          <w:sz w:val="28"/>
        </w:rPr>
        <w:t>
      пастб. 35 23 ест.</w:t>
      </w:r>
    </w:p>
    <w:p>
      <w:pPr>
        <w:spacing w:after="0"/>
        <w:ind w:left="0"/>
        <w:jc w:val="both"/>
      </w:pPr>
      <w:r>
        <w:rPr>
          <w:rFonts w:ascii="Times New Roman"/>
          <w:b w:val="false"/>
          <w:i w:val="false"/>
          <w:color w:val="000000"/>
          <w:sz w:val="28"/>
        </w:rPr>
        <w:t>
      пастб. 10 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7.7 10.9 8.7 4.9 6.1 4.1 54.7 49.6 23.7</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10.9 255.6 6.1 143.0</w:t>
      </w:r>
    </w:p>
    <w:p>
      <w:pPr>
        <w:spacing w:after="0"/>
        <w:ind w:left="0"/>
        <w:jc w:val="both"/>
      </w:pPr>
      <w:r>
        <w:rPr>
          <w:rFonts w:ascii="Times New Roman"/>
          <w:b w:val="false"/>
          <w:i w:val="false"/>
          <w:color w:val="000000"/>
          <w:sz w:val="28"/>
        </w:rPr>
        <w:t>
      30.3 203.0</w:t>
      </w:r>
    </w:p>
    <w:p>
      <w:pPr>
        <w:spacing w:after="0"/>
        <w:ind w:left="0"/>
        <w:jc w:val="both"/>
      </w:pPr>
      <w:r>
        <w:rPr>
          <w:rFonts w:ascii="Times New Roman"/>
          <w:b w:val="false"/>
          <w:i w:val="false"/>
          <w:color w:val="000000"/>
          <w:sz w:val="28"/>
        </w:rPr>
        <w:t>
      15.2 101.8</w:t>
      </w:r>
    </w:p>
    <w:p>
      <w:pPr>
        <w:spacing w:after="0"/>
        <w:ind w:left="0"/>
        <w:jc w:val="both"/>
      </w:pPr>
      <w:r>
        <w:rPr>
          <w:rFonts w:ascii="Times New Roman"/>
          <w:b w:val="false"/>
          <w:i w:val="false"/>
          <w:color w:val="000000"/>
          <w:sz w:val="28"/>
        </w:rPr>
        <w:t>
      Средне затырсован</w:t>
      </w:r>
    </w:p>
    <w:p>
      <w:pPr>
        <w:spacing w:after="0"/>
        <w:ind w:left="0"/>
        <w:jc w:val="both"/>
      </w:pPr>
      <w:r>
        <w:rPr>
          <w:rFonts w:ascii="Times New Roman"/>
          <w:b w:val="false"/>
          <w:i w:val="false"/>
          <w:color w:val="000000"/>
          <w:sz w:val="28"/>
        </w:rPr>
        <w:t>
      Чистые</w:t>
      </w:r>
    </w:p>
    <w:p>
      <w:pPr>
        <w:spacing w:after="0"/>
        <w:ind w:left="0"/>
        <w:jc w:val="both"/>
      </w:pPr>
      <w:r>
        <w:rPr>
          <w:rFonts w:ascii="Times New Roman"/>
          <w:b w:val="false"/>
          <w:i w:val="false"/>
          <w:color w:val="000000"/>
          <w:sz w:val="28"/>
        </w:rPr>
        <w:t>
      сохвост луговой, типчак, бескильни- 151.5 141.8 77.6 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Итого: пастб. 100 67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6.0 9.3 7.6</w:t>
      </w:r>
    </w:p>
    <w:p>
      <w:pPr>
        <w:spacing w:after="0"/>
        <w:ind w:left="0"/>
        <w:jc w:val="both"/>
      </w:pPr>
      <w:r>
        <w:rPr>
          <w:rFonts w:ascii="Times New Roman"/>
          <w:b w:val="false"/>
          <w:i w:val="false"/>
          <w:color w:val="000000"/>
          <w:sz w:val="28"/>
        </w:rPr>
        <w:t>
      3.9 5.0 3.3</w:t>
      </w:r>
    </w:p>
    <w:p>
      <w:pPr>
        <w:spacing w:after="0"/>
        <w:ind w:left="0"/>
        <w:jc w:val="both"/>
      </w:pPr>
      <w:r>
        <w:rPr>
          <w:rFonts w:ascii="Times New Roman"/>
          <w:b w:val="false"/>
          <w:i w:val="false"/>
          <w:color w:val="000000"/>
          <w:sz w:val="28"/>
        </w:rPr>
        <w:t>
      9.3 624.4</w:t>
      </w:r>
    </w:p>
    <w:p>
      <w:pPr>
        <w:spacing w:after="0"/>
        <w:ind w:left="0"/>
        <w:jc w:val="both"/>
      </w:pPr>
      <w:r>
        <w:rPr>
          <w:rFonts w:ascii="Times New Roman"/>
          <w:b w:val="false"/>
          <w:i w:val="false"/>
          <w:color w:val="000000"/>
          <w:sz w:val="28"/>
        </w:rPr>
        <w:t>
      5.0 333.3</w:t>
      </w:r>
    </w:p>
    <w:p>
      <w:pPr>
        <w:spacing w:after="0"/>
        <w:ind w:left="0"/>
        <w:jc w:val="both"/>
      </w:pPr>
      <w:r>
        <w:rPr>
          <w:rFonts w:ascii="Times New Roman"/>
          <w:b w:val="false"/>
          <w:i w:val="false"/>
          <w:color w:val="000000"/>
          <w:sz w:val="28"/>
        </w:rPr>
        <w:t>
      25.08. 221 Слабоволнистая равнина</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7 1. Ковыльно-типчаково-разнотрав-С-2а ный с полынью ( ковыль красный,</w:t>
      </w:r>
    </w:p>
    <w:p>
      <w:pPr>
        <w:spacing w:after="0"/>
        <w:ind w:left="0"/>
        <w:jc w:val="both"/>
      </w:pPr>
      <w:r>
        <w:rPr>
          <w:rFonts w:ascii="Times New Roman"/>
          <w:b w:val="false"/>
          <w:i w:val="false"/>
          <w:color w:val="000000"/>
          <w:sz w:val="28"/>
        </w:rPr>
        <w:t>
      ковыль волосатик, типчак, тысяче-листник обыкновенный, подорожник средний, лапчаика гусиная, зопник клубненосный, полынь сизая) на темно-каштановых маломощных поч-</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4 5 6 пастб. 100 26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 8 9 10 11 7.7 4.9</w:t>
      </w:r>
    </w:p>
    <w:p>
      <w:pPr>
        <w:spacing w:after="0"/>
        <w:ind w:left="0"/>
        <w:jc w:val="both"/>
      </w:pPr>
      <w:r>
        <w:rPr>
          <w:rFonts w:ascii="Times New Roman"/>
          <w:b w:val="false"/>
          <w:i w:val="false"/>
          <w:color w:val="000000"/>
          <w:sz w:val="28"/>
        </w:rPr>
        <w:t>
      54.7</w:t>
      </w:r>
    </w:p>
    <w:p>
      <w:pPr>
        <w:spacing w:after="0"/>
        <w:ind w:left="0"/>
        <w:jc w:val="both"/>
      </w:pPr>
      <w:r>
        <w:rPr>
          <w:rFonts w:ascii="Times New Roman"/>
          <w:b w:val="false"/>
          <w:i w:val="false"/>
          <w:color w:val="000000"/>
          <w:sz w:val="28"/>
        </w:rPr>
        <w:t>
      12 13 14 15 16 10.9 8.7 10.9 283.4</w:t>
      </w:r>
    </w:p>
    <w:p>
      <w:pPr>
        <w:spacing w:after="0"/>
        <w:ind w:left="0"/>
        <w:jc w:val="both"/>
      </w:pPr>
      <w:r>
        <w:rPr>
          <w:rFonts w:ascii="Times New Roman"/>
          <w:b w:val="false"/>
          <w:i w:val="false"/>
          <w:color w:val="000000"/>
          <w:sz w:val="28"/>
        </w:rPr>
        <w:t>
      6.1 4.1 6.1 158.6</w:t>
      </w:r>
    </w:p>
    <w:p>
      <w:pPr>
        <w:spacing w:after="0"/>
        <w:ind w:left="0"/>
        <w:jc w:val="both"/>
      </w:pPr>
      <w:r>
        <w:rPr>
          <w:rFonts w:ascii="Times New Roman"/>
          <w:b w:val="false"/>
          <w:i w:val="false"/>
          <w:color w:val="000000"/>
          <w:sz w:val="28"/>
        </w:rPr>
        <w:t>
      49.6 23.7</w:t>
      </w:r>
    </w:p>
    <w:p>
      <w:pPr>
        <w:spacing w:after="0"/>
        <w:ind w:left="0"/>
        <w:jc w:val="both"/>
      </w:pPr>
      <w:r>
        <w:rPr>
          <w:rFonts w:ascii="Times New Roman"/>
          <w:b w:val="false"/>
          <w:i w:val="false"/>
          <w:color w:val="000000"/>
          <w:sz w:val="28"/>
        </w:rPr>
        <w:t>
      17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18</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26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7.7 10.9 8.7</w:t>
      </w:r>
    </w:p>
    <w:p>
      <w:pPr>
        <w:spacing w:after="0"/>
        <w:ind w:left="0"/>
        <w:jc w:val="both"/>
      </w:pPr>
      <w:r>
        <w:rPr>
          <w:rFonts w:ascii="Times New Roman"/>
          <w:b w:val="false"/>
          <w:i w:val="false"/>
          <w:color w:val="000000"/>
          <w:sz w:val="28"/>
        </w:rPr>
        <w:t>
      4.9 6.1 4.1</w:t>
      </w:r>
    </w:p>
    <w:p>
      <w:pPr>
        <w:spacing w:after="0"/>
        <w:ind w:left="0"/>
        <w:jc w:val="both"/>
      </w:pPr>
      <w:r>
        <w:rPr>
          <w:rFonts w:ascii="Times New Roman"/>
          <w:b w:val="false"/>
          <w:i w:val="false"/>
          <w:color w:val="000000"/>
          <w:sz w:val="28"/>
        </w:rPr>
        <w:t>
      10.9 283.4</w:t>
      </w:r>
    </w:p>
    <w:p>
      <w:pPr>
        <w:spacing w:after="0"/>
        <w:ind w:left="0"/>
        <w:jc w:val="both"/>
      </w:pPr>
      <w:r>
        <w:rPr>
          <w:rFonts w:ascii="Times New Roman"/>
          <w:b w:val="false"/>
          <w:i w:val="false"/>
          <w:color w:val="000000"/>
          <w:sz w:val="28"/>
        </w:rPr>
        <w:t>
      6.1 158.6</w:t>
      </w:r>
    </w:p>
    <w:p>
      <w:pPr>
        <w:spacing w:after="0"/>
        <w:ind w:left="0"/>
        <w:jc w:val="both"/>
      </w:pPr>
      <w:r>
        <w:rPr>
          <w:rFonts w:ascii="Times New Roman"/>
          <w:b w:val="false"/>
          <w:i w:val="false"/>
          <w:color w:val="000000"/>
          <w:sz w:val="28"/>
        </w:rPr>
        <w:t>
      25.08. 222 Удлиненое понижение</w:t>
      </w:r>
    </w:p>
    <w:p>
      <w:pPr>
        <w:spacing w:after="0"/>
        <w:ind w:left="0"/>
        <w:jc w:val="both"/>
      </w:pPr>
      <w:r>
        <w:rPr>
          <w:rFonts w:ascii="Times New Roman"/>
          <w:b w:val="false"/>
          <w:i w:val="false"/>
          <w:color w:val="000000"/>
          <w:sz w:val="28"/>
        </w:rPr>
        <w:t>
      31 Злаковый с разнотравьем (пы-</w:t>
      </w:r>
    </w:p>
    <w:p>
      <w:pPr>
        <w:spacing w:after="0"/>
        <w:ind w:left="0"/>
        <w:jc w:val="both"/>
      </w:pPr>
      <w:r>
        <w:rPr>
          <w:rFonts w:ascii="Times New Roman"/>
          <w:b w:val="false"/>
          <w:i w:val="false"/>
          <w:color w:val="000000"/>
          <w:sz w:val="28"/>
        </w:rPr>
        <w:t>
      С-4а рей ползучий, житняк гребневид-</w:t>
      </w:r>
    </w:p>
    <w:p>
      <w:pPr>
        <w:spacing w:after="0"/>
        <w:ind w:left="0"/>
        <w:jc w:val="both"/>
      </w:pPr>
      <w:r>
        <w:rPr>
          <w:rFonts w:ascii="Times New Roman"/>
          <w:b w:val="false"/>
          <w:i w:val="false"/>
          <w:color w:val="000000"/>
          <w:sz w:val="28"/>
        </w:rPr>
        <w:t>
      пастб. 100 36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15.2 30.3 24.2 10.1 15.2 9.5</w:t>
      </w:r>
    </w:p>
    <w:p>
      <w:pPr>
        <w:spacing w:after="0"/>
        <w:ind w:left="0"/>
        <w:jc w:val="both"/>
      </w:pPr>
      <w:r>
        <w:rPr>
          <w:rFonts w:ascii="Times New Roman"/>
          <w:b w:val="false"/>
          <w:i w:val="false"/>
          <w:color w:val="000000"/>
          <w:sz w:val="28"/>
        </w:rPr>
        <w:t>
      30.3 1090.8 Чистый</w:t>
      </w:r>
    </w:p>
    <w:p>
      <w:pPr>
        <w:spacing w:after="0"/>
        <w:ind w:left="0"/>
        <w:jc w:val="both"/>
      </w:pPr>
      <w:r>
        <w:rPr>
          <w:rFonts w:ascii="Times New Roman"/>
          <w:b w:val="false"/>
          <w:i w:val="false"/>
          <w:color w:val="000000"/>
          <w:sz w:val="28"/>
        </w:rPr>
        <w:t>
      15.2 547.2</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ный; острец, костер безостный; по- скота 151.5 141.8 77.6 дорожник большой, тысячелист-</w:t>
      </w:r>
    </w:p>
    <w:p>
      <w:pPr>
        <w:spacing w:after="0"/>
        <w:ind w:left="0"/>
        <w:jc w:val="both"/>
      </w:pPr>
      <w:r>
        <w:rPr>
          <w:rFonts w:ascii="Times New Roman"/>
          <w:b w:val="false"/>
          <w:i w:val="false"/>
          <w:color w:val="000000"/>
          <w:sz w:val="28"/>
        </w:rPr>
        <w:t>
      ник обыкновенный, тмин обыкно-венный, подмаренник настоящий) на луговато-каштановых средне-мощных тяжелосуглинистых поч-</w:t>
      </w:r>
    </w:p>
    <w:p>
      <w:pPr>
        <w:spacing w:after="0"/>
        <w:ind w:left="0"/>
        <w:jc w:val="both"/>
      </w:pPr>
      <w:r>
        <w:rPr>
          <w:rFonts w:ascii="Times New Roman"/>
          <w:b w:val="false"/>
          <w:i w:val="false"/>
          <w:color w:val="000000"/>
          <w:sz w:val="28"/>
        </w:rPr>
        <w:t>
      вах с промоинами</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36</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15.2 30.3 24.2</w:t>
      </w:r>
    </w:p>
    <w:p>
      <w:pPr>
        <w:spacing w:after="0"/>
        <w:ind w:left="0"/>
        <w:jc w:val="both"/>
      </w:pPr>
      <w:r>
        <w:rPr>
          <w:rFonts w:ascii="Times New Roman"/>
          <w:b w:val="false"/>
          <w:i w:val="false"/>
          <w:color w:val="000000"/>
          <w:sz w:val="28"/>
        </w:rPr>
        <w:t>
      10.1 15.2 9.5</w:t>
      </w:r>
    </w:p>
    <w:p>
      <w:pPr>
        <w:spacing w:after="0"/>
        <w:ind w:left="0"/>
        <w:jc w:val="both"/>
      </w:pPr>
      <w:r>
        <w:rPr>
          <w:rFonts w:ascii="Times New Roman"/>
          <w:b w:val="false"/>
          <w:i w:val="false"/>
          <w:color w:val="000000"/>
          <w:sz w:val="28"/>
        </w:rPr>
        <w:t>
      30.3 1090.8</w:t>
      </w:r>
    </w:p>
    <w:p>
      <w:pPr>
        <w:spacing w:after="0"/>
        <w:ind w:left="0"/>
        <w:jc w:val="both"/>
      </w:pPr>
      <w:r>
        <w:rPr>
          <w:rFonts w:ascii="Times New Roman"/>
          <w:b w:val="false"/>
          <w:i w:val="false"/>
          <w:color w:val="000000"/>
          <w:sz w:val="28"/>
        </w:rPr>
        <w:t>
      15.2 547.2</w:t>
      </w:r>
    </w:p>
    <w:p>
      <w:pPr>
        <w:spacing w:after="0"/>
        <w:ind w:left="0"/>
        <w:jc w:val="both"/>
      </w:pPr>
      <w:r>
        <w:rPr>
          <w:rFonts w:ascii="Times New Roman"/>
          <w:b w:val="false"/>
          <w:i w:val="false"/>
          <w:color w:val="000000"/>
          <w:sz w:val="28"/>
        </w:rPr>
        <w:t>
      25.08. 223 Слабоволнистая равнина</w:t>
      </w:r>
    </w:p>
    <w:p>
      <w:pPr>
        <w:spacing w:after="0"/>
        <w:ind w:left="0"/>
        <w:jc w:val="both"/>
      </w:pPr>
      <w:r>
        <w:rPr>
          <w:rFonts w:ascii="Times New Roman"/>
          <w:b w:val="false"/>
          <w:i w:val="false"/>
          <w:color w:val="000000"/>
          <w:sz w:val="28"/>
        </w:rPr>
        <w:t>
      7 1. Ковыльно-типчаково-разнотрав-С-2а ный с полынью ( ковыль красный,</w:t>
      </w:r>
    </w:p>
    <w:p>
      <w:pPr>
        <w:spacing w:after="0"/>
        <w:ind w:left="0"/>
        <w:jc w:val="both"/>
      </w:pPr>
      <w:r>
        <w:rPr>
          <w:rFonts w:ascii="Times New Roman"/>
          <w:b w:val="false"/>
          <w:i w:val="false"/>
          <w:color w:val="000000"/>
          <w:sz w:val="28"/>
        </w:rPr>
        <w:t>
      ковыль волосатик, типчак, тысяче-</w:t>
      </w:r>
    </w:p>
    <w:p>
      <w:pPr>
        <w:spacing w:after="0"/>
        <w:ind w:left="0"/>
        <w:jc w:val="both"/>
      </w:pPr>
      <w:r>
        <w:rPr>
          <w:rFonts w:ascii="Times New Roman"/>
          <w:b w:val="false"/>
          <w:i w:val="false"/>
          <w:color w:val="000000"/>
          <w:sz w:val="28"/>
        </w:rPr>
        <w:t>
      листник обыкновенный, подорожник</w:t>
      </w:r>
    </w:p>
    <w:p>
      <w:pPr>
        <w:spacing w:after="0"/>
        <w:ind w:left="0"/>
        <w:jc w:val="both"/>
      </w:pPr>
      <w:r>
        <w:rPr>
          <w:rFonts w:ascii="Times New Roman"/>
          <w:b w:val="false"/>
          <w:i w:val="false"/>
          <w:color w:val="000000"/>
          <w:sz w:val="28"/>
        </w:rPr>
        <w:t>
      пастб. 100 23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7.7 10.9 8.7 4.9 6.1 4.1 54.7 49.6 23.7</w:t>
      </w:r>
    </w:p>
    <w:p>
      <w:pPr>
        <w:spacing w:after="0"/>
        <w:ind w:left="0"/>
        <w:jc w:val="both"/>
      </w:pPr>
      <w:r>
        <w:rPr>
          <w:rFonts w:ascii="Times New Roman"/>
          <w:b w:val="false"/>
          <w:i w:val="false"/>
          <w:color w:val="000000"/>
          <w:sz w:val="28"/>
        </w:rPr>
        <w:t>
      10.9 250.7</w:t>
      </w:r>
    </w:p>
    <w:p>
      <w:pPr>
        <w:spacing w:after="0"/>
        <w:ind w:left="0"/>
        <w:jc w:val="both"/>
      </w:pPr>
      <w:r>
        <w:rPr>
          <w:rFonts w:ascii="Times New Roman"/>
          <w:b w:val="false"/>
          <w:i w:val="false"/>
          <w:color w:val="000000"/>
          <w:sz w:val="28"/>
        </w:rPr>
        <w:t>
      6.1 140.3</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1 2 3 4 5 6 7 8 9 10 11 12 13 14 15 16 17 18 средний, лапчаика гусиная, зопник скота клубненосный, полынь сизая) на</w:t>
      </w:r>
    </w:p>
    <w:p>
      <w:pPr>
        <w:spacing w:after="0"/>
        <w:ind w:left="0"/>
        <w:jc w:val="both"/>
      </w:pPr>
      <w:r>
        <w:rPr>
          <w:rFonts w:ascii="Times New Roman"/>
          <w:b w:val="false"/>
          <w:i w:val="false"/>
          <w:color w:val="000000"/>
          <w:sz w:val="28"/>
        </w:rPr>
        <w:t>
      темно-каштановых маломощных поч-вах</w:t>
      </w:r>
    </w:p>
    <w:p>
      <w:pPr>
        <w:spacing w:after="0"/>
        <w:ind w:left="0"/>
        <w:jc w:val="both"/>
      </w:pPr>
      <w:r>
        <w:rPr>
          <w:rFonts w:ascii="Times New Roman"/>
          <w:b w:val="false"/>
          <w:i w:val="false"/>
          <w:color w:val="000000"/>
          <w:sz w:val="28"/>
        </w:rPr>
        <w:t>
      Итого: пастб. 100 23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7.7 10.9 8.7</w:t>
      </w:r>
    </w:p>
    <w:p>
      <w:pPr>
        <w:spacing w:after="0"/>
        <w:ind w:left="0"/>
        <w:jc w:val="both"/>
      </w:pPr>
      <w:r>
        <w:rPr>
          <w:rFonts w:ascii="Times New Roman"/>
          <w:b w:val="false"/>
          <w:i w:val="false"/>
          <w:color w:val="000000"/>
          <w:sz w:val="28"/>
        </w:rPr>
        <w:t>
      4.9 6.1 4.1</w:t>
      </w:r>
    </w:p>
    <w:p>
      <w:pPr>
        <w:spacing w:after="0"/>
        <w:ind w:left="0"/>
        <w:jc w:val="both"/>
      </w:pPr>
      <w:r>
        <w:rPr>
          <w:rFonts w:ascii="Times New Roman"/>
          <w:b w:val="false"/>
          <w:i w:val="false"/>
          <w:color w:val="000000"/>
          <w:sz w:val="28"/>
        </w:rPr>
        <w:t>
      10.9 250.7</w:t>
      </w:r>
    </w:p>
    <w:p>
      <w:pPr>
        <w:spacing w:after="0"/>
        <w:ind w:left="0"/>
        <w:jc w:val="both"/>
      </w:pPr>
      <w:r>
        <w:rPr>
          <w:rFonts w:ascii="Times New Roman"/>
          <w:b w:val="false"/>
          <w:i w:val="false"/>
          <w:color w:val="000000"/>
          <w:sz w:val="28"/>
        </w:rPr>
        <w:t>
      6.1 140.3</w:t>
      </w:r>
    </w:p>
    <w:p>
      <w:pPr>
        <w:spacing w:after="0"/>
        <w:ind w:left="0"/>
        <w:jc w:val="both"/>
      </w:pPr>
      <w:r>
        <w:rPr>
          <w:rFonts w:ascii="Times New Roman"/>
          <w:b w:val="false"/>
          <w:i w:val="false"/>
          <w:color w:val="000000"/>
          <w:sz w:val="28"/>
        </w:rPr>
        <w:t>
      25.08. 224 Слабоволнистая равнина</w:t>
      </w:r>
    </w:p>
    <w:p>
      <w:pPr>
        <w:spacing w:after="0"/>
        <w:ind w:left="0"/>
        <w:jc w:val="both"/>
      </w:pPr>
      <w:r>
        <w:rPr>
          <w:rFonts w:ascii="Times New Roman"/>
          <w:b w:val="false"/>
          <w:i w:val="false"/>
          <w:color w:val="000000"/>
          <w:sz w:val="28"/>
        </w:rPr>
        <w:t>
      7 1. Ковыльно-типчаково-разнотрав-С-2а ный с полынью ( ковыль красный,</w:t>
      </w:r>
    </w:p>
    <w:p>
      <w:pPr>
        <w:spacing w:after="0"/>
        <w:ind w:left="0"/>
        <w:jc w:val="both"/>
      </w:pPr>
      <w:r>
        <w:rPr>
          <w:rFonts w:ascii="Times New Roman"/>
          <w:b w:val="false"/>
          <w:i w:val="false"/>
          <w:color w:val="000000"/>
          <w:sz w:val="28"/>
        </w:rPr>
        <w:t>
      ковыль волосатик, типчак, тысяче-листник обыкновенный, подорожник средний, лапчаика гусиная, зопник клубненосный, полынь сизая) на темно-каштановых маломощных поч-</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пастб. 100 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7.7 10.9 8.7 4.9 6.1 4.1 54.7 49.6 23.7</w:t>
      </w:r>
    </w:p>
    <w:p>
      <w:pPr>
        <w:spacing w:after="0"/>
        <w:ind w:left="0"/>
        <w:jc w:val="both"/>
      </w:pPr>
      <w:r>
        <w:rPr>
          <w:rFonts w:ascii="Times New Roman"/>
          <w:b w:val="false"/>
          <w:i w:val="false"/>
          <w:color w:val="000000"/>
          <w:sz w:val="28"/>
        </w:rPr>
        <w:t>
      10.9 87.2</w:t>
      </w:r>
    </w:p>
    <w:p>
      <w:pPr>
        <w:spacing w:after="0"/>
        <w:ind w:left="0"/>
        <w:jc w:val="both"/>
      </w:pPr>
      <w:r>
        <w:rPr>
          <w:rFonts w:ascii="Times New Roman"/>
          <w:b w:val="false"/>
          <w:i w:val="false"/>
          <w:color w:val="000000"/>
          <w:sz w:val="28"/>
        </w:rPr>
        <w:t>
      6.1 48.8</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7.7 10.9 8.7</w:t>
      </w:r>
    </w:p>
    <w:p>
      <w:pPr>
        <w:spacing w:after="0"/>
        <w:ind w:left="0"/>
        <w:jc w:val="both"/>
      </w:pPr>
      <w:r>
        <w:rPr>
          <w:rFonts w:ascii="Times New Roman"/>
          <w:b w:val="false"/>
          <w:i w:val="false"/>
          <w:color w:val="000000"/>
          <w:sz w:val="28"/>
        </w:rPr>
        <w:t>
      4.9 6.1 4.1</w:t>
      </w:r>
    </w:p>
    <w:p>
      <w:pPr>
        <w:spacing w:after="0"/>
        <w:ind w:left="0"/>
        <w:jc w:val="both"/>
      </w:pPr>
      <w:r>
        <w:rPr>
          <w:rFonts w:ascii="Times New Roman"/>
          <w:b w:val="false"/>
          <w:i w:val="false"/>
          <w:color w:val="000000"/>
          <w:sz w:val="28"/>
        </w:rPr>
        <w:t>
      10.9 87.2</w:t>
      </w:r>
    </w:p>
    <w:p>
      <w:pPr>
        <w:spacing w:after="0"/>
        <w:ind w:left="0"/>
        <w:jc w:val="both"/>
      </w:pPr>
      <w:r>
        <w:rPr>
          <w:rFonts w:ascii="Times New Roman"/>
          <w:b w:val="false"/>
          <w:i w:val="false"/>
          <w:color w:val="000000"/>
          <w:sz w:val="28"/>
        </w:rPr>
        <w:t>
      6.1 48.8</w:t>
      </w:r>
    </w:p>
    <w:p>
      <w:pPr>
        <w:spacing w:after="0"/>
        <w:ind w:left="0"/>
        <w:jc w:val="both"/>
      </w:pPr>
      <w:r>
        <w:rPr>
          <w:rFonts w:ascii="Times New Roman"/>
          <w:b w:val="false"/>
          <w:i w:val="false"/>
          <w:color w:val="000000"/>
          <w:sz w:val="28"/>
        </w:rPr>
        <w:t>
      25.08. 225 Слабоволнистая равнина</w:t>
      </w:r>
    </w:p>
    <w:p>
      <w:pPr>
        <w:spacing w:after="0"/>
        <w:ind w:left="0"/>
        <w:jc w:val="both"/>
      </w:pPr>
      <w:r>
        <w:rPr>
          <w:rFonts w:ascii="Times New Roman"/>
          <w:b w:val="false"/>
          <w:i w:val="false"/>
          <w:color w:val="000000"/>
          <w:sz w:val="28"/>
        </w:rPr>
        <w:t>
      25 (122) 1. Типчаково-ковыльно-полынный пастб. 60 372 Выпас 12.8 6.8 9.4 8.0 9.4 3496.8 Чистые В-Л-О</w:t>
      </w:r>
    </w:p>
    <w:p>
      <w:pPr>
        <w:spacing w:after="0"/>
        <w:ind w:left="0"/>
        <w:jc w:val="both"/>
      </w:pPr>
      <w:r>
        <w:rPr>
          <w:rFonts w:ascii="Times New Roman"/>
          <w:b w:val="false"/>
          <w:i w:val="false"/>
          <w:color w:val="000000"/>
          <w:sz w:val="28"/>
        </w:rPr>
        <w:t>
      С-2а с разнотравьем ( типчак, ковыль ест. красный, полынь сизая, тысячелист-</w:t>
      </w:r>
    </w:p>
    <w:p>
      <w:pPr>
        <w:spacing w:after="0"/>
        <w:ind w:left="0"/>
        <w:jc w:val="both"/>
      </w:pPr>
      <w:r>
        <w:rPr>
          <w:rFonts w:ascii="Times New Roman"/>
          <w:b w:val="false"/>
          <w:i w:val="false"/>
          <w:color w:val="000000"/>
          <w:sz w:val="28"/>
        </w:rPr>
        <w:t>
      ник обыкновенный, зопник клубне-носный, подорожник средний) на темно-каштановых маломощных поч-</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4.4 5.3 3.7 5.3 1971.6 50.0 43.3 23.3</w:t>
      </w:r>
    </w:p>
    <w:p>
      <w:pPr>
        <w:spacing w:after="0"/>
        <w:ind w:left="0"/>
        <w:jc w:val="both"/>
      </w:pPr>
      <w:r>
        <w:rPr>
          <w:rFonts w:ascii="Times New Roman"/>
          <w:b w:val="false"/>
          <w:i w:val="false"/>
          <w:color w:val="000000"/>
          <w:sz w:val="28"/>
        </w:rPr>
        <w:t>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34Б 2.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луго-вая) на солонцах лугово-каштановых</w:t>
      </w:r>
    </w:p>
    <w:p>
      <w:pPr>
        <w:spacing w:after="0"/>
        <w:ind w:left="0"/>
        <w:jc w:val="both"/>
      </w:pPr>
      <w:r>
        <w:rPr>
          <w:rFonts w:ascii="Times New Roman"/>
          <w:b w:val="false"/>
          <w:i w:val="false"/>
          <w:color w:val="000000"/>
          <w:sz w:val="28"/>
        </w:rPr>
        <w:t>
      витых почвах</w:t>
      </w:r>
    </w:p>
    <w:p>
      <w:pPr>
        <w:spacing w:after="0"/>
        <w:ind w:left="0"/>
        <w:jc w:val="both"/>
      </w:pPr>
      <w:r>
        <w:rPr>
          <w:rFonts w:ascii="Times New Roman"/>
          <w:b w:val="false"/>
          <w:i w:val="false"/>
          <w:color w:val="000000"/>
          <w:sz w:val="28"/>
        </w:rPr>
        <w:t>
      пастб. 40 248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2504.8 Чистые</w:t>
      </w:r>
    </w:p>
    <w:p>
      <w:pPr>
        <w:spacing w:after="0"/>
        <w:ind w:left="0"/>
        <w:jc w:val="both"/>
      </w:pPr>
      <w:r>
        <w:rPr>
          <w:rFonts w:ascii="Times New Roman"/>
          <w:b w:val="false"/>
          <w:i w:val="false"/>
          <w:color w:val="000000"/>
          <w:sz w:val="28"/>
        </w:rPr>
        <w:t>
      5.3 1314.4</w:t>
      </w:r>
    </w:p>
    <w:p>
      <w:pPr>
        <w:spacing w:after="0"/>
        <w:ind w:left="0"/>
        <w:jc w:val="both"/>
      </w:pPr>
      <w:r>
        <w:rPr>
          <w:rFonts w:ascii="Times New Roman"/>
          <w:b w:val="false"/>
          <w:i w:val="false"/>
          <w:color w:val="000000"/>
          <w:sz w:val="28"/>
        </w:rPr>
        <w:t>
      Итого: пастб. 100 620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6.2 9.7 7.8</w:t>
      </w:r>
    </w:p>
    <w:p>
      <w:pPr>
        <w:spacing w:after="0"/>
        <w:ind w:left="0"/>
        <w:jc w:val="both"/>
      </w:pPr>
      <w:r>
        <w:rPr>
          <w:rFonts w:ascii="Times New Roman"/>
          <w:b w:val="false"/>
          <w:i w:val="false"/>
          <w:color w:val="000000"/>
          <w:sz w:val="28"/>
        </w:rPr>
        <w:t>
      4.0 5.3 3.5</w:t>
      </w:r>
    </w:p>
    <w:p>
      <w:pPr>
        <w:spacing w:after="0"/>
        <w:ind w:left="0"/>
        <w:jc w:val="both"/>
      </w:pPr>
      <w:r>
        <w:rPr>
          <w:rFonts w:ascii="Times New Roman"/>
          <w:b w:val="false"/>
          <w:i w:val="false"/>
          <w:color w:val="000000"/>
          <w:sz w:val="28"/>
        </w:rPr>
        <w:t>
      9.7 6001.6</w:t>
      </w:r>
    </w:p>
    <w:p>
      <w:pPr>
        <w:spacing w:after="0"/>
        <w:ind w:left="0"/>
        <w:jc w:val="both"/>
      </w:pPr>
      <w:r>
        <w:rPr>
          <w:rFonts w:ascii="Times New Roman"/>
          <w:b w:val="false"/>
          <w:i w:val="false"/>
          <w:color w:val="000000"/>
          <w:sz w:val="28"/>
        </w:rPr>
        <w:t>
      5.3 3286.0</w:t>
      </w:r>
    </w:p>
    <w:p>
      <w:pPr>
        <w:spacing w:after="0"/>
        <w:ind w:left="0"/>
        <w:jc w:val="both"/>
      </w:pPr>
      <w:r>
        <w:rPr>
          <w:rFonts w:ascii="Times New Roman"/>
          <w:b w:val="false"/>
          <w:i w:val="false"/>
          <w:color w:val="000000"/>
          <w:sz w:val="28"/>
        </w:rPr>
        <w:t>
      25.08. 226 Общее понижение</w:t>
      </w:r>
    </w:p>
    <w:p>
      <w:pPr>
        <w:spacing w:after="0"/>
        <w:ind w:left="0"/>
        <w:jc w:val="both"/>
      </w:pPr>
      <w:r>
        <w:rPr>
          <w:rFonts w:ascii="Times New Roman"/>
          <w:b w:val="false"/>
          <w:i w:val="false"/>
          <w:color w:val="000000"/>
          <w:sz w:val="28"/>
        </w:rPr>
        <w:t>
      30 1. Типчаково-солодково-полынно-С-2д разнотравный с кермеком (типчак,</w:t>
      </w:r>
    </w:p>
    <w:p>
      <w:pPr>
        <w:spacing w:after="0"/>
        <w:ind w:left="0"/>
        <w:jc w:val="both"/>
      </w:pPr>
      <w:r>
        <w:rPr>
          <w:rFonts w:ascii="Times New Roman"/>
          <w:b w:val="false"/>
          <w:i w:val="false"/>
          <w:color w:val="000000"/>
          <w:sz w:val="28"/>
        </w:rPr>
        <w:t>
      солодка уральская, полынь Шренка, полынь сизая, тысячелистник обык-новенный, подорожник средний, зопник клубненосный, касатик русс-кий, кермек Гмелина) на солонцах</w:t>
      </w:r>
    </w:p>
    <w:p>
      <w:pPr>
        <w:spacing w:after="0"/>
        <w:ind w:left="0"/>
        <w:jc w:val="both"/>
      </w:pPr>
      <w:r>
        <w:rPr>
          <w:rFonts w:ascii="Times New Roman"/>
          <w:b w:val="false"/>
          <w:i w:val="false"/>
          <w:color w:val="000000"/>
          <w:sz w:val="28"/>
        </w:rPr>
        <w:t>
      каштановых мелких и средних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12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1.6 2.1 3.0 1.0 1.1 1.5 12.9 10.3 10.9</w:t>
      </w:r>
    </w:p>
    <w:p>
      <w:pPr>
        <w:spacing w:after="0"/>
        <w:ind w:left="0"/>
        <w:jc w:val="both"/>
      </w:pPr>
      <w:r>
        <w:rPr>
          <w:rFonts w:ascii="Times New Roman"/>
          <w:b w:val="false"/>
          <w:i w:val="false"/>
          <w:color w:val="000000"/>
          <w:sz w:val="28"/>
        </w:rPr>
        <w:t>
      2.1 25.0</w:t>
      </w:r>
    </w:p>
    <w:p>
      <w:pPr>
        <w:spacing w:after="0"/>
        <w:ind w:left="0"/>
        <w:jc w:val="both"/>
      </w:pPr>
      <w:r>
        <w:rPr>
          <w:rFonts w:ascii="Times New Roman"/>
          <w:b w:val="false"/>
          <w:i w:val="false"/>
          <w:color w:val="000000"/>
          <w:sz w:val="28"/>
        </w:rPr>
        <w:t>
      1.1 13.1</w:t>
      </w:r>
    </w:p>
    <w:p>
      <w:pPr>
        <w:spacing w:after="0"/>
        <w:ind w:left="0"/>
        <w:jc w:val="both"/>
      </w:pPr>
      <w:r>
        <w:rPr>
          <w:rFonts w:ascii="Times New Roman"/>
          <w:b w:val="false"/>
          <w:i w:val="false"/>
          <w:color w:val="000000"/>
          <w:sz w:val="28"/>
        </w:rPr>
        <w:t>
      Чистые В-Л-О пастбища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 2. Красноковыльно-типчаково-по-</w:t>
      </w:r>
    </w:p>
    <w:p>
      <w:pPr>
        <w:spacing w:after="0"/>
        <w:ind w:left="0"/>
        <w:jc w:val="both"/>
      </w:pPr>
      <w:r>
        <w:rPr>
          <w:rFonts w:ascii="Times New Roman"/>
          <w:b w:val="false"/>
          <w:i w:val="false"/>
          <w:color w:val="000000"/>
          <w:sz w:val="28"/>
        </w:rPr>
        <w:t>
      С-2а лынно-разнотравный с кустарником ( ковыль красный, типчак, полынь селитрянная, полынь сизая, зопник клубненосный, тысячелистник обык-</w:t>
      </w:r>
    </w:p>
    <w:p>
      <w:pPr>
        <w:spacing w:after="0"/>
        <w:ind w:left="0"/>
        <w:jc w:val="both"/>
      </w:pPr>
      <w:r>
        <w:rPr>
          <w:rFonts w:ascii="Times New Roman"/>
          <w:b w:val="false"/>
          <w:i w:val="false"/>
          <w:color w:val="000000"/>
          <w:sz w:val="28"/>
        </w:rPr>
        <w:t>
      новенный, подмаренник настоящий,</w:t>
      </w:r>
    </w:p>
    <w:p>
      <w:pPr>
        <w:spacing w:after="0"/>
        <w:ind w:left="0"/>
        <w:jc w:val="both"/>
      </w:pPr>
      <w:r>
        <w:rPr>
          <w:rFonts w:ascii="Times New Roman"/>
          <w:b w:val="false"/>
          <w:i w:val="false"/>
          <w:color w:val="000000"/>
          <w:sz w:val="28"/>
        </w:rPr>
        <w:t>
      пастб. 30 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2.8 3.9 3.5 1.8 2.1 1.7 20.9 17.0 10.5</w:t>
      </w:r>
    </w:p>
    <w:p>
      <w:pPr>
        <w:spacing w:after="0"/>
        <w:ind w:left="0"/>
        <w:jc w:val="both"/>
      </w:pPr>
      <w:r>
        <w:rPr>
          <w:rFonts w:ascii="Times New Roman"/>
          <w:b w:val="false"/>
          <w:i w:val="false"/>
          <w:color w:val="000000"/>
          <w:sz w:val="28"/>
        </w:rPr>
        <w:t>
      3.9 19.9</w:t>
      </w:r>
    </w:p>
    <w:p>
      <w:pPr>
        <w:spacing w:after="0"/>
        <w:ind w:left="0"/>
        <w:jc w:val="both"/>
      </w:pPr>
      <w:r>
        <w:rPr>
          <w:rFonts w:ascii="Times New Roman"/>
          <w:b w:val="false"/>
          <w:i w:val="false"/>
          <w:color w:val="000000"/>
          <w:sz w:val="28"/>
        </w:rPr>
        <w:t>
      2.1 10.7</w:t>
      </w:r>
    </w:p>
    <w:p>
      <w:pPr>
        <w:spacing w:after="0"/>
        <w:ind w:left="0"/>
        <w:jc w:val="both"/>
      </w:pPr>
      <w:r>
        <w:rPr>
          <w:rFonts w:ascii="Times New Roman"/>
          <w:b w:val="false"/>
          <w:i w:val="false"/>
          <w:color w:val="000000"/>
          <w:sz w:val="28"/>
        </w:rPr>
        <w:t>
      Слабо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1 2 3 4 5 6 7 8 9 10 11 12 13 14 15 16 17 18 лапчатка гусиная, таволга зверобое-</w:t>
      </w:r>
    </w:p>
    <w:p>
      <w:pPr>
        <w:spacing w:after="0"/>
        <w:ind w:left="0"/>
        <w:jc w:val="both"/>
      </w:pPr>
      <w:r>
        <w:rPr>
          <w:rFonts w:ascii="Times New Roman"/>
          <w:b w:val="false"/>
          <w:i w:val="false"/>
          <w:color w:val="000000"/>
          <w:sz w:val="28"/>
        </w:rPr>
        <w:t>
      листная) на темно-каштановых мало-мощных почвах</w:t>
      </w:r>
    </w:p>
    <w:p>
      <w:pPr>
        <w:spacing w:after="0"/>
        <w:ind w:left="0"/>
        <w:jc w:val="both"/>
      </w:pPr>
      <w:r>
        <w:rPr>
          <w:rFonts w:ascii="Times New Roman"/>
          <w:b w:val="false"/>
          <w:i w:val="false"/>
          <w:color w:val="000000"/>
          <w:sz w:val="28"/>
        </w:rPr>
        <w:t>
      Итого: пастб. 100 17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2.0 2.6 3.2</w:t>
      </w:r>
    </w:p>
    <w:p>
      <w:pPr>
        <w:spacing w:after="0"/>
        <w:ind w:left="0"/>
        <w:jc w:val="both"/>
      </w:pPr>
      <w:r>
        <w:rPr>
          <w:rFonts w:ascii="Times New Roman"/>
          <w:b w:val="false"/>
          <w:i w:val="false"/>
          <w:color w:val="000000"/>
          <w:sz w:val="28"/>
        </w:rPr>
        <w:t>
      1.2 1.4 1.6</w:t>
      </w:r>
    </w:p>
    <w:p>
      <w:pPr>
        <w:spacing w:after="0"/>
        <w:ind w:left="0"/>
        <w:jc w:val="both"/>
      </w:pPr>
      <w:r>
        <w:rPr>
          <w:rFonts w:ascii="Times New Roman"/>
          <w:b w:val="false"/>
          <w:i w:val="false"/>
          <w:color w:val="000000"/>
          <w:sz w:val="28"/>
        </w:rPr>
        <w:t>
      2.6 44.9</w:t>
      </w:r>
    </w:p>
    <w:p>
      <w:pPr>
        <w:spacing w:after="0"/>
        <w:ind w:left="0"/>
        <w:jc w:val="both"/>
      </w:pPr>
      <w:r>
        <w:rPr>
          <w:rFonts w:ascii="Times New Roman"/>
          <w:b w:val="false"/>
          <w:i w:val="false"/>
          <w:color w:val="000000"/>
          <w:sz w:val="28"/>
        </w:rPr>
        <w:t>
      1.4 23.8</w:t>
      </w:r>
    </w:p>
    <w:p>
      <w:pPr>
        <w:spacing w:after="0"/>
        <w:ind w:left="0"/>
        <w:jc w:val="both"/>
      </w:pPr>
      <w:r>
        <w:rPr>
          <w:rFonts w:ascii="Times New Roman"/>
          <w:b w:val="false"/>
          <w:i w:val="false"/>
          <w:color w:val="000000"/>
          <w:sz w:val="28"/>
        </w:rPr>
        <w:t>
      25.08. 227 Замкнутое понижение</w:t>
      </w:r>
    </w:p>
    <w:p>
      <w:pPr>
        <w:spacing w:after="0"/>
        <w:ind w:left="0"/>
        <w:jc w:val="both"/>
      </w:pPr>
      <w:r>
        <w:rPr>
          <w:rFonts w:ascii="Times New Roman"/>
          <w:b w:val="false"/>
          <w:i w:val="false"/>
          <w:color w:val="000000"/>
          <w:sz w:val="28"/>
        </w:rPr>
        <w:t>
      41 1. Злаково-кустарниковый с солод-</w:t>
      </w:r>
    </w:p>
    <w:p>
      <w:pPr>
        <w:spacing w:after="0"/>
        <w:ind w:left="0"/>
        <w:jc w:val="both"/>
      </w:pPr>
      <w:r>
        <w:rPr>
          <w:rFonts w:ascii="Times New Roman"/>
          <w:b w:val="false"/>
          <w:i w:val="false"/>
          <w:color w:val="000000"/>
          <w:sz w:val="28"/>
        </w:rPr>
        <w:t>
      С-4в кой ( острец ветвистый, пырей пол-</w:t>
      </w:r>
    </w:p>
    <w:p>
      <w:pPr>
        <w:spacing w:after="0"/>
        <w:ind w:left="0"/>
        <w:jc w:val="both"/>
      </w:pPr>
      <w:r>
        <w:rPr>
          <w:rFonts w:ascii="Times New Roman"/>
          <w:b w:val="false"/>
          <w:i w:val="false"/>
          <w:color w:val="000000"/>
          <w:sz w:val="28"/>
        </w:rPr>
        <w:t>
      пастб. 100 43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11.9 20.5 14.0 7.3 10.3 5.7</w:t>
      </w:r>
    </w:p>
    <w:p>
      <w:pPr>
        <w:spacing w:after="0"/>
        <w:ind w:left="0"/>
        <w:jc w:val="both"/>
      </w:pPr>
      <w:r>
        <w:rPr>
          <w:rFonts w:ascii="Times New Roman"/>
          <w:b w:val="false"/>
          <w:i w:val="false"/>
          <w:color w:val="000000"/>
          <w:sz w:val="28"/>
        </w:rPr>
        <w:t>
      20.5 881.5</w:t>
      </w:r>
    </w:p>
    <w:p>
      <w:pPr>
        <w:spacing w:after="0"/>
        <w:ind w:left="0"/>
        <w:jc w:val="both"/>
      </w:pPr>
      <w:r>
        <w:rPr>
          <w:rFonts w:ascii="Times New Roman"/>
          <w:b w:val="false"/>
          <w:i w:val="false"/>
          <w:color w:val="000000"/>
          <w:sz w:val="28"/>
        </w:rPr>
        <w:t>
      10.3 442.9</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зучий, вейник наземный, лисохвост скота 119.2 102.6 44.4 луговой, тимофеевка луговая, та-</w:t>
      </w:r>
    </w:p>
    <w:p>
      <w:pPr>
        <w:spacing w:after="0"/>
        <w:ind w:left="0"/>
        <w:jc w:val="both"/>
      </w:pPr>
      <w:r>
        <w:rPr>
          <w:rFonts w:ascii="Times New Roman"/>
          <w:b w:val="false"/>
          <w:i w:val="false"/>
          <w:color w:val="000000"/>
          <w:sz w:val="28"/>
        </w:rPr>
        <w:t>
      волга зверобоелистная, солодка уральская) на солонцах лугово-каш-</w:t>
      </w:r>
    </w:p>
    <w:p>
      <w:pPr>
        <w:spacing w:after="0"/>
        <w:ind w:left="0"/>
        <w:jc w:val="both"/>
      </w:pPr>
      <w:r>
        <w:rPr>
          <w:rFonts w:ascii="Times New Roman"/>
          <w:b w:val="false"/>
          <w:i w:val="false"/>
          <w:color w:val="000000"/>
          <w:sz w:val="28"/>
        </w:rPr>
        <w:t>
      тановых</w:t>
      </w:r>
    </w:p>
    <w:p>
      <w:pPr>
        <w:spacing w:after="0"/>
        <w:ind w:left="0"/>
        <w:jc w:val="both"/>
      </w:pPr>
      <w:r>
        <w:rPr>
          <w:rFonts w:ascii="Times New Roman"/>
          <w:b w:val="false"/>
          <w:i w:val="false"/>
          <w:color w:val="000000"/>
          <w:sz w:val="28"/>
        </w:rPr>
        <w:t>
      Солодка</w:t>
      </w:r>
    </w:p>
    <w:p>
      <w:pPr>
        <w:spacing w:after="0"/>
        <w:ind w:left="0"/>
        <w:jc w:val="both"/>
      </w:pPr>
      <w:r>
        <w:rPr>
          <w:rFonts w:ascii="Times New Roman"/>
          <w:b w:val="false"/>
          <w:i w:val="false"/>
          <w:color w:val="000000"/>
          <w:sz w:val="28"/>
        </w:rPr>
        <w:t>
      уральская</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43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11.9 20.5 14</w:t>
      </w:r>
    </w:p>
    <w:p>
      <w:pPr>
        <w:spacing w:after="0"/>
        <w:ind w:left="0"/>
        <w:jc w:val="both"/>
      </w:pPr>
      <w:r>
        <w:rPr>
          <w:rFonts w:ascii="Times New Roman"/>
          <w:b w:val="false"/>
          <w:i w:val="false"/>
          <w:color w:val="000000"/>
          <w:sz w:val="28"/>
        </w:rPr>
        <w:t>
      7.3 10.3 5.7</w:t>
      </w:r>
    </w:p>
    <w:p>
      <w:pPr>
        <w:spacing w:after="0"/>
        <w:ind w:left="0"/>
        <w:jc w:val="both"/>
      </w:pPr>
      <w:r>
        <w:rPr>
          <w:rFonts w:ascii="Times New Roman"/>
          <w:b w:val="false"/>
          <w:i w:val="false"/>
          <w:color w:val="000000"/>
          <w:sz w:val="28"/>
        </w:rPr>
        <w:t>
      20.5 881.5</w:t>
      </w:r>
    </w:p>
    <w:p>
      <w:pPr>
        <w:spacing w:after="0"/>
        <w:ind w:left="0"/>
        <w:jc w:val="both"/>
      </w:pPr>
      <w:r>
        <w:rPr>
          <w:rFonts w:ascii="Times New Roman"/>
          <w:b w:val="false"/>
          <w:i w:val="false"/>
          <w:color w:val="000000"/>
          <w:sz w:val="28"/>
        </w:rPr>
        <w:t>
      10.3 442.9</w:t>
      </w:r>
    </w:p>
    <w:p>
      <w:pPr>
        <w:spacing w:after="0"/>
        <w:ind w:left="0"/>
        <w:jc w:val="both"/>
      </w:pPr>
      <w:r>
        <w:rPr>
          <w:rFonts w:ascii="Times New Roman"/>
          <w:b w:val="false"/>
          <w:i w:val="false"/>
          <w:color w:val="000000"/>
          <w:sz w:val="28"/>
        </w:rPr>
        <w:t>
      25.08. 228 Пологонаклонная равнина</w:t>
      </w:r>
    </w:p>
    <w:p>
      <w:pPr>
        <w:spacing w:after="0"/>
        <w:ind w:left="0"/>
        <w:jc w:val="both"/>
      </w:pPr>
      <w:r>
        <w:rPr>
          <w:rFonts w:ascii="Times New Roman"/>
          <w:b w:val="false"/>
          <w:i w:val="false"/>
          <w:color w:val="000000"/>
          <w:sz w:val="28"/>
        </w:rPr>
        <w:t>
      32 1. Злаково-ковыльно-полынный пастб. 70 С-4а с разнотравьем ( костер безостый, ест.</w:t>
      </w:r>
    </w:p>
    <w:p>
      <w:pPr>
        <w:spacing w:after="0"/>
        <w:ind w:left="0"/>
        <w:jc w:val="both"/>
      </w:pPr>
      <w:r>
        <w:rPr>
          <w:rFonts w:ascii="Times New Roman"/>
          <w:b w:val="false"/>
          <w:i w:val="false"/>
          <w:color w:val="000000"/>
          <w:sz w:val="28"/>
        </w:rPr>
        <w:t>
      бескильница расставленная, типчак, ломкоколосник ситниковый, ковыль красный, полынь селитрянная, по-лынь сизая, зопник клубненосный, горошек мышиный, подмаренник настоящий, тысячелистник обыкно-</w:t>
      </w:r>
    </w:p>
    <w:p>
      <w:pPr>
        <w:spacing w:after="0"/>
        <w:ind w:left="0"/>
        <w:jc w:val="both"/>
      </w:pPr>
      <w:r>
        <w:rPr>
          <w:rFonts w:ascii="Times New Roman"/>
          <w:b w:val="false"/>
          <w:i w:val="false"/>
          <w:color w:val="000000"/>
          <w:sz w:val="28"/>
        </w:rPr>
        <w:t>
      венный) на луговато-каштановых мало-</w:t>
      </w:r>
    </w:p>
    <w:p>
      <w:pPr>
        <w:spacing w:after="0"/>
        <w:ind w:left="0"/>
        <w:jc w:val="both"/>
      </w:pPr>
      <w:r>
        <w:rPr>
          <w:rFonts w:ascii="Times New Roman"/>
          <w:b w:val="false"/>
          <w:i w:val="false"/>
          <w:color w:val="000000"/>
          <w:sz w:val="28"/>
        </w:rPr>
        <w:t>
      мощных почвах</w:t>
      </w:r>
    </w:p>
    <w:p>
      <w:pPr>
        <w:spacing w:after="0"/>
        <w:ind w:left="0"/>
        <w:jc w:val="both"/>
      </w:pPr>
      <w:r>
        <w:rPr>
          <w:rFonts w:ascii="Times New Roman"/>
          <w:b w:val="false"/>
          <w:i w:val="false"/>
          <w:color w:val="000000"/>
          <w:sz w:val="28"/>
        </w:rPr>
        <w:t>
      85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3.4 5.4 5.7 2.6 3.0 2.9 31.7 23.2 18.3</w:t>
      </w:r>
    </w:p>
    <w:p>
      <w:pPr>
        <w:spacing w:after="0"/>
        <w:ind w:left="0"/>
        <w:jc w:val="both"/>
      </w:pPr>
      <w:r>
        <w:rPr>
          <w:rFonts w:ascii="Times New Roman"/>
          <w:b w:val="false"/>
          <w:i w:val="false"/>
          <w:color w:val="000000"/>
          <w:sz w:val="28"/>
        </w:rPr>
        <w:t>
      5.4 461.2 Чистые</w:t>
      </w:r>
    </w:p>
    <w:p>
      <w:pPr>
        <w:spacing w:after="0"/>
        <w:ind w:left="0"/>
        <w:jc w:val="both"/>
      </w:pPr>
      <w:r>
        <w:rPr>
          <w:rFonts w:ascii="Times New Roman"/>
          <w:b w:val="false"/>
          <w:i w:val="false"/>
          <w:color w:val="000000"/>
          <w:sz w:val="28"/>
        </w:rPr>
        <w:t>
      3.0 256.2</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40 2. Злаково-кустарниковый с солод-</w:t>
      </w:r>
    </w:p>
    <w:p>
      <w:pPr>
        <w:spacing w:after="0"/>
        <w:ind w:left="0"/>
        <w:jc w:val="both"/>
      </w:pPr>
      <w:r>
        <w:rPr>
          <w:rFonts w:ascii="Times New Roman"/>
          <w:b w:val="false"/>
          <w:i w:val="false"/>
          <w:color w:val="000000"/>
          <w:sz w:val="28"/>
        </w:rPr>
        <w:t>
      С-4в кой ( острец ветвистый, пырей пол-</w:t>
      </w:r>
    </w:p>
    <w:p>
      <w:pPr>
        <w:spacing w:after="0"/>
        <w:ind w:left="0"/>
        <w:jc w:val="both"/>
      </w:pPr>
      <w:r>
        <w:rPr>
          <w:rFonts w:ascii="Times New Roman"/>
          <w:b w:val="false"/>
          <w:i w:val="false"/>
          <w:color w:val="000000"/>
          <w:sz w:val="28"/>
        </w:rPr>
        <w:t>
      пастб. 30 37</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11.9 20.5 14.0 7.3 10.3 5.7</w:t>
      </w:r>
    </w:p>
    <w:p>
      <w:pPr>
        <w:spacing w:after="0"/>
        <w:ind w:left="0"/>
        <w:jc w:val="both"/>
      </w:pPr>
      <w:r>
        <w:rPr>
          <w:rFonts w:ascii="Times New Roman"/>
          <w:b w:val="false"/>
          <w:i w:val="false"/>
          <w:color w:val="000000"/>
          <w:sz w:val="28"/>
        </w:rPr>
        <w:t>
      20.5 750.3</w:t>
      </w:r>
    </w:p>
    <w:p>
      <w:pPr>
        <w:spacing w:after="0"/>
        <w:ind w:left="0"/>
        <w:jc w:val="both"/>
      </w:pPr>
      <w:r>
        <w:rPr>
          <w:rFonts w:ascii="Times New Roman"/>
          <w:b w:val="false"/>
          <w:i w:val="false"/>
          <w:color w:val="000000"/>
          <w:sz w:val="28"/>
        </w:rPr>
        <w:t>
      10.3 377.0</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зучий, вейник наземный, лисохвост 119.2 102.6 44.4 луговой, тимофеевка луговая, та-</w:t>
      </w:r>
    </w:p>
    <w:p>
      <w:pPr>
        <w:spacing w:after="0"/>
        <w:ind w:left="0"/>
        <w:jc w:val="both"/>
      </w:pPr>
      <w:r>
        <w:rPr>
          <w:rFonts w:ascii="Times New Roman"/>
          <w:b w:val="false"/>
          <w:i w:val="false"/>
          <w:color w:val="000000"/>
          <w:sz w:val="28"/>
        </w:rPr>
        <w:t>
      волга зверобоелистная, солодка уральская) на солонцах лугово-каш-тановых</w:t>
      </w:r>
    </w:p>
    <w:p>
      <w:pPr>
        <w:spacing w:after="0"/>
        <w:ind w:left="0"/>
        <w:jc w:val="both"/>
      </w:pPr>
      <w:r>
        <w:rPr>
          <w:rFonts w:ascii="Times New Roman"/>
          <w:b w:val="false"/>
          <w:i w:val="false"/>
          <w:color w:val="000000"/>
          <w:sz w:val="28"/>
        </w:rPr>
        <w:t>
      Итого: пастб. 100 122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6.0 9.9 8.2</w:t>
      </w:r>
    </w:p>
    <w:p>
      <w:pPr>
        <w:spacing w:after="0"/>
        <w:ind w:left="0"/>
        <w:jc w:val="both"/>
      </w:pPr>
      <w:r>
        <w:rPr>
          <w:rFonts w:ascii="Times New Roman"/>
          <w:b w:val="false"/>
          <w:i w:val="false"/>
          <w:color w:val="000000"/>
          <w:sz w:val="28"/>
        </w:rPr>
        <w:t>
      4.0 5.2 3.7</w:t>
      </w:r>
    </w:p>
    <w:p>
      <w:pPr>
        <w:spacing w:after="0"/>
        <w:ind w:left="0"/>
        <w:jc w:val="both"/>
      </w:pPr>
      <w:r>
        <w:rPr>
          <w:rFonts w:ascii="Times New Roman"/>
          <w:b w:val="false"/>
          <w:i w:val="false"/>
          <w:color w:val="000000"/>
          <w:sz w:val="28"/>
        </w:rPr>
        <w:t>
      9.9 1211.5</w:t>
      </w:r>
    </w:p>
    <w:p>
      <w:pPr>
        <w:spacing w:after="0"/>
        <w:ind w:left="0"/>
        <w:jc w:val="both"/>
      </w:pPr>
      <w:r>
        <w:rPr>
          <w:rFonts w:ascii="Times New Roman"/>
          <w:b w:val="false"/>
          <w:i w:val="false"/>
          <w:color w:val="000000"/>
          <w:sz w:val="28"/>
        </w:rPr>
        <w:t>
      5.2 633.2</w:t>
      </w:r>
    </w:p>
    <w:p>
      <w:pPr>
        <w:spacing w:after="0"/>
        <w:ind w:left="0"/>
        <w:jc w:val="both"/>
      </w:pPr>
      <w:r>
        <w:rPr>
          <w:rFonts w:ascii="Times New Roman"/>
          <w:b w:val="false"/>
          <w:i w:val="false"/>
          <w:color w:val="000000"/>
          <w:sz w:val="28"/>
        </w:rPr>
        <w:t>
      25.08. 229 Замкнутое заливное понижение</w:t>
      </w:r>
    </w:p>
    <w:p>
      <w:pPr>
        <w:spacing w:after="0"/>
        <w:ind w:left="0"/>
        <w:jc w:val="both"/>
      </w:pPr>
      <w:r>
        <w:rPr>
          <w:rFonts w:ascii="Times New Roman"/>
          <w:b w:val="false"/>
          <w:i w:val="false"/>
          <w:color w:val="000000"/>
          <w:sz w:val="28"/>
        </w:rPr>
        <w:t>
      38 Злаково-разнотравный с кустар-С-4в ничком (ковыль красный, пырей</w:t>
      </w:r>
    </w:p>
    <w:p>
      <w:pPr>
        <w:spacing w:after="0"/>
        <w:ind w:left="0"/>
        <w:jc w:val="both"/>
      </w:pPr>
      <w:r>
        <w:rPr>
          <w:rFonts w:ascii="Times New Roman"/>
          <w:b w:val="false"/>
          <w:i w:val="false"/>
          <w:color w:val="000000"/>
          <w:sz w:val="28"/>
        </w:rPr>
        <w:t>
      ползучий, вейник наземный, солод-ка уральская, подорожник средний, тмин обыкновенный, лапчатка гу-синая, зопник клубненостный, тавол-га зверобоелистная) на солонцах лугово-каштановых мелких тяжело-</w:t>
      </w:r>
    </w:p>
    <w:p>
      <w:pPr>
        <w:spacing w:after="0"/>
        <w:ind w:left="0"/>
        <w:jc w:val="both"/>
      </w:pPr>
      <w:r>
        <w:rPr>
          <w:rFonts w:ascii="Times New Roman"/>
          <w:b w:val="false"/>
          <w:i w:val="false"/>
          <w:color w:val="000000"/>
          <w:sz w:val="28"/>
        </w:rPr>
        <w:t>
      суглинистых</w:t>
      </w:r>
    </w:p>
    <w:p>
      <w:pPr>
        <w:spacing w:after="0"/>
        <w:ind w:left="0"/>
        <w:jc w:val="both"/>
      </w:pPr>
      <w:r>
        <w:rPr>
          <w:rFonts w:ascii="Times New Roman"/>
          <w:b w:val="false"/>
          <w:i w:val="false"/>
          <w:color w:val="000000"/>
          <w:sz w:val="28"/>
        </w:rPr>
        <w:t>
      пастб. 100 45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15.1 22.0 15.0 9.5 11.9 7.4 100.9 87.6 35.6</w:t>
      </w:r>
    </w:p>
    <w:p>
      <w:pPr>
        <w:spacing w:after="0"/>
        <w:ind w:left="0"/>
        <w:jc w:val="both"/>
      </w:pPr>
      <w:r>
        <w:rPr>
          <w:rFonts w:ascii="Times New Roman"/>
          <w:b w:val="false"/>
          <w:i w:val="false"/>
          <w:color w:val="000000"/>
          <w:sz w:val="28"/>
        </w:rPr>
        <w:t>
      22.0 990.0</w:t>
      </w:r>
    </w:p>
    <w:p>
      <w:pPr>
        <w:spacing w:after="0"/>
        <w:ind w:left="0"/>
        <w:jc w:val="both"/>
      </w:pPr>
      <w:r>
        <w:rPr>
          <w:rFonts w:ascii="Times New Roman"/>
          <w:b w:val="false"/>
          <w:i w:val="false"/>
          <w:color w:val="000000"/>
          <w:sz w:val="28"/>
        </w:rPr>
        <w:t>
      11.9 535.5</w:t>
      </w:r>
    </w:p>
    <w:p>
      <w:pPr>
        <w:spacing w:after="0"/>
        <w:ind w:left="0"/>
        <w:jc w:val="both"/>
      </w:pPr>
      <w:r>
        <w:rPr>
          <w:rFonts w:ascii="Times New Roman"/>
          <w:b w:val="false"/>
          <w:i w:val="false"/>
          <w:color w:val="000000"/>
          <w:sz w:val="28"/>
        </w:rPr>
        <w:t>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45</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15.1 22.0 15.0</w:t>
      </w:r>
    </w:p>
    <w:p>
      <w:pPr>
        <w:spacing w:after="0"/>
        <w:ind w:left="0"/>
        <w:jc w:val="both"/>
      </w:pPr>
      <w:r>
        <w:rPr>
          <w:rFonts w:ascii="Times New Roman"/>
          <w:b w:val="false"/>
          <w:i w:val="false"/>
          <w:color w:val="000000"/>
          <w:sz w:val="28"/>
        </w:rPr>
        <w:t>
      9.5 11.9 7.4</w:t>
      </w:r>
    </w:p>
    <w:p>
      <w:pPr>
        <w:spacing w:after="0"/>
        <w:ind w:left="0"/>
        <w:jc w:val="both"/>
      </w:pPr>
      <w:r>
        <w:rPr>
          <w:rFonts w:ascii="Times New Roman"/>
          <w:b w:val="false"/>
          <w:i w:val="false"/>
          <w:color w:val="000000"/>
          <w:sz w:val="28"/>
        </w:rPr>
        <w:t>
      22.0 990.0</w:t>
      </w:r>
    </w:p>
    <w:p>
      <w:pPr>
        <w:spacing w:after="0"/>
        <w:ind w:left="0"/>
        <w:jc w:val="both"/>
      </w:pPr>
      <w:r>
        <w:rPr>
          <w:rFonts w:ascii="Times New Roman"/>
          <w:b w:val="false"/>
          <w:i w:val="false"/>
          <w:color w:val="000000"/>
          <w:sz w:val="28"/>
        </w:rPr>
        <w:t>
      11.9 535.5</w:t>
      </w:r>
    </w:p>
    <w:p>
      <w:pPr>
        <w:spacing w:after="0"/>
        <w:ind w:left="0"/>
        <w:jc w:val="both"/>
      </w:pPr>
      <w:r>
        <w:rPr>
          <w:rFonts w:ascii="Times New Roman"/>
          <w:b w:val="false"/>
          <w:i w:val="false"/>
          <w:color w:val="000000"/>
          <w:sz w:val="28"/>
        </w:rPr>
        <w:t>
      25.08. 230 Слабоволнистая равнина</w:t>
      </w:r>
    </w:p>
    <w:p>
      <w:pPr>
        <w:spacing w:after="0"/>
        <w:ind w:left="0"/>
        <w:jc w:val="both"/>
      </w:pPr>
      <w:r>
        <w:rPr>
          <w:rFonts w:ascii="Times New Roman"/>
          <w:b w:val="false"/>
          <w:i w:val="false"/>
          <w:color w:val="000000"/>
          <w:sz w:val="28"/>
        </w:rPr>
        <w:t>
      7 1. Ковыльно-типчаково-разнотрав-С-2а ный с полынью ( ковыль красный,</w:t>
      </w:r>
    </w:p>
    <w:p>
      <w:pPr>
        <w:spacing w:after="0"/>
        <w:ind w:left="0"/>
        <w:jc w:val="both"/>
      </w:pPr>
      <w:r>
        <w:rPr>
          <w:rFonts w:ascii="Times New Roman"/>
          <w:b w:val="false"/>
          <w:i w:val="false"/>
          <w:color w:val="000000"/>
          <w:sz w:val="28"/>
        </w:rPr>
        <w:t>
      ковыль волосатик, типчак, тысяче-</w:t>
      </w:r>
    </w:p>
    <w:p>
      <w:pPr>
        <w:spacing w:after="0"/>
        <w:ind w:left="0"/>
        <w:jc w:val="both"/>
      </w:pPr>
      <w:r>
        <w:rPr>
          <w:rFonts w:ascii="Times New Roman"/>
          <w:b w:val="false"/>
          <w:i w:val="false"/>
          <w:color w:val="000000"/>
          <w:sz w:val="28"/>
        </w:rPr>
        <w:t>
      пастб. 100 10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7.7 10.9 8.7 4.9 6.1 4.1 54.7 49.6 23.7</w:t>
      </w:r>
    </w:p>
    <w:p>
      <w:pPr>
        <w:spacing w:after="0"/>
        <w:ind w:left="0"/>
        <w:jc w:val="both"/>
      </w:pPr>
      <w:r>
        <w:rPr>
          <w:rFonts w:ascii="Times New Roman"/>
          <w:b w:val="false"/>
          <w:i w:val="false"/>
          <w:color w:val="000000"/>
          <w:sz w:val="28"/>
        </w:rPr>
        <w:t>
      10.9 109.0</w:t>
      </w:r>
    </w:p>
    <w:p>
      <w:pPr>
        <w:spacing w:after="0"/>
        <w:ind w:left="0"/>
        <w:jc w:val="both"/>
      </w:pPr>
      <w:r>
        <w:rPr>
          <w:rFonts w:ascii="Times New Roman"/>
          <w:b w:val="false"/>
          <w:i w:val="false"/>
          <w:color w:val="000000"/>
          <w:sz w:val="28"/>
        </w:rPr>
        <w:t>
      6.1 61.0</w:t>
      </w:r>
    </w:p>
    <w:p>
      <w:pPr>
        <w:spacing w:after="0"/>
        <w:ind w:left="0"/>
        <w:jc w:val="both"/>
      </w:pPr>
      <w:r>
        <w:rPr>
          <w:rFonts w:ascii="Times New Roman"/>
          <w:b w:val="false"/>
          <w:i w:val="false"/>
          <w:color w:val="000000"/>
          <w:sz w:val="28"/>
        </w:rPr>
        <w:t>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w:t>
      </w:r>
    </w:p>
    <w:p>
      <w:pPr>
        <w:spacing w:after="0"/>
        <w:ind w:left="0"/>
        <w:jc w:val="both"/>
      </w:pPr>
      <w:r>
        <w:rPr>
          <w:rFonts w:ascii="Times New Roman"/>
          <w:b w:val="false"/>
          <w:i w:val="false"/>
          <w:color w:val="000000"/>
          <w:sz w:val="28"/>
        </w:rPr>
        <w:t>
      для всех</w:t>
      </w:r>
    </w:p>
    <w:p>
      <w:pPr>
        <w:spacing w:after="0"/>
        <w:ind w:left="0"/>
        <w:jc w:val="both"/>
      </w:pPr>
      <w:r>
        <w:rPr>
          <w:rFonts w:ascii="Times New Roman"/>
          <w:b w:val="false"/>
          <w:i w:val="false"/>
          <w:color w:val="000000"/>
          <w:sz w:val="28"/>
        </w:rPr>
        <w:t>
      1 2 3 4 5 6 7 8 9 10 11 12 13 14 15 16 17 18 листник обыкновенный, подорожник видов средний, лапчаика гусиная, зопник скота клубненосный, полынь сизая) на</w:t>
      </w:r>
    </w:p>
    <w:p>
      <w:pPr>
        <w:spacing w:after="0"/>
        <w:ind w:left="0"/>
        <w:jc w:val="both"/>
      </w:pPr>
      <w:r>
        <w:rPr>
          <w:rFonts w:ascii="Times New Roman"/>
          <w:b w:val="false"/>
          <w:i w:val="false"/>
          <w:color w:val="000000"/>
          <w:sz w:val="28"/>
        </w:rPr>
        <w:t>
      темно-каштановых маломощных поч-вах</w:t>
      </w:r>
    </w:p>
    <w:p>
      <w:pPr>
        <w:spacing w:after="0"/>
        <w:ind w:left="0"/>
        <w:jc w:val="both"/>
      </w:pPr>
      <w:r>
        <w:rPr>
          <w:rFonts w:ascii="Times New Roman"/>
          <w:b w:val="false"/>
          <w:i w:val="false"/>
          <w:color w:val="000000"/>
          <w:sz w:val="28"/>
        </w:rPr>
        <w:t>
      Итого: пастб. 100 10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7.7 10.9 8.7</w:t>
      </w:r>
    </w:p>
    <w:p>
      <w:pPr>
        <w:spacing w:after="0"/>
        <w:ind w:left="0"/>
        <w:jc w:val="both"/>
      </w:pPr>
      <w:r>
        <w:rPr>
          <w:rFonts w:ascii="Times New Roman"/>
          <w:b w:val="false"/>
          <w:i w:val="false"/>
          <w:color w:val="000000"/>
          <w:sz w:val="28"/>
        </w:rPr>
        <w:t>
      4.9 6.1 4.1</w:t>
      </w:r>
    </w:p>
    <w:p>
      <w:pPr>
        <w:spacing w:after="0"/>
        <w:ind w:left="0"/>
        <w:jc w:val="both"/>
      </w:pPr>
      <w:r>
        <w:rPr>
          <w:rFonts w:ascii="Times New Roman"/>
          <w:b w:val="false"/>
          <w:i w:val="false"/>
          <w:color w:val="000000"/>
          <w:sz w:val="28"/>
        </w:rPr>
        <w:t>
      10.9 109.0</w:t>
      </w:r>
    </w:p>
    <w:p>
      <w:pPr>
        <w:spacing w:after="0"/>
        <w:ind w:left="0"/>
        <w:jc w:val="both"/>
      </w:pPr>
      <w:r>
        <w:rPr>
          <w:rFonts w:ascii="Times New Roman"/>
          <w:b w:val="false"/>
          <w:i w:val="false"/>
          <w:color w:val="000000"/>
          <w:sz w:val="28"/>
        </w:rPr>
        <w:t>
      6.1 61.0</w:t>
      </w:r>
    </w:p>
    <w:p>
      <w:pPr>
        <w:spacing w:after="0"/>
        <w:ind w:left="0"/>
        <w:jc w:val="both"/>
      </w:pPr>
      <w:r>
        <w:rPr>
          <w:rFonts w:ascii="Times New Roman"/>
          <w:b w:val="false"/>
          <w:i w:val="false"/>
          <w:color w:val="000000"/>
          <w:sz w:val="28"/>
        </w:rPr>
        <w:t>
      25.08. 231 Замкнутое заливное понижение</w:t>
      </w:r>
    </w:p>
    <w:p>
      <w:pPr>
        <w:spacing w:after="0"/>
        <w:ind w:left="0"/>
        <w:jc w:val="both"/>
      </w:pPr>
      <w:r>
        <w:rPr>
          <w:rFonts w:ascii="Times New Roman"/>
          <w:b w:val="false"/>
          <w:i w:val="false"/>
          <w:color w:val="000000"/>
          <w:sz w:val="28"/>
        </w:rPr>
        <w:t>
      38 Злаково-разнотравный с кустар-С-4в ничком (ковыль красный, пырей</w:t>
      </w:r>
    </w:p>
    <w:p>
      <w:pPr>
        <w:spacing w:after="0"/>
        <w:ind w:left="0"/>
        <w:jc w:val="both"/>
      </w:pPr>
      <w:r>
        <w:rPr>
          <w:rFonts w:ascii="Times New Roman"/>
          <w:b w:val="false"/>
          <w:i w:val="false"/>
          <w:color w:val="000000"/>
          <w:sz w:val="28"/>
        </w:rPr>
        <w:t>
      ползучий, вейник наземный, солод-ка уральская, подорожник средний, тмин обыкновенный, лапчатка гу-синая, зопник клубненостный, тавол-га зверобоелистная) на солонцах лугово-каштановых мелких тяжело-</w:t>
      </w:r>
    </w:p>
    <w:p>
      <w:pPr>
        <w:spacing w:after="0"/>
        <w:ind w:left="0"/>
        <w:jc w:val="both"/>
      </w:pPr>
      <w:r>
        <w:rPr>
          <w:rFonts w:ascii="Times New Roman"/>
          <w:b w:val="false"/>
          <w:i w:val="false"/>
          <w:color w:val="000000"/>
          <w:sz w:val="28"/>
        </w:rPr>
        <w:t>
      суглинистых</w:t>
      </w:r>
    </w:p>
    <w:p>
      <w:pPr>
        <w:spacing w:after="0"/>
        <w:ind w:left="0"/>
        <w:jc w:val="both"/>
      </w:pPr>
      <w:r>
        <w:rPr>
          <w:rFonts w:ascii="Times New Roman"/>
          <w:b w:val="false"/>
          <w:i w:val="false"/>
          <w:color w:val="000000"/>
          <w:sz w:val="28"/>
        </w:rPr>
        <w:t>
      пастб. 100 14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15.1 22.0 15.0 9.5 11.9 7.4 100.9 87.6 35.6</w:t>
      </w:r>
    </w:p>
    <w:p>
      <w:pPr>
        <w:spacing w:after="0"/>
        <w:ind w:left="0"/>
        <w:jc w:val="both"/>
      </w:pPr>
      <w:r>
        <w:rPr>
          <w:rFonts w:ascii="Times New Roman"/>
          <w:b w:val="false"/>
          <w:i w:val="false"/>
          <w:color w:val="000000"/>
          <w:sz w:val="28"/>
        </w:rPr>
        <w:t>
      22.0 308.0</w:t>
      </w:r>
    </w:p>
    <w:p>
      <w:pPr>
        <w:spacing w:after="0"/>
        <w:ind w:left="0"/>
        <w:jc w:val="both"/>
      </w:pPr>
      <w:r>
        <w:rPr>
          <w:rFonts w:ascii="Times New Roman"/>
          <w:b w:val="false"/>
          <w:i w:val="false"/>
          <w:color w:val="000000"/>
          <w:sz w:val="28"/>
        </w:rPr>
        <w:t>
      11.9 166.6</w:t>
      </w:r>
    </w:p>
    <w:p>
      <w:pPr>
        <w:spacing w:after="0"/>
        <w:ind w:left="0"/>
        <w:jc w:val="both"/>
      </w:pPr>
      <w:r>
        <w:rPr>
          <w:rFonts w:ascii="Times New Roman"/>
          <w:b w:val="false"/>
          <w:i w:val="false"/>
          <w:color w:val="000000"/>
          <w:sz w:val="28"/>
        </w:rPr>
        <w:t>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15.1 22.0 15.0</w:t>
      </w:r>
    </w:p>
    <w:p>
      <w:pPr>
        <w:spacing w:after="0"/>
        <w:ind w:left="0"/>
        <w:jc w:val="both"/>
      </w:pPr>
      <w:r>
        <w:rPr>
          <w:rFonts w:ascii="Times New Roman"/>
          <w:b w:val="false"/>
          <w:i w:val="false"/>
          <w:color w:val="000000"/>
          <w:sz w:val="28"/>
        </w:rPr>
        <w:t>
      9.5 11.9 7.4</w:t>
      </w:r>
    </w:p>
    <w:p>
      <w:pPr>
        <w:spacing w:after="0"/>
        <w:ind w:left="0"/>
        <w:jc w:val="both"/>
      </w:pPr>
      <w:r>
        <w:rPr>
          <w:rFonts w:ascii="Times New Roman"/>
          <w:b w:val="false"/>
          <w:i w:val="false"/>
          <w:color w:val="000000"/>
          <w:sz w:val="28"/>
        </w:rPr>
        <w:t>
      22.0 308.0</w:t>
      </w:r>
    </w:p>
    <w:p>
      <w:pPr>
        <w:spacing w:after="0"/>
        <w:ind w:left="0"/>
        <w:jc w:val="both"/>
      </w:pPr>
      <w:r>
        <w:rPr>
          <w:rFonts w:ascii="Times New Roman"/>
          <w:b w:val="false"/>
          <w:i w:val="false"/>
          <w:color w:val="000000"/>
          <w:sz w:val="28"/>
        </w:rPr>
        <w:t>
      11.9 166.6</w:t>
      </w:r>
    </w:p>
    <w:p>
      <w:pPr>
        <w:spacing w:after="0"/>
        <w:ind w:left="0"/>
        <w:jc w:val="both"/>
      </w:pPr>
      <w:r>
        <w:rPr>
          <w:rFonts w:ascii="Times New Roman"/>
          <w:b w:val="false"/>
          <w:i w:val="false"/>
          <w:color w:val="000000"/>
          <w:sz w:val="28"/>
        </w:rPr>
        <w:t>
      25.08. 232 Слабоволнистая равнина</w:t>
      </w:r>
    </w:p>
    <w:p>
      <w:pPr>
        <w:spacing w:after="0"/>
        <w:ind w:left="0"/>
        <w:jc w:val="both"/>
      </w:pPr>
      <w:r>
        <w:rPr>
          <w:rFonts w:ascii="Times New Roman"/>
          <w:b w:val="false"/>
          <w:i w:val="false"/>
          <w:color w:val="000000"/>
          <w:sz w:val="28"/>
        </w:rPr>
        <w:t>
      8 1. Ковыльно-полынно-разнотрвный С-2а ( ковыль красный, ковыль волоса-</w:t>
      </w:r>
    </w:p>
    <w:p>
      <w:pPr>
        <w:spacing w:after="0"/>
        <w:ind w:left="0"/>
        <w:jc w:val="both"/>
      </w:pPr>
      <w:r>
        <w:rPr>
          <w:rFonts w:ascii="Times New Roman"/>
          <w:b w:val="false"/>
          <w:i w:val="false"/>
          <w:color w:val="000000"/>
          <w:sz w:val="28"/>
        </w:rPr>
        <w:t>
      тик, полынь селитрянная, полынь сизая, тысячелистник обыкновенный, ларчатка гусиная, вероника колосис-тая) на темно-каштановых маломощ-</w:t>
      </w:r>
    </w:p>
    <w:p>
      <w:pPr>
        <w:spacing w:after="0"/>
        <w:ind w:left="0"/>
        <w:jc w:val="both"/>
      </w:pPr>
      <w:r>
        <w:rPr>
          <w:rFonts w:ascii="Times New Roman"/>
          <w:b w:val="false"/>
          <w:i w:val="false"/>
          <w:color w:val="000000"/>
          <w:sz w:val="28"/>
        </w:rPr>
        <w:t>
      ных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45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5.6 4.6 2.5 3.4 2.4 25.7 27.4 14.8</w:t>
      </w:r>
    </w:p>
    <w:p>
      <w:pPr>
        <w:spacing w:after="0"/>
        <w:ind w:left="0"/>
        <w:jc w:val="both"/>
      </w:pPr>
      <w:r>
        <w:rPr>
          <w:rFonts w:ascii="Times New Roman"/>
          <w:b w:val="false"/>
          <w:i w:val="false"/>
          <w:color w:val="000000"/>
          <w:sz w:val="28"/>
        </w:rPr>
        <w:t>
      5.6 250.9 Чистые</w:t>
      </w:r>
    </w:p>
    <w:p>
      <w:pPr>
        <w:spacing w:after="0"/>
        <w:ind w:left="0"/>
        <w:jc w:val="both"/>
      </w:pPr>
      <w:r>
        <w:rPr>
          <w:rFonts w:ascii="Times New Roman"/>
          <w:b w:val="false"/>
          <w:i w:val="false"/>
          <w:color w:val="000000"/>
          <w:sz w:val="28"/>
        </w:rPr>
        <w:t>
      3.4 152.3</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34Б 2. Злаковый (острец ветвистый, пы-С-4в рей ползучий, мятлик луговой, ли-</w:t>
      </w:r>
    </w:p>
    <w:p>
      <w:pPr>
        <w:spacing w:after="0"/>
        <w:ind w:left="0"/>
        <w:jc w:val="both"/>
      </w:pPr>
      <w:r>
        <w:rPr>
          <w:rFonts w:ascii="Times New Roman"/>
          <w:b w:val="false"/>
          <w:i w:val="false"/>
          <w:color w:val="000000"/>
          <w:sz w:val="28"/>
        </w:rPr>
        <w:t>
      сохвост луговой, типчак, бескильни-ца расставленная, тимофеевка луго-</w:t>
      </w:r>
    </w:p>
    <w:p>
      <w:pPr>
        <w:spacing w:after="0"/>
        <w:ind w:left="0"/>
        <w:jc w:val="both"/>
      </w:pPr>
      <w:r>
        <w:rPr>
          <w:rFonts w:ascii="Times New Roman"/>
          <w:b w:val="false"/>
          <w:i w:val="false"/>
          <w:color w:val="000000"/>
          <w:sz w:val="28"/>
        </w:rPr>
        <w:t>
      вая) на солонцах лугово-каштановых</w:t>
      </w:r>
    </w:p>
    <w:p>
      <w:pPr>
        <w:spacing w:after="0"/>
        <w:ind w:left="0"/>
        <w:jc w:val="both"/>
      </w:pPr>
      <w:r>
        <w:rPr>
          <w:rFonts w:ascii="Times New Roman"/>
          <w:b w:val="false"/>
          <w:i w:val="false"/>
          <w:color w:val="000000"/>
          <w:sz w:val="28"/>
        </w:rPr>
        <w:t>
      пастб. 30 19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5.4 10.1 7.5 3.5 5.3 3.2 54.4 45.0 24.4</w:t>
      </w:r>
    </w:p>
    <w:p>
      <w:pPr>
        <w:spacing w:after="0"/>
        <w:ind w:left="0"/>
        <w:jc w:val="both"/>
      </w:pPr>
      <w:r>
        <w:rPr>
          <w:rFonts w:ascii="Times New Roman"/>
          <w:b w:val="false"/>
          <w:i w:val="false"/>
          <w:color w:val="000000"/>
          <w:sz w:val="28"/>
        </w:rPr>
        <w:t>
      10.1 193.9 Чистые</w:t>
      </w:r>
    </w:p>
    <w:p>
      <w:pPr>
        <w:spacing w:after="0"/>
        <w:ind w:left="0"/>
        <w:jc w:val="both"/>
      </w:pPr>
      <w:r>
        <w:rPr>
          <w:rFonts w:ascii="Times New Roman"/>
          <w:b w:val="false"/>
          <w:i w:val="false"/>
          <w:color w:val="000000"/>
          <w:sz w:val="28"/>
        </w:rPr>
        <w:t>
      5.3 101.8</w:t>
      </w:r>
    </w:p>
    <w:p>
      <w:pPr>
        <w:spacing w:after="0"/>
        <w:ind w:left="0"/>
        <w:jc w:val="both"/>
      </w:pPr>
      <w:r>
        <w:rPr>
          <w:rFonts w:ascii="Times New Roman"/>
          <w:b w:val="false"/>
          <w:i w:val="false"/>
          <w:color w:val="000000"/>
          <w:sz w:val="28"/>
        </w:rPr>
        <w:t>
      Итого: пастб. 100 64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4.2 7.0 5.5</w:t>
      </w:r>
    </w:p>
    <w:p>
      <w:pPr>
        <w:spacing w:after="0"/>
        <w:ind w:left="0"/>
        <w:jc w:val="both"/>
      </w:pPr>
      <w:r>
        <w:rPr>
          <w:rFonts w:ascii="Times New Roman"/>
          <w:b w:val="false"/>
          <w:i w:val="false"/>
          <w:color w:val="000000"/>
          <w:sz w:val="28"/>
        </w:rPr>
        <w:t>
      2.8 4.0 2.6</w:t>
      </w:r>
    </w:p>
    <w:p>
      <w:pPr>
        <w:spacing w:after="0"/>
        <w:ind w:left="0"/>
        <w:jc w:val="both"/>
      </w:pPr>
      <w:r>
        <w:rPr>
          <w:rFonts w:ascii="Times New Roman"/>
          <w:b w:val="false"/>
          <w:i w:val="false"/>
          <w:color w:val="000000"/>
          <w:sz w:val="28"/>
        </w:rPr>
        <w:t>
      7.0 444.8</w:t>
      </w:r>
    </w:p>
    <w:p>
      <w:pPr>
        <w:spacing w:after="0"/>
        <w:ind w:left="0"/>
        <w:jc w:val="both"/>
      </w:pPr>
      <w:r>
        <w:rPr>
          <w:rFonts w:ascii="Times New Roman"/>
          <w:b w:val="false"/>
          <w:i w:val="false"/>
          <w:color w:val="000000"/>
          <w:sz w:val="28"/>
        </w:rPr>
        <w:t>
      4.0 254.1</w:t>
      </w:r>
    </w:p>
    <w:p>
      <w:pPr>
        <w:spacing w:after="0"/>
        <w:ind w:left="0"/>
        <w:jc w:val="both"/>
      </w:pPr>
      <w:r>
        <w:rPr>
          <w:rFonts w:ascii="Times New Roman"/>
          <w:b w:val="false"/>
          <w:i w:val="false"/>
          <w:color w:val="000000"/>
          <w:sz w:val="28"/>
        </w:rPr>
        <w:t>
      25.08. 233 Замкнутое заливное понижение</w:t>
      </w:r>
    </w:p>
    <w:p>
      <w:pPr>
        <w:spacing w:after="0"/>
        <w:ind w:left="0"/>
        <w:jc w:val="both"/>
      </w:pPr>
      <w:r>
        <w:rPr>
          <w:rFonts w:ascii="Times New Roman"/>
          <w:b w:val="false"/>
          <w:i w:val="false"/>
          <w:color w:val="000000"/>
          <w:sz w:val="28"/>
        </w:rPr>
        <w:t>
      38 Злаково-разнотравный с кустар-С-4в ничком (ковыль красный, пырей</w:t>
      </w:r>
    </w:p>
    <w:p>
      <w:pPr>
        <w:spacing w:after="0"/>
        <w:ind w:left="0"/>
        <w:jc w:val="both"/>
      </w:pPr>
      <w:r>
        <w:rPr>
          <w:rFonts w:ascii="Times New Roman"/>
          <w:b w:val="false"/>
          <w:i w:val="false"/>
          <w:color w:val="000000"/>
          <w:sz w:val="28"/>
        </w:rPr>
        <w:t>
      ползучий, вейник наземный, солод-ка уральская, подорожник средний, тмин обыкновенный, лапчатка гу-синая, зопник клубненостный, тавол-га зверобоелистная) на солонцах лугово-каштановых мелких тяжело-</w:t>
      </w:r>
    </w:p>
    <w:p>
      <w:pPr>
        <w:spacing w:after="0"/>
        <w:ind w:left="0"/>
        <w:jc w:val="both"/>
      </w:pPr>
      <w:r>
        <w:rPr>
          <w:rFonts w:ascii="Times New Roman"/>
          <w:b w:val="false"/>
          <w:i w:val="false"/>
          <w:color w:val="000000"/>
          <w:sz w:val="28"/>
        </w:rPr>
        <w:t>
      суглинистых</w:t>
      </w:r>
    </w:p>
    <w:p>
      <w:pPr>
        <w:spacing w:after="0"/>
        <w:ind w:left="0"/>
        <w:jc w:val="both"/>
      </w:pPr>
      <w:r>
        <w:rPr>
          <w:rFonts w:ascii="Times New Roman"/>
          <w:b w:val="false"/>
          <w:i w:val="false"/>
          <w:color w:val="000000"/>
          <w:sz w:val="28"/>
        </w:rPr>
        <w:t>
      пастб. 100 84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15.1 22.0 15.0 9.5 11.9 7.4 100.9 87.6 35.6</w:t>
      </w:r>
    </w:p>
    <w:p>
      <w:pPr>
        <w:spacing w:after="0"/>
        <w:ind w:left="0"/>
        <w:jc w:val="both"/>
      </w:pPr>
      <w:r>
        <w:rPr>
          <w:rFonts w:ascii="Times New Roman"/>
          <w:b w:val="false"/>
          <w:i w:val="false"/>
          <w:color w:val="000000"/>
          <w:sz w:val="28"/>
        </w:rPr>
        <w:t>
      22.0 1848.0</w:t>
      </w:r>
    </w:p>
    <w:p>
      <w:pPr>
        <w:spacing w:after="0"/>
        <w:ind w:left="0"/>
        <w:jc w:val="both"/>
      </w:pPr>
      <w:r>
        <w:rPr>
          <w:rFonts w:ascii="Times New Roman"/>
          <w:b w:val="false"/>
          <w:i w:val="false"/>
          <w:color w:val="000000"/>
          <w:sz w:val="28"/>
        </w:rPr>
        <w:t>
      11.9 999.6</w:t>
      </w:r>
    </w:p>
    <w:p>
      <w:pPr>
        <w:spacing w:after="0"/>
        <w:ind w:left="0"/>
        <w:jc w:val="both"/>
      </w:pPr>
      <w:r>
        <w:rPr>
          <w:rFonts w:ascii="Times New Roman"/>
          <w:b w:val="false"/>
          <w:i w:val="false"/>
          <w:color w:val="000000"/>
          <w:sz w:val="28"/>
        </w:rPr>
        <w:t>
      Слабо</w:t>
      </w:r>
    </w:p>
    <w:p>
      <w:pPr>
        <w:spacing w:after="0"/>
        <w:ind w:left="0"/>
        <w:jc w:val="both"/>
      </w:pPr>
      <w:r>
        <w:rPr>
          <w:rFonts w:ascii="Times New Roman"/>
          <w:b w:val="false"/>
          <w:i w:val="false"/>
          <w:color w:val="000000"/>
          <w:sz w:val="28"/>
        </w:rPr>
        <w:t>
      закустарен</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84</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15.1 22.0 15.0</w:t>
      </w:r>
    </w:p>
    <w:p>
      <w:pPr>
        <w:spacing w:after="0"/>
        <w:ind w:left="0"/>
        <w:jc w:val="both"/>
      </w:pPr>
      <w:r>
        <w:rPr>
          <w:rFonts w:ascii="Times New Roman"/>
          <w:b w:val="false"/>
          <w:i w:val="false"/>
          <w:color w:val="000000"/>
          <w:sz w:val="28"/>
        </w:rPr>
        <w:t>
      9.5 11.9 7.4</w:t>
      </w:r>
    </w:p>
    <w:p>
      <w:pPr>
        <w:spacing w:after="0"/>
        <w:ind w:left="0"/>
        <w:jc w:val="both"/>
      </w:pPr>
      <w:r>
        <w:rPr>
          <w:rFonts w:ascii="Times New Roman"/>
          <w:b w:val="false"/>
          <w:i w:val="false"/>
          <w:color w:val="000000"/>
          <w:sz w:val="28"/>
        </w:rPr>
        <w:t>
      22.0 1848.0</w:t>
      </w:r>
    </w:p>
    <w:p>
      <w:pPr>
        <w:spacing w:after="0"/>
        <w:ind w:left="0"/>
        <w:jc w:val="both"/>
      </w:pPr>
      <w:r>
        <w:rPr>
          <w:rFonts w:ascii="Times New Roman"/>
          <w:b w:val="false"/>
          <w:i w:val="false"/>
          <w:color w:val="000000"/>
          <w:sz w:val="28"/>
        </w:rPr>
        <w:t>
      11.9 999.6</w:t>
      </w:r>
    </w:p>
    <w:p>
      <w:pPr>
        <w:spacing w:after="0"/>
        <w:ind w:left="0"/>
        <w:jc w:val="both"/>
      </w:pPr>
      <w:r>
        <w:rPr>
          <w:rFonts w:ascii="Times New Roman"/>
          <w:b w:val="false"/>
          <w:i w:val="false"/>
          <w:color w:val="000000"/>
          <w:sz w:val="28"/>
        </w:rPr>
        <w:t>
      25.08. 234 Слабоволнистая равнина</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7 1. Ковыльно-типчаково-разнотрав-С-2а ный с полынью ( ковыль красный,</w:t>
      </w:r>
    </w:p>
    <w:p>
      <w:pPr>
        <w:spacing w:after="0"/>
        <w:ind w:left="0"/>
        <w:jc w:val="both"/>
      </w:pPr>
      <w:r>
        <w:rPr>
          <w:rFonts w:ascii="Times New Roman"/>
          <w:b w:val="false"/>
          <w:i w:val="false"/>
          <w:color w:val="000000"/>
          <w:sz w:val="28"/>
        </w:rPr>
        <w:t>
      ковыль волосатик, типчак, тысяче-листник обыкновенный, подорожник средний, лапчаика гусиная, зопник клубненосный, полынь сизая) на темно-каштановых маломощных поч-</w:t>
      </w:r>
    </w:p>
    <w:p>
      <w:pPr>
        <w:spacing w:after="0"/>
        <w:ind w:left="0"/>
        <w:jc w:val="both"/>
      </w:pPr>
      <w:r>
        <w:rPr>
          <w:rFonts w:ascii="Times New Roman"/>
          <w:b w:val="false"/>
          <w:i w:val="false"/>
          <w:color w:val="000000"/>
          <w:sz w:val="28"/>
        </w:rPr>
        <w:t>
      вах</w:t>
      </w:r>
    </w:p>
    <w:p>
      <w:pPr>
        <w:spacing w:after="0"/>
        <w:ind w:left="0"/>
        <w:jc w:val="both"/>
      </w:pPr>
      <w:r>
        <w:rPr>
          <w:rFonts w:ascii="Times New Roman"/>
          <w:b w:val="false"/>
          <w:i w:val="false"/>
          <w:color w:val="000000"/>
          <w:sz w:val="28"/>
        </w:rPr>
        <w:t>
      4 5 6 7 пастб. 100 182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8 9 10 11 12 13 14 15 16 7.7 10.9 8.7 10.9 1983.8 4.9 6.1 4.1 6.1 1110.2</w:t>
      </w:r>
    </w:p>
    <w:p>
      <w:pPr>
        <w:spacing w:after="0"/>
        <w:ind w:left="0"/>
        <w:jc w:val="both"/>
      </w:pPr>
      <w:r>
        <w:rPr>
          <w:rFonts w:ascii="Times New Roman"/>
          <w:b w:val="false"/>
          <w:i w:val="false"/>
          <w:color w:val="000000"/>
          <w:sz w:val="28"/>
        </w:rPr>
        <w:t>
      54.7 49.6 23.7</w:t>
      </w:r>
    </w:p>
    <w:p>
      <w:pPr>
        <w:spacing w:after="0"/>
        <w:ind w:left="0"/>
        <w:jc w:val="both"/>
      </w:pPr>
      <w:r>
        <w:rPr>
          <w:rFonts w:ascii="Times New Roman"/>
          <w:b w:val="false"/>
          <w:i w:val="false"/>
          <w:color w:val="000000"/>
          <w:sz w:val="28"/>
        </w:rPr>
        <w:t>
      17 Средне</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18</w:t>
      </w:r>
    </w:p>
    <w:p>
      <w:pPr>
        <w:spacing w:after="0"/>
        <w:ind w:left="0"/>
        <w:jc w:val="both"/>
      </w:pPr>
      <w:r>
        <w:rPr>
          <w:rFonts w:ascii="Times New Roman"/>
          <w:b w:val="false"/>
          <w:i w:val="false"/>
          <w:color w:val="000000"/>
          <w:sz w:val="28"/>
        </w:rPr>
        <w:t>
      В-РЛ-О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100 182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7.7 10.9 8.7</w:t>
      </w:r>
    </w:p>
    <w:p>
      <w:pPr>
        <w:spacing w:after="0"/>
        <w:ind w:left="0"/>
        <w:jc w:val="both"/>
      </w:pPr>
      <w:r>
        <w:rPr>
          <w:rFonts w:ascii="Times New Roman"/>
          <w:b w:val="false"/>
          <w:i w:val="false"/>
          <w:color w:val="000000"/>
          <w:sz w:val="28"/>
        </w:rPr>
        <w:t>
      4.9 6.1 4.1</w:t>
      </w:r>
    </w:p>
    <w:p>
      <w:pPr>
        <w:spacing w:after="0"/>
        <w:ind w:left="0"/>
        <w:jc w:val="both"/>
      </w:pPr>
      <w:r>
        <w:rPr>
          <w:rFonts w:ascii="Times New Roman"/>
          <w:b w:val="false"/>
          <w:i w:val="false"/>
          <w:color w:val="000000"/>
          <w:sz w:val="28"/>
        </w:rPr>
        <w:t>
      10.9 1983.8</w:t>
      </w:r>
    </w:p>
    <w:p>
      <w:pPr>
        <w:spacing w:after="0"/>
        <w:ind w:left="0"/>
        <w:jc w:val="both"/>
      </w:pPr>
      <w:r>
        <w:rPr>
          <w:rFonts w:ascii="Times New Roman"/>
          <w:b w:val="false"/>
          <w:i w:val="false"/>
          <w:color w:val="000000"/>
          <w:sz w:val="28"/>
        </w:rPr>
        <w:t>
      6.1 1110.2</w:t>
      </w:r>
    </w:p>
    <w:p>
      <w:pPr>
        <w:spacing w:after="0"/>
        <w:ind w:left="0"/>
        <w:jc w:val="both"/>
      </w:pPr>
      <w:r>
        <w:rPr>
          <w:rFonts w:ascii="Times New Roman"/>
          <w:b w:val="false"/>
          <w:i w:val="false"/>
          <w:color w:val="000000"/>
          <w:sz w:val="28"/>
        </w:rPr>
        <w:t>
      25.08. 235 Межозерное понижение</w:t>
      </w:r>
    </w:p>
    <w:p>
      <w:pPr>
        <w:spacing w:after="0"/>
        <w:ind w:left="0"/>
        <w:jc w:val="both"/>
      </w:pPr>
      <w:r>
        <w:rPr>
          <w:rFonts w:ascii="Times New Roman"/>
          <w:b w:val="false"/>
          <w:i w:val="false"/>
          <w:color w:val="000000"/>
          <w:sz w:val="28"/>
        </w:rPr>
        <w:t>
      46 Грубостебельнозлаково-ситнико-С-6а вый (камыш озерный, вейник на-</w:t>
      </w:r>
    </w:p>
    <w:p>
      <w:pPr>
        <w:spacing w:after="0"/>
        <w:ind w:left="0"/>
        <w:jc w:val="both"/>
      </w:pPr>
      <w:r>
        <w:rPr>
          <w:rFonts w:ascii="Times New Roman"/>
          <w:b w:val="false"/>
          <w:i w:val="false"/>
          <w:color w:val="000000"/>
          <w:sz w:val="28"/>
        </w:rPr>
        <w:t>
      земный, тростник обыкновенный, ситник Жерара) на лугово-болот-</w:t>
      </w:r>
    </w:p>
    <w:p>
      <w:pPr>
        <w:spacing w:after="0"/>
        <w:ind w:left="0"/>
        <w:jc w:val="both"/>
      </w:pPr>
      <w:r>
        <w:rPr>
          <w:rFonts w:ascii="Times New Roman"/>
          <w:b w:val="false"/>
          <w:i w:val="false"/>
          <w:color w:val="000000"/>
          <w:sz w:val="28"/>
        </w:rPr>
        <w:t>
      ных легкоглинистых почвах</w:t>
      </w:r>
    </w:p>
    <w:p>
      <w:pPr>
        <w:spacing w:after="0"/>
        <w:ind w:left="0"/>
        <w:jc w:val="both"/>
      </w:pPr>
      <w:r>
        <w:rPr>
          <w:rFonts w:ascii="Times New Roman"/>
          <w:b w:val="false"/>
          <w:i w:val="false"/>
          <w:color w:val="000000"/>
          <w:sz w:val="28"/>
        </w:rPr>
        <w:t>
      пастб. 100 33 Не</w:t>
      </w:r>
    </w:p>
    <w:p>
      <w:pPr>
        <w:spacing w:after="0"/>
        <w:ind w:left="0"/>
        <w:jc w:val="both"/>
      </w:pPr>
      <w:r>
        <w:rPr>
          <w:rFonts w:ascii="Times New Roman"/>
          <w:b w:val="false"/>
          <w:i w:val="false"/>
          <w:color w:val="000000"/>
          <w:sz w:val="28"/>
        </w:rPr>
        <w:t>
      ест. исп.ся</w:t>
      </w:r>
    </w:p>
    <w:p>
      <w:pPr>
        <w:spacing w:after="0"/>
        <w:ind w:left="0"/>
        <w:jc w:val="both"/>
      </w:pPr>
      <w:r>
        <w:rPr>
          <w:rFonts w:ascii="Times New Roman"/>
          <w:b w:val="false"/>
          <w:i w:val="false"/>
          <w:color w:val="000000"/>
          <w:sz w:val="28"/>
        </w:rPr>
        <w:t>
      7.4 9.3 5.6 4.7 5.2 1.9 91.7 73.1 13.5</w:t>
      </w:r>
    </w:p>
    <w:p>
      <w:pPr>
        <w:spacing w:after="0"/>
        <w:ind w:left="0"/>
        <w:jc w:val="both"/>
      </w:pPr>
      <w:r>
        <w:rPr>
          <w:rFonts w:ascii="Times New Roman"/>
          <w:b w:val="false"/>
          <w:i w:val="false"/>
          <w:color w:val="000000"/>
          <w:sz w:val="28"/>
        </w:rPr>
        <w:t>
      9.3 306.9</w:t>
      </w:r>
    </w:p>
    <w:p>
      <w:pPr>
        <w:spacing w:after="0"/>
        <w:ind w:left="0"/>
        <w:jc w:val="both"/>
      </w:pPr>
      <w:r>
        <w:rPr>
          <w:rFonts w:ascii="Times New Roman"/>
          <w:b w:val="false"/>
          <w:i w:val="false"/>
          <w:color w:val="000000"/>
          <w:sz w:val="28"/>
        </w:rPr>
        <w:t>
      5.2 171.6</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заболочен</w:t>
      </w:r>
    </w:p>
    <w:p>
      <w:pPr>
        <w:spacing w:after="0"/>
        <w:ind w:left="0"/>
        <w:jc w:val="both"/>
      </w:pPr>
      <w:r>
        <w:rPr>
          <w:rFonts w:ascii="Times New Roman"/>
          <w:b w:val="false"/>
          <w:i w:val="false"/>
          <w:color w:val="000000"/>
          <w:sz w:val="28"/>
        </w:rPr>
        <w:t>
      В-Л-О пастбища</w:t>
      </w:r>
    </w:p>
    <w:p>
      <w:pPr>
        <w:spacing w:after="0"/>
        <w:ind w:left="0"/>
        <w:jc w:val="both"/>
      </w:pPr>
      <w:r>
        <w:rPr>
          <w:rFonts w:ascii="Times New Roman"/>
          <w:b w:val="false"/>
          <w:i w:val="false"/>
          <w:color w:val="000000"/>
          <w:sz w:val="28"/>
        </w:rPr>
        <w:t>
      для КРС</w:t>
      </w:r>
    </w:p>
    <w:p>
      <w:pPr>
        <w:spacing w:after="0"/>
        <w:ind w:left="0"/>
        <w:jc w:val="both"/>
      </w:pPr>
      <w:r>
        <w:rPr>
          <w:rFonts w:ascii="Times New Roman"/>
          <w:b w:val="false"/>
          <w:i w:val="false"/>
          <w:color w:val="000000"/>
          <w:sz w:val="28"/>
        </w:rPr>
        <w:t>
      Итого: пастб. 100 33</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7.4 9.3 5.6</w:t>
      </w:r>
    </w:p>
    <w:p>
      <w:pPr>
        <w:spacing w:after="0"/>
        <w:ind w:left="0"/>
        <w:jc w:val="both"/>
      </w:pPr>
      <w:r>
        <w:rPr>
          <w:rFonts w:ascii="Times New Roman"/>
          <w:b w:val="false"/>
          <w:i w:val="false"/>
          <w:color w:val="000000"/>
          <w:sz w:val="28"/>
        </w:rPr>
        <w:t>
      4.7 5.2 1.9</w:t>
      </w:r>
    </w:p>
    <w:p>
      <w:pPr>
        <w:spacing w:after="0"/>
        <w:ind w:left="0"/>
        <w:jc w:val="both"/>
      </w:pPr>
      <w:r>
        <w:rPr>
          <w:rFonts w:ascii="Times New Roman"/>
          <w:b w:val="false"/>
          <w:i w:val="false"/>
          <w:color w:val="000000"/>
          <w:sz w:val="28"/>
        </w:rPr>
        <w:t>
      9.3 306.9</w:t>
      </w:r>
    </w:p>
    <w:p>
      <w:pPr>
        <w:spacing w:after="0"/>
        <w:ind w:left="0"/>
        <w:jc w:val="both"/>
      </w:pPr>
      <w:r>
        <w:rPr>
          <w:rFonts w:ascii="Times New Roman"/>
          <w:b w:val="false"/>
          <w:i w:val="false"/>
          <w:color w:val="000000"/>
          <w:sz w:val="28"/>
        </w:rPr>
        <w:t>
      5.2 171.6</w:t>
      </w:r>
    </w:p>
    <w:p>
      <w:pPr>
        <w:spacing w:after="0"/>
        <w:ind w:left="0"/>
        <w:jc w:val="both"/>
      </w:pPr>
      <w:r>
        <w:rPr>
          <w:rFonts w:ascii="Times New Roman"/>
          <w:b w:val="false"/>
          <w:i w:val="false"/>
          <w:color w:val="000000"/>
          <w:sz w:val="28"/>
        </w:rPr>
        <w:t>
      25.08. 236 Замкнутое понижение</w:t>
      </w:r>
    </w:p>
    <w:p>
      <w:pPr>
        <w:spacing w:after="0"/>
        <w:ind w:left="0"/>
        <w:jc w:val="both"/>
      </w:pPr>
      <w:r>
        <w:rPr>
          <w:rFonts w:ascii="Times New Roman"/>
          <w:b w:val="false"/>
          <w:i w:val="false"/>
          <w:color w:val="000000"/>
          <w:sz w:val="28"/>
        </w:rPr>
        <w:t>
      41 1. Злаково-кустарниковый с солод-</w:t>
      </w:r>
    </w:p>
    <w:p>
      <w:pPr>
        <w:spacing w:after="0"/>
        <w:ind w:left="0"/>
        <w:jc w:val="both"/>
      </w:pPr>
      <w:r>
        <w:rPr>
          <w:rFonts w:ascii="Times New Roman"/>
          <w:b w:val="false"/>
          <w:i w:val="false"/>
          <w:color w:val="000000"/>
          <w:sz w:val="28"/>
        </w:rPr>
        <w:t>
      С-4в кой ( острец ветвистый, пырей пол-</w:t>
      </w:r>
    </w:p>
    <w:p>
      <w:pPr>
        <w:spacing w:after="0"/>
        <w:ind w:left="0"/>
        <w:jc w:val="both"/>
      </w:pPr>
      <w:r>
        <w:rPr>
          <w:rFonts w:ascii="Times New Roman"/>
          <w:b w:val="false"/>
          <w:i w:val="false"/>
          <w:color w:val="000000"/>
          <w:sz w:val="28"/>
        </w:rPr>
        <w:t>
      пастб. 100 112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Выпас</w:t>
      </w:r>
    </w:p>
    <w:p>
      <w:pPr>
        <w:spacing w:after="0"/>
        <w:ind w:left="0"/>
        <w:jc w:val="both"/>
      </w:pPr>
      <w:r>
        <w:rPr>
          <w:rFonts w:ascii="Times New Roman"/>
          <w:b w:val="false"/>
          <w:i w:val="false"/>
          <w:color w:val="000000"/>
          <w:sz w:val="28"/>
        </w:rPr>
        <w:t>
      частного</w:t>
      </w:r>
    </w:p>
    <w:p>
      <w:pPr>
        <w:spacing w:after="0"/>
        <w:ind w:left="0"/>
        <w:jc w:val="both"/>
      </w:pPr>
      <w:r>
        <w:rPr>
          <w:rFonts w:ascii="Times New Roman"/>
          <w:b w:val="false"/>
          <w:i w:val="false"/>
          <w:color w:val="000000"/>
          <w:sz w:val="28"/>
        </w:rPr>
        <w:t>
      11.9 20.5 14.0 7.3 10.3 5.7</w:t>
      </w:r>
    </w:p>
    <w:p>
      <w:pPr>
        <w:spacing w:after="0"/>
        <w:ind w:left="0"/>
        <w:jc w:val="both"/>
      </w:pPr>
      <w:r>
        <w:rPr>
          <w:rFonts w:ascii="Times New Roman"/>
          <w:b w:val="false"/>
          <w:i w:val="false"/>
          <w:color w:val="000000"/>
          <w:sz w:val="28"/>
        </w:rPr>
        <w:t>
      20.5 2296.0</w:t>
      </w:r>
    </w:p>
    <w:p>
      <w:pPr>
        <w:spacing w:after="0"/>
        <w:ind w:left="0"/>
        <w:jc w:val="both"/>
      </w:pPr>
      <w:r>
        <w:rPr>
          <w:rFonts w:ascii="Times New Roman"/>
          <w:b w:val="false"/>
          <w:i w:val="false"/>
          <w:color w:val="000000"/>
          <w:sz w:val="28"/>
        </w:rPr>
        <w:t>
      10.3 1153.6</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В-Л-О</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зучий, вейник наземный, лисохвост скота 119.2 102.6 44.4</w:t>
      </w:r>
    </w:p>
    <w:p>
      <w:pPr>
        <w:spacing w:after="0"/>
        <w:ind w:left="0"/>
        <w:jc w:val="both"/>
      </w:pPr>
      <w:r>
        <w:rPr>
          <w:rFonts w:ascii="Times New Roman"/>
          <w:b w:val="false"/>
          <w:i w:val="false"/>
          <w:color w:val="000000"/>
          <w:sz w:val="28"/>
        </w:rPr>
        <w:t>
      луговой, тимофеевка луговая, та-</w:t>
      </w:r>
    </w:p>
    <w:p>
      <w:pPr>
        <w:spacing w:after="0"/>
        <w:ind w:left="0"/>
        <w:jc w:val="both"/>
      </w:pPr>
      <w:r>
        <w:rPr>
          <w:rFonts w:ascii="Times New Roman"/>
          <w:b w:val="false"/>
          <w:i w:val="false"/>
          <w:color w:val="000000"/>
          <w:sz w:val="28"/>
        </w:rPr>
        <w:t>
      Солодка</w:t>
      </w:r>
    </w:p>
    <w:p>
      <w:pPr>
        <w:spacing w:after="0"/>
        <w:ind w:left="0"/>
        <w:jc w:val="both"/>
      </w:pPr>
      <w:r>
        <w:rPr>
          <w:rFonts w:ascii="Times New Roman"/>
          <w:b w:val="false"/>
          <w:i w:val="false"/>
          <w:color w:val="000000"/>
          <w:sz w:val="28"/>
        </w:rPr>
        <w:t>
      уральская</w:t>
      </w:r>
    </w:p>
    <w:p>
      <w:pPr>
        <w:spacing w:after="0"/>
        <w:ind w:left="0"/>
        <w:jc w:val="both"/>
      </w:pPr>
      <w:r>
        <w:rPr>
          <w:rFonts w:ascii="Times New Roman"/>
          <w:b w:val="false"/>
          <w:i w:val="false"/>
          <w:color w:val="000000"/>
          <w:sz w:val="28"/>
        </w:rPr>
        <w:t>
      для всех</w:t>
      </w:r>
    </w:p>
    <w:p>
      <w:pPr>
        <w:spacing w:after="0"/>
        <w:ind w:left="0"/>
        <w:jc w:val="both"/>
      </w:pPr>
      <w:r>
        <w:rPr>
          <w:rFonts w:ascii="Times New Roman"/>
          <w:b w:val="false"/>
          <w:i w:val="false"/>
          <w:color w:val="000000"/>
          <w:sz w:val="28"/>
        </w:rPr>
        <w:t>
      видов</w:t>
      </w:r>
    </w:p>
    <w:p>
      <w:pPr>
        <w:spacing w:after="0"/>
        <w:ind w:left="0"/>
        <w:jc w:val="both"/>
      </w:pPr>
      <w:r>
        <w:rPr>
          <w:rFonts w:ascii="Times New Roman"/>
          <w:b w:val="false"/>
          <w:i w:val="false"/>
          <w:color w:val="000000"/>
          <w:sz w:val="28"/>
        </w:rPr>
        <w:t>
      1 2 3 4 5 6 7 8 9 10 11 12 13 14 15 16 17 18 волга зверобоелистная, солодка скота уральская) на солонцах лугово-каш-</w:t>
      </w:r>
    </w:p>
    <w:p>
      <w:pPr>
        <w:spacing w:after="0"/>
        <w:ind w:left="0"/>
        <w:jc w:val="both"/>
      </w:pPr>
      <w:r>
        <w:rPr>
          <w:rFonts w:ascii="Times New Roman"/>
          <w:b w:val="false"/>
          <w:i w:val="false"/>
          <w:color w:val="000000"/>
          <w:sz w:val="28"/>
        </w:rPr>
        <w:t>
      тановых</w:t>
      </w:r>
    </w:p>
    <w:p>
      <w:pPr>
        <w:spacing w:after="0"/>
        <w:ind w:left="0"/>
        <w:jc w:val="both"/>
      </w:pPr>
      <w:r>
        <w:rPr>
          <w:rFonts w:ascii="Times New Roman"/>
          <w:b w:val="false"/>
          <w:i w:val="false"/>
          <w:color w:val="000000"/>
          <w:sz w:val="28"/>
        </w:rPr>
        <w:t>
      Итого: пастб. 100 112</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11.9 20.5 14</w:t>
      </w:r>
    </w:p>
    <w:p>
      <w:pPr>
        <w:spacing w:after="0"/>
        <w:ind w:left="0"/>
        <w:jc w:val="both"/>
      </w:pPr>
      <w:r>
        <w:rPr>
          <w:rFonts w:ascii="Times New Roman"/>
          <w:b w:val="false"/>
          <w:i w:val="false"/>
          <w:color w:val="000000"/>
          <w:sz w:val="28"/>
        </w:rPr>
        <w:t>
      7.3 10.3 5.7</w:t>
      </w:r>
    </w:p>
    <w:p>
      <w:pPr>
        <w:spacing w:after="0"/>
        <w:ind w:left="0"/>
        <w:jc w:val="both"/>
      </w:pPr>
      <w:r>
        <w:rPr>
          <w:rFonts w:ascii="Times New Roman"/>
          <w:b w:val="false"/>
          <w:i w:val="false"/>
          <w:color w:val="000000"/>
          <w:sz w:val="28"/>
        </w:rPr>
        <w:t>
      20.5 2296.0</w:t>
      </w:r>
    </w:p>
    <w:p>
      <w:pPr>
        <w:spacing w:after="0"/>
        <w:ind w:left="0"/>
        <w:jc w:val="both"/>
      </w:pPr>
      <w:r>
        <w:rPr>
          <w:rFonts w:ascii="Times New Roman"/>
          <w:b w:val="false"/>
          <w:i w:val="false"/>
          <w:color w:val="000000"/>
          <w:sz w:val="28"/>
        </w:rPr>
        <w:t>
      10.3 1153.6</w:t>
      </w:r>
    </w:p>
    <w:p>
      <w:pPr>
        <w:spacing w:after="0"/>
        <w:ind w:left="0"/>
        <w:jc w:val="both"/>
      </w:pPr>
      <w:r>
        <w:rPr>
          <w:rFonts w:ascii="Times New Roman"/>
          <w:b w:val="false"/>
          <w:i w:val="false"/>
          <w:color w:val="000000"/>
          <w:sz w:val="28"/>
        </w:rPr>
        <w:t>
      25.08. 237 Слабоволнистая равнина</w:t>
      </w:r>
    </w:p>
    <w:p>
      <w:pPr>
        <w:spacing w:after="0"/>
        <w:ind w:left="0"/>
        <w:jc w:val="both"/>
      </w:pPr>
      <w:r>
        <w:rPr>
          <w:rFonts w:ascii="Times New Roman"/>
          <w:b w:val="false"/>
          <w:i w:val="false"/>
          <w:color w:val="000000"/>
          <w:sz w:val="28"/>
        </w:rPr>
        <w:t>
      49а Ковыльно-злаково-разнотравный с С-2а полынью (ковыль волосатик, ко-</w:t>
      </w:r>
    </w:p>
    <w:p>
      <w:pPr>
        <w:spacing w:after="0"/>
        <w:ind w:left="0"/>
        <w:jc w:val="both"/>
      </w:pPr>
      <w:r>
        <w:rPr>
          <w:rFonts w:ascii="Times New Roman"/>
          <w:b w:val="false"/>
          <w:i w:val="false"/>
          <w:color w:val="000000"/>
          <w:sz w:val="28"/>
        </w:rPr>
        <w:t>
      выль красный, тонконог стройный типчак, лапчатка гусиная, подма-ренник настоящий, подорожник средний, люцерна желтая, полынь Шренковская, полынь австрийская) на темно-каштановых маломощных</w:t>
      </w:r>
    </w:p>
    <w:p>
      <w:pPr>
        <w:spacing w:after="0"/>
        <w:ind w:left="0"/>
        <w:jc w:val="both"/>
      </w:pPr>
      <w:r>
        <w:rPr>
          <w:rFonts w:ascii="Times New Roman"/>
          <w:b w:val="false"/>
          <w:i w:val="false"/>
          <w:color w:val="000000"/>
          <w:sz w:val="28"/>
        </w:rPr>
        <w:t>
      легкоглинистых почвах</w:t>
      </w:r>
    </w:p>
    <w:p>
      <w:pPr>
        <w:spacing w:after="0"/>
        <w:ind w:left="0"/>
        <w:jc w:val="both"/>
      </w:pPr>
      <w:r>
        <w:rPr>
          <w:rFonts w:ascii="Times New Roman"/>
          <w:b w:val="false"/>
          <w:i w:val="false"/>
          <w:color w:val="000000"/>
          <w:sz w:val="28"/>
        </w:rPr>
        <w:t>
      пастб. 100 57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11.4 16.3 13.5 7.6 9.5 6.1 106.3 80.0 35.8</w:t>
      </w:r>
    </w:p>
    <w:p>
      <w:pPr>
        <w:spacing w:after="0"/>
        <w:ind w:left="0"/>
        <w:jc w:val="both"/>
      </w:pPr>
      <w:r>
        <w:rPr>
          <w:rFonts w:ascii="Times New Roman"/>
          <w:b w:val="false"/>
          <w:i w:val="false"/>
          <w:color w:val="000000"/>
          <w:sz w:val="28"/>
        </w:rPr>
        <w:t>
      16.3 929.1</w:t>
      </w:r>
    </w:p>
    <w:p>
      <w:pPr>
        <w:spacing w:after="0"/>
        <w:ind w:left="0"/>
        <w:jc w:val="both"/>
      </w:pPr>
      <w:r>
        <w:rPr>
          <w:rFonts w:ascii="Times New Roman"/>
          <w:b w:val="false"/>
          <w:i w:val="false"/>
          <w:color w:val="000000"/>
          <w:sz w:val="28"/>
        </w:rPr>
        <w:t>
      9.5 541.5</w:t>
      </w:r>
    </w:p>
    <w:p>
      <w:pPr>
        <w:spacing w:after="0"/>
        <w:ind w:left="0"/>
        <w:jc w:val="both"/>
      </w:pPr>
      <w:r>
        <w:rPr>
          <w:rFonts w:ascii="Times New Roman"/>
          <w:b w:val="false"/>
          <w:i w:val="false"/>
          <w:color w:val="000000"/>
          <w:sz w:val="28"/>
        </w:rPr>
        <w:t>
      Сильно</w:t>
      </w:r>
    </w:p>
    <w:p>
      <w:pPr>
        <w:spacing w:after="0"/>
        <w:ind w:left="0"/>
        <w:jc w:val="both"/>
      </w:pPr>
      <w:r>
        <w:rPr>
          <w:rFonts w:ascii="Times New Roman"/>
          <w:b w:val="false"/>
          <w:i w:val="false"/>
          <w:color w:val="000000"/>
          <w:sz w:val="28"/>
        </w:rPr>
        <w:t>
      затырсован</w:t>
      </w:r>
    </w:p>
    <w:p>
      <w:pPr>
        <w:spacing w:after="0"/>
        <w:ind w:left="0"/>
        <w:jc w:val="both"/>
      </w:pPr>
      <w:r>
        <w:rPr>
          <w:rFonts w:ascii="Times New Roman"/>
          <w:b w:val="false"/>
          <w:i w:val="false"/>
          <w:color w:val="000000"/>
          <w:sz w:val="28"/>
        </w:rPr>
        <w:t>
      В-РЛ-О пастбища для всех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57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11.4 16.3 13.5</w:t>
      </w:r>
    </w:p>
    <w:p>
      <w:pPr>
        <w:spacing w:after="0"/>
        <w:ind w:left="0"/>
        <w:jc w:val="both"/>
      </w:pPr>
      <w:r>
        <w:rPr>
          <w:rFonts w:ascii="Times New Roman"/>
          <w:b w:val="false"/>
          <w:i w:val="false"/>
          <w:color w:val="000000"/>
          <w:sz w:val="28"/>
        </w:rPr>
        <w:t>
      7.6 9.5 6.1</w:t>
      </w:r>
    </w:p>
    <w:p>
      <w:pPr>
        <w:spacing w:after="0"/>
        <w:ind w:left="0"/>
        <w:jc w:val="both"/>
      </w:pPr>
      <w:r>
        <w:rPr>
          <w:rFonts w:ascii="Times New Roman"/>
          <w:b w:val="false"/>
          <w:i w:val="false"/>
          <w:color w:val="000000"/>
          <w:sz w:val="28"/>
        </w:rPr>
        <w:t>
      16.3 929.1</w:t>
      </w:r>
    </w:p>
    <w:p>
      <w:pPr>
        <w:spacing w:after="0"/>
        <w:ind w:left="0"/>
        <w:jc w:val="both"/>
      </w:pPr>
      <w:r>
        <w:rPr>
          <w:rFonts w:ascii="Times New Roman"/>
          <w:b w:val="false"/>
          <w:i w:val="false"/>
          <w:color w:val="000000"/>
          <w:sz w:val="28"/>
        </w:rPr>
        <w:t>
      9.5 541.5</w:t>
      </w:r>
    </w:p>
    <w:p>
      <w:pPr>
        <w:spacing w:after="0"/>
        <w:ind w:left="0"/>
        <w:jc w:val="both"/>
      </w:pPr>
      <w:r>
        <w:rPr>
          <w:rFonts w:ascii="Times New Roman"/>
          <w:b w:val="false"/>
          <w:i w:val="false"/>
          <w:color w:val="000000"/>
          <w:sz w:val="28"/>
        </w:rPr>
        <w:t>
      25.08. 238 Слабоволнистая равнина</w:t>
      </w:r>
    </w:p>
    <w:p>
      <w:pPr>
        <w:spacing w:after="0"/>
        <w:ind w:left="0"/>
        <w:jc w:val="both"/>
      </w:pPr>
      <w:r>
        <w:rPr>
          <w:rFonts w:ascii="Times New Roman"/>
          <w:b w:val="false"/>
          <w:i w:val="false"/>
          <w:color w:val="000000"/>
          <w:sz w:val="28"/>
        </w:rPr>
        <w:t>
      51г 1. Злаково-ковыльно-полынный</w:t>
      </w:r>
    </w:p>
    <w:p>
      <w:pPr>
        <w:spacing w:after="0"/>
        <w:ind w:left="0"/>
        <w:jc w:val="both"/>
      </w:pPr>
      <w:r>
        <w:rPr>
          <w:rFonts w:ascii="Times New Roman"/>
          <w:b w:val="false"/>
          <w:i w:val="false"/>
          <w:color w:val="000000"/>
          <w:sz w:val="28"/>
        </w:rPr>
        <w:t>
      С-2а ( костер безостый, типчак, бескиль-ница расставленная, ломкоколосник ситниковый, ковыль красный, по-лынь селитрянная, полынь сизая, го-рошек мышиный, тысячелистник обыкновенный, синеголовник плос-</w:t>
      </w:r>
    </w:p>
    <w:p>
      <w:pPr>
        <w:spacing w:after="0"/>
        <w:ind w:left="0"/>
        <w:jc w:val="both"/>
      </w:pPr>
      <w:r>
        <w:rPr>
          <w:rFonts w:ascii="Times New Roman"/>
          <w:b w:val="false"/>
          <w:i w:val="false"/>
          <w:color w:val="000000"/>
          <w:sz w:val="28"/>
        </w:rPr>
        <w:t>
      колистный) на темно-каштановых</w:t>
      </w:r>
    </w:p>
    <w:p>
      <w:pPr>
        <w:spacing w:after="0"/>
        <w:ind w:left="0"/>
        <w:jc w:val="both"/>
      </w:pPr>
      <w:r>
        <w:rPr>
          <w:rFonts w:ascii="Times New Roman"/>
          <w:b w:val="false"/>
          <w:i w:val="false"/>
          <w:color w:val="000000"/>
          <w:sz w:val="28"/>
        </w:rPr>
        <w:t>
      пастб. 100 159</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2.9 4.5 4.3 2.2 2.5 2.0 25.6 18.7 12.1</w:t>
      </w:r>
    </w:p>
    <w:p>
      <w:pPr>
        <w:spacing w:after="0"/>
        <w:ind w:left="0"/>
        <w:jc w:val="both"/>
      </w:pPr>
      <w:r>
        <w:rPr>
          <w:rFonts w:ascii="Times New Roman"/>
          <w:b w:val="false"/>
          <w:i w:val="false"/>
          <w:color w:val="000000"/>
          <w:sz w:val="28"/>
        </w:rPr>
        <w:t>
      4.5 715.5</w:t>
      </w:r>
    </w:p>
    <w:p>
      <w:pPr>
        <w:spacing w:after="0"/>
        <w:ind w:left="0"/>
        <w:jc w:val="both"/>
      </w:pPr>
      <w:r>
        <w:rPr>
          <w:rFonts w:ascii="Times New Roman"/>
          <w:b w:val="false"/>
          <w:i w:val="false"/>
          <w:color w:val="000000"/>
          <w:sz w:val="28"/>
        </w:rPr>
        <w:t>
      2.5 397.5</w:t>
      </w:r>
    </w:p>
    <w:p>
      <w:pPr>
        <w:spacing w:after="0"/>
        <w:ind w:left="0"/>
        <w:jc w:val="both"/>
      </w:pPr>
      <w:r>
        <w:rPr>
          <w:rFonts w:ascii="Times New Roman"/>
          <w:b w:val="false"/>
          <w:i w:val="false"/>
          <w:color w:val="000000"/>
          <w:sz w:val="28"/>
        </w:rPr>
        <w:t>
      Чистые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1 2 3 4 5 6 7 8 9 10 11 12 13 14 15 16 17 18 маломощных почвах</w:t>
      </w:r>
    </w:p>
    <w:p>
      <w:pPr>
        <w:spacing w:after="0"/>
        <w:ind w:left="0"/>
        <w:jc w:val="both"/>
      </w:pPr>
      <w:r>
        <w:rPr>
          <w:rFonts w:ascii="Times New Roman"/>
          <w:b w:val="false"/>
          <w:i w:val="false"/>
          <w:color w:val="000000"/>
          <w:sz w:val="28"/>
        </w:rPr>
        <w:t>
      Итого: пастб. 100 159</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2.9 4.5 4.3</w:t>
      </w:r>
    </w:p>
    <w:p>
      <w:pPr>
        <w:spacing w:after="0"/>
        <w:ind w:left="0"/>
        <w:jc w:val="both"/>
      </w:pPr>
      <w:r>
        <w:rPr>
          <w:rFonts w:ascii="Times New Roman"/>
          <w:b w:val="false"/>
          <w:i w:val="false"/>
          <w:color w:val="000000"/>
          <w:sz w:val="28"/>
        </w:rPr>
        <w:t>
      2.2 2.5 2</w:t>
      </w:r>
    </w:p>
    <w:p>
      <w:pPr>
        <w:spacing w:after="0"/>
        <w:ind w:left="0"/>
        <w:jc w:val="both"/>
      </w:pPr>
      <w:r>
        <w:rPr>
          <w:rFonts w:ascii="Times New Roman"/>
          <w:b w:val="false"/>
          <w:i w:val="false"/>
          <w:color w:val="000000"/>
          <w:sz w:val="28"/>
        </w:rPr>
        <w:t>
      4.5 715.5</w:t>
      </w:r>
    </w:p>
    <w:p>
      <w:pPr>
        <w:spacing w:after="0"/>
        <w:ind w:left="0"/>
        <w:jc w:val="both"/>
      </w:pPr>
      <w:r>
        <w:rPr>
          <w:rFonts w:ascii="Times New Roman"/>
          <w:b w:val="false"/>
          <w:i w:val="false"/>
          <w:color w:val="000000"/>
          <w:sz w:val="28"/>
        </w:rPr>
        <w:t>
      2.5 397.5</w:t>
      </w:r>
    </w:p>
    <w:p>
      <w:pPr>
        <w:spacing w:after="0"/>
        <w:ind w:left="0"/>
        <w:jc w:val="both"/>
      </w:pPr>
      <w:r>
        <w:rPr>
          <w:rFonts w:ascii="Times New Roman"/>
          <w:b w:val="false"/>
          <w:i w:val="false"/>
          <w:color w:val="000000"/>
          <w:sz w:val="28"/>
        </w:rPr>
        <w:t>
      25.08. 239 Слабоволнистая равнина</w:t>
      </w:r>
    </w:p>
    <w:p>
      <w:pPr>
        <w:spacing w:after="0"/>
        <w:ind w:left="0"/>
        <w:jc w:val="both"/>
      </w:pPr>
      <w:r>
        <w:rPr>
          <w:rFonts w:ascii="Times New Roman"/>
          <w:b w:val="false"/>
          <w:i w:val="false"/>
          <w:color w:val="000000"/>
          <w:sz w:val="28"/>
        </w:rPr>
        <w:t>
      50в 1. Злаково-полынный с разнотра-</w:t>
      </w:r>
    </w:p>
    <w:p>
      <w:pPr>
        <w:spacing w:after="0"/>
        <w:ind w:left="0"/>
        <w:jc w:val="both"/>
      </w:pPr>
      <w:r>
        <w:rPr>
          <w:rFonts w:ascii="Times New Roman"/>
          <w:b w:val="false"/>
          <w:i w:val="false"/>
          <w:color w:val="000000"/>
          <w:sz w:val="28"/>
        </w:rPr>
        <w:t>
      С-2а вьем ( костер безостый, типчак, пы-рей ползучий, ломкоколосник ситни-ковый, ковыль красный, полынь се-литрянная, полынь сизая, зопник клубненосный, тысячелистник обык-новенный) на темно-каштановых ма-</w:t>
      </w:r>
    </w:p>
    <w:p>
      <w:pPr>
        <w:spacing w:after="0"/>
        <w:ind w:left="0"/>
        <w:jc w:val="both"/>
      </w:pPr>
      <w:r>
        <w:rPr>
          <w:rFonts w:ascii="Times New Roman"/>
          <w:b w:val="false"/>
          <w:i w:val="false"/>
          <w:color w:val="000000"/>
          <w:sz w:val="28"/>
        </w:rPr>
        <w:t>
      ломощных почвах</w:t>
      </w:r>
    </w:p>
    <w:p>
      <w:pPr>
        <w:spacing w:after="0"/>
        <w:ind w:left="0"/>
        <w:jc w:val="both"/>
      </w:pPr>
      <w:r>
        <w:rPr>
          <w:rFonts w:ascii="Times New Roman"/>
          <w:b w:val="false"/>
          <w:i w:val="false"/>
          <w:color w:val="000000"/>
          <w:sz w:val="28"/>
        </w:rPr>
        <w:t>
      пастб. 100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65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4.0 6.7 4.9 2.7 3.6 2.1 48.1 35.1 14.9</w:t>
      </w:r>
    </w:p>
    <w:p>
      <w:pPr>
        <w:spacing w:after="0"/>
        <w:ind w:left="0"/>
        <w:jc w:val="both"/>
      </w:pPr>
      <w:r>
        <w:rPr>
          <w:rFonts w:ascii="Times New Roman"/>
          <w:b w:val="false"/>
          <w:i w:val="false"/>
          <w:color w:val="000000"/>
          <w:sz w:val="28"/>
        </w:rPr>
        <w:t>
      6.7 435.5</w:t>
      </w:r>
    </w:p>
    <w:p>
      <w:pPr>
        <w:spacing w:after="0"/>
        <w:ind w:left="0"/>
        <w:jc w:val="both"/>
      </w:pPr>
      <w:r>
        <w:rPr>
          <w:rFonts w:ascii="Times New Roman"/>
          <w:b w:val="false"/>
          <w:i w:val="false"/>
          <w:color w:val="000000"/>
          <w:sz w:val="28"/>
        </w:rPr>
        <w:t>
      3.6 234.0</w:t>
      </w:r>
    </w:p>
    <w:p>
      <w:pPr>
        <w:spacing w:after="0"/>
        <w:ind w:left="0"/>
        <w:jc w:val="both"/>
      </w:pPr>
      <w:r>
        <w:rPr>
          <w:rFonts w:ascii="Times New Roman"/>
          <w:b w:val="false"/>
          <w:i w:val="false"/>
          <w:color w:val="000000"/>
          <w:sz w:val="28"/>
        </w:rPr>
        <w:t>
      Чистые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65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 6.7 4.9</w:t>
      </w:r>
    </w:p>
    <w:p>
      <w:pPr>
        <w:spacing w:after="0"/>
        <w:ind w:left="0"/>
        <w:jc w:val="both"/>
      </w:pPr>
      <w:r>
        <w:rPr>
          <w:rFonts w:ascii="Times New Roman"/>
          <w:b w:val="false"/>
          <w:i w:val="false"/>
          <w:color w:val="000000"/>
          <w:sz w:val="28"/>
        </w:rPr>
        <w:t>
      2.7 3.6 2.1</w:t>
      </w:r>
    </w:p>
    <w:p>
      <w:pPr>
        <w:spacing w:after="0"/>
        <w:ind w:left="0"/>
        <w:jc w:val="both"/>
      </w:pPr>
      <w:r>
        <w:rPr>
          <w:rFonts w:ascii="Times New Roman"/>
          <w:b w:val="false"/>
          <w:i w:val="false"/>
          <w:color w:val="000000"/>
          <w:sz w:val="28"/>
        </w:rPr>
        <w:t>
      6.7 435.5</w:t>
      </w:r>
    </w:p>
    <w:p>
      <w:pPr>
        <w:spacing w:after="0"/>
        <w:ind w:left="0"/>
        <w:jc w:val="both"/>
      </w:pPr>
      <w:r>
        <w:rPr>
          <w:rFonts w:ascii="Times New Roman"/>
          <w:b w:val="false"/>
          <w:i w:val="false"/>
          <w:color w:val="000000"/>
          <w:sz w:val="28"/>
        </w:rPr>
        <w:t>
      3.6 234.0</w:t>
      </w:r>
    </w:p>
    <w:p>
      <w:pPr>
        <w:spacing w:after="0"/>
        <w:ind w:left="0"/>
        <w:jc w:val="both"/>
      </w:pPr>
      <w:r>
        <w:rPr>
          <w:rFonts w:ascii="Times New Roman"/>
          <w:b w:val="false"/>
          <w:i w:val="false"/>
          <w:color w:val="000000"/>
          <w:sz w:val="28"/>
        </w:rPr>
        <w:t>
      25.08. 240 Слабоволнистая равнина</w:t>
      </w:r>
    </w:p>
    <w:p>
      <w:pPr>
        <w:spacing w:after="0"/>
        <w:ind w:left="0"/>
        <w:jc w:val="both"/>
      </w:pPr>
      <w:r>
        <w:rPr>
          <w:rFonts w:ascii="Times New Roman"/>
          <w:b w:val="false"/>
          <w:i w:val="false"/>
          <w:color w:val="000000"/>
          <w:sz w:val="28"/>
        </w:rPr>
        <w:t>
      50в 1. Злаково-полынный с разнотра-</w:t>
      </w:r>
    </w:p>
    <w:p>
      <w:pPr>
        <w:spacing w:after="0"/>
        <w:ind w:left="0"/>
        <w:jc w:val="both"/>
      </w:pPr>
      <w:r>
        <w:rPr>
          <w:rFonts w:ascii="Times New Roman"/>
          <w:b w:val="false"/>
          <w:i w:val="false"/>
          <w:color w:val="000000"/>
          <w:sz w:val="28"/>
        </w:rPr>
        <w:t>
      С-2а вьем ( костер безостый, типчак, пы-рей ползучий, ломкоколосник ситни-ковый, ковыль красный, полынь се-литрянная, полынь сизая, зопник клубненосный, тысячелистник обык-новенный) на темно-каштановых ма-</w:t>
      </w:r>
    </w:p>
    <w:p>
      <w:pPr>
        <w:spacing w:after="0"/>
        <w:ind w:left="0"/>
        <w:jc w:val="both"/>
      </w:pPr>
      <w:r>
        <w:rPr>
          <w:rFonts w:ascii="Times New Roman"/>
          <w:b w:val="false"/>
          <w:i w:val="false"/>
          <w:color w:val="000000"/>
          <w:sz w:val="28"/>
        </w:rPr>
        <w:t>
      ломощных почвах</w:t>
      </w:r>
    </w:p>
    <w:p>
      <w:pPr>
        <w:spacing w:after="0"/>
        <w:ind w:left="0"/>
        <w:jc w:val="both"/>
      </w:pPr>
      <w:r>
        <w:rPr>
          <w:rFonts w:ascii="Times New Roman"/>
          <w:b w:val="false"/>
          <w:i w:val="false"/>
          <w:color w:val="000000"/>
          <w:sz w:val="28"/>
        </w:rPr>
        <w:t>
      пастб. 100</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58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4.0 6.7 4.9 2.7 3.6 2.1 48.1 35.1 14.9</w:t>
      </w:r>
    </w:p>
    <w:p>
      <w:pPr>
        <w:spacing w:after="0"/>
        <w:ind w:left="0"/>
        <w:jc w:val="both"/>
      </w:pPr>
      <w:r>
        <w:rPr>
          <w:rFonts w:ascii="Times New Roman"/>
          <w:b w:val="false"/>
          <w:i w:val="false"/>
          <w:color w:val="000000"/>
          <w:sz w:val="28"/>
        </w:rPr>
        <w:t>
      6.7 388.6</w:t>
      </w:r>
    </w:p>
    <w:p>
      <w:pPr>
        <w:spacing w:after="0"/>
        <w:ind w:left="0"/>
        <w:jc w:val="both"/>
      </w:pPr>
      <w:r>
        <w:rPr>
          <w:rFonts w:ascii="Times New Roman"/>
          <w:b w:val="false"/>
          <w:i w:val="false"/>
          <w:color w:val="000000"/>
          <w:sz w:val="28"/>
        </w:rPr>
        <w:t>
      3.6 208.8</w:t>
      </w:r>
    </w:p>
    <w:p>
      <w:pPr>
        <w:spacing w:after="0"/>
        <w:ind w:left="0"/>
        <w:jc w:val="both"/>
      </w:pPr>
      <w:r>
        <w:rPr>
          <w:rFonts w:ascii="Times New Roman"/>
          <w:b w:val="false"/>
          <w:i w:val="false"/>
          <w:color w:val="000000"/>
          <w:sz w:val="28"/>
        </w:rPr>
        <w:t>
      Чистые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58 4 6.7 4.9 6.7 388.6</w:t>
      </w:r>
    </w:p>
    <w:p>
      <w:pPr>
        <w:spacing w:after="0"/>
        <w:ind w:left="0"/>
        <w:jc w:val="both"/>
      </w:pPr>
      <w:r>
        <w:rPr>
          <w:rFonts w:ascii="Times New Roman"/>
          <w:b w:val="false"/>
          <w:i w:val="false"/>
          <w:color w:val="000000"/>
          <w:sz w:val="28"/>
        </w:rPr>
        <w:t>
      1 2 3 4 5 6 7</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8 9 10 11 12 13 14 15 16 17 18</w:t>
      </w:r>
    </w:p>
    <w:p>
      <w:pPr>
        <w:spacing w:after="0"/>
        <w:ind w:left="0"/>
        <w:jc w:val="both"/>
      </w:pPr>
      <w:r>
        <w:rPr>
          <w:rFonts w:ascii="Times New Roman"/>
          <w:b w:val="false"/>
          <w:i w:val="false"/>
          <w:color w:val="000000"/>
          <w:sz w:val="28"/>
        </w:rPr>
        <w:t>
      2.7 3.6 2.1 3.6 208.8</w:t>
      </w:r>
    </w:p>
    <w:p>
      <w:pPr>
        <w:spacing w:after="0"/>
        <w:ind w:left="0"/>
        <w:jc w:val="both"/>
      </w:pPr>
      <w:r>
        <w:rPr>
          <w:rFonts w:ascii="Times New Roman"/>
          <w:b w:val="false"/>
          <w:i w:val="false"/>
          <w:color w:val="000000"/>
          <w:sz w:val="28"/>
        </w:rPr>
        <w:t>
      15.08. 241 Волнистая равнина</w:t>
      </w:r>
    </w:p>
    <w:p>
      <w:pPr>
        <w:spacing w:after="0"/>
        <w:ind w:left="0"/>
        <w:jc w:val="both"/>
      </w:pPr>
      <w:r>
        <w:rPr>
          <w:rFonts w:ascii="Times New Roman"/>
          <w:b w:val="false"/>
          <w:i w:val="false"/>
          <w:color w:val="000000"/>
          <w:sz w:val="28"/>
        </w:rPr>
        <w:t>
      3 1. Красноковыльно-типчаково-по-</w:t>
      </w:r>
    </w:p>
    <w:p>
      <w:pPr>
        <w:spacing w:after="0"/>
        <w:ind w:left="0"/>
        <w:jc w:val="both"/>
      </w:pPr>
      <w:r>
        <w:rPr>
          <w:rFonts w:ascii="Times New Roman"/>
          <w:b w:val="false"/>
          <w:i w:val="false"/>
          <w:color w:val="000000"/>
          <w:sz w:val="28"/>
        </w:rPr>
        <w:t>
      С-2а лынно-разнотравный с кустарником ( ковыль красный, типчак, полынь селитрянная, полынь сизая, зопник клубненосный, тысячелистник обык-новенный, подмаренник настоящий, лапчатка гусиная, таволга зверобое-листная) на темно-каштановых мало-</w:t>
      </w:r>
    </w:p>
    <w:p>
      <w:pPr>
        <w:spacing w:after="0"/>
        <w:ind w:left="0"/>
        <w:jc w:val="both"/>
      </w:pPr>
      <w:r>
        <w:rPr>
          <w:rFonts w:ascii="Times New Roman"/>
          <w:b w:val="false"/>
          <w:i w:val="false"/>
          <w:color w:val="000000"/>
          <w:sz w:val="28"/>
        </w:rPr>
        <w:t>
      мощных почвах</w:t>
      </w:r>
    </w:p>
    <w:p>
      <w:pPr>
        <w:spacing w:after="0"/>
        <w:ind w:left="0"/>
        <w:jc w:val="both"/>
      </w:pPr>
      <w:r>
        <w:rPr>
          <w:rFonts w:ascii="Times New Roman"/>
          <w:b w:val="false"/>
          <w:i w:val="false"/>
          <w:color w:val="000000"/>
          <w:sz w:val="28"/>
        </w:rPr>
        <w:t>
      пастб. 70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118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(лошади)</w:t>
      </w:r>
    </w:p>
    <w:p>
      <w:pPr>
        <w:spacing w:after="0"/>
        <w:ind w:left="0"/>
        <w:jc w:val="both"/>
      </w:pPr>
      <w:r>
        <w:rPr>
          <w:rFonts w:ascii="Times New Roman"/>
          <w:b w:val="false"/>
          <w:i w:val="false"/>
          <w:color w:val="000000"/>
          <w:sz w:val="28"/>
        </w:rPr>
        <w:t>
      2.8 3.9 3.5 1.8 2.1 1.7 20.9 17.0 10.5</w:t>
      </w:r>
    </w:p>
    <w:p>
      <w:pPr>
        <w:spacing w:after="0"/>
        <w:ind w:left="0"/>
        <w:jc w:val="both"/>
      </w:pPr>
      <w:r>
        <w:rPr>
          <w:rFonts w:ascii="Times New Roman"/>
          <w:b w:val="false"/>
          <w:i w:val="false"/>
          <w:color w:val="000000"/>
          <w:sz w:val="28"/>
        </w:rPr>
        <w:t>
      3.9 458.6</w:t>
      </w:r>
    </w:p>
    <w:p>
      <w:pPr>
        <w:spacing w:after="0"/>
        <w:ind w:left="0"/>
        <w:jc w:val="both"/>
      </w:pPr>
      <w:r>
        <w:rPr>
          <w:rFonts w:ascii="Times New Roman"/>
          <w:b w:val="false"/>
          <w:i w:val="false"/>
          <w:color w:val="000000"/>
          <w:sz w:val="28"/>
        </w:rPr>
        <w:t>
      2.1 247.0</w:t>
      </w:r>
    </w:p>
    <w:p>
      <w:pPr>
        <w:spacing w:after="0"/>
        <w:ind w:left="0"/>
        <w:jc w:val="both"/>
      </w:pPr>
      <w:r>
        <w:rPr>
          <w:rFonts w:ascii="Times New Roman"/>
          <w:b w:val="false"/>
          <w:i w:val="false"/>
          <w:color w:val="000000"/>
          <w:sz w:val="28"/>
        </w:rPr>
        <w:t>
      Слабо</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37 2. Злаково-разнотравно-солодковый С-4в ( острец ветвистый, пырей ползучий,</w:t>
      </w:r>
    </w:p>
    <w:p>
      <w:pPr>
        <w:spacing w:after="0"/>
        <w:ind w:left="0"/>
        <w:jc w:val="both"/>
      </w:pPr>
      <w:r>
        <w:rPr>
          <w:rFonts w:ascii="Times New Roman"/>
          <w:b w:val="false"/>
          <w:i w:val="false"/>
          <w:color w:val="000000"/>
          <w:sz w:val="28"/>
        </w:rPr>
        <w:t>
      вейник наземный, мятлик луговой, лисохвост луговой, подорожник средний, шалфей луговой, тысяче-листник обыкновенный, вероника колосистая, солодка уральская) на</w:t>
      </w:r>
    </w:p>
    <w:p>
      <w:pPr>
        <w:spacing w:after="0"/>
        <w:ind w:left="0"/>
        <w:jc w:val="both"/>
      </w:pPr>
      <w:r>
        <w:rPr>
          <w:rFonts w:ascii="Times New Roman"/>
          <w:b w:val="false"/>
          <w:i w:val="false"/>
          <w:color w:val="000000"/>
          <w:sz w:val="28"/>
        </w:rPr>
        <w:t>
      солонцах лугово-каштановых почвах</w:t>
      </w:r>
    </w:p>
    <w:p>
      <w:pPr>
        <w:spacing w:after="0"/>
        <w:ind w:left="0"/>
        <w:jc w:val="both"/>
      </w:pPr>
      <w:r>
        <w:rPr>
          <w:rFonts w:ascii="Times New Roman"/>
          <w:b w:val="false"/>
          <w:i w:val="false"/>
          <w:color w:val="000000"/>
          <w:sz w:val="28"/>
        </w:rPr>
        <w:t>
      пастб. 30 50</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6.0 11.3 10.0 3.8 5.8 4.2 59.4 49.6 32.0</w:t>
      </w:r>
    </w:p>
    <w:p>
      <w:pPr>
        <w:spacing w:after="0"/>
        <w:ind w:left="0"/>
        <w:jc w:val="both"/>
      </w:pPr>
      <w:r>
        <w:rPr>
          <w:rFonts w:ascii="Times New Roman"/>
          <w:b w:val="false"/>
          <w:i w:val="false"/>
          <w:color w:val="000000"/>
          <w:sz w:val="28"/>
        </w:rPr>
        <w:t>
      11.3 569.5 Чистые</w:t>
      </w:r>
    </w:p>
    <w:p>
      <w:pPr>
        <w:spacing w:after="0"/>
        <w:ind w:left="0"/>
        <w:jc w:val="both"/>
      </w:pPr>
      <w:r>
        <w:rPr>
          <w:rFonts w:ascii="Times New Roman"/>
          <w:b w:val="false"/>
          <w:i w:val="false"/>
          <w:color w:val="000000"/>
          <w:sz w:val="28"/>
        </w:rPr>
        <w:t>
      5.8 292.3</w:t>
      </w:r>
    </w:p>
    <w:p>
      <w:pPr>
        <w:spacing w:after="0"/>
        <w:ind w:left="0"/>
        <w:jc w:val="both"/>
      </w:pPr>
      <w:r>
        <w:rPr>
          <w:rFonts w:ascii="Times New Roman"/>
          <w:b w:val="false"/>
          <w:i w:val="false"/>
          <w:color w:val="000000"/>
          <w:sz w:val="28"/>
        </w:rPr>
        <w:t>
      Итого: пастб. 100 168</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3.8 6.1 5.5</w:t>
      </w:r>
    </w:p>
    <w:p>
      <w:pPr>
        <w:spacing w:after="0"/>
        <w:ind w:left="0"/>
        <w:jc w:val="both"/>
      </w:pPr>
      <w:r>
        <w:rPr>
          <w:rFonts w:ascii="Times New Roman"/>
          <w:b w:val="false"/>
          <w:i w:val="false"/>
          <w:color w:val="000000"/>
          <w:sz w:val="28"/>
        </w:rPr>
        <w:t>
      2.4 3.2 2.5</w:t>
      </w:r>
    </w:p>
    <w:p>
      <w:pPr>
        <w:spacing w:after="0"/>
        <w:ind w:left="0"/>
        <w:jc w:val="both"/>
      </w:pPr>
      <w:r>
        <w:rPr>
          <w:rFonts w:ascii="Times New Roman"/>
          <w:b w:val="false"/>
          <w:i w:val="false"/>
          <w:color w:val="000000"/>
          <w:sz w:val="28"/>
        </w:rPr>
        <w:t>
      6.1 1028.2</w:t>
      </w:r>
    </w:p>
    <w:p>
      <w:pPr>
        <w:spacing w:after="0"/>
        <w:ind w:left="0"/>
        <w:jc w:val="both"/>
      </w:pPr>
      <w:r>
        <w:rPr>
          <w:rFonts w:ascii="Times New Roman"/>
          <w:b w:val="false"/>
          <w:i w:val="false"/>
          <w:color w:val="000000"/>
          <w:sz w:val="28"/>
        </w:rPr>
        <w:t>
      3.2 539.3</w:t>
      </w:r>
    </w:p>
    <w:p>
      <w:pPr>
        <w:spacing w:after="0"/>
        <w:ind w:left="0"/>
        <w:jc w:val="both"/>
      </w:pPr>
      <w:r>
        <w:rPr>
          <w:rFonts w:ascii="Times New Roman"/>
          <w:b w:val="false"/>
          <w:i w:val="false"/>
          <w:color w:val="000000"/>
          <w:sz w:val="28"/>
        </w:rPr>
        <w:t>
      20.08. 242 Слабоволнистая равнина</w:t>
      </w:r>
    </w:p>
    <w:p>
      <w:pPr>
        <w:spacing w:after="0"/>
        <w:ind w:left="0"/>
        <w:jc w:val="both"/>
      </w:pPr>
      <w:r>
        <w:rPr>
          <w:rFonts w:ascii="Times New Roman"/>
          <w:b w:val="false"/>
          <w:i w:val="false"/>
          <w:color w:val="000000"/>
          <w:sz w:val="28"/>
        </w:rPr>
        <w:t>
      51б 1. Типчаково-ковыльно-полынный С-2а ( типчак, ковыль красный, ковыль</w:t>
      </w:r>
    </w:p>
    <w:p>
      <w:pPr>
        <w:spacing w:after="0"/>
        <w:ind w:left="0"/>
        <w:jc w:val="both"/>
      </w:pPr>
      <w:r>
        <w:rPr>
          <w:rFonts w:ascii="Times New Roman"/>
          <w:b w:val="false"/>
          <w:i w:val="false"/>
          <w:color w:val="000000"/>
          <w:sz w:val="28"/>
        </w:rPr>
        <w:t>
      волосатик, полынь селитрянная, по-лынь сизая, костер безостый, зопник</w:t>
      </w:r>
    </w:p>
    <w:p>
      <w:pPr>
        <w:spacing w:after="0"/>
        <w:ind w:left="0"/>
        <w:jc w:val="both"/>
      </w:pPr>
      <w:r>
        <w:rPr>
          <w:rFonts w:ascii="Times New Roman"/>
          <w:b w:val="false"/>
          <w:i w:val="false"/>
          <w:color w:val="000000"/>
          <w:sz w:val="28"/>
        </w:rPr>
        <w:t>
      клубненосный, солодка уральская)</w:t>
      </w:r>
    </w:p>
    <w:p>
      <w:pPr>
        <w:spacing w:after="0"/>
        <w:ind w:left="0"/>
        <w:jc w:val="both"/>
      </w:pPr>
      <w:r>
        <w:rPr>
          <w:rFonts w:ascii="Times New Roman"/>
          <w:b w:val="false"/>
          <w:i w:val="false"/>
          <w:color w:val="000000"/>
          <w:sz w:val="28"/>
        </w:rPr>
        <w:t>
      пастб. 100 174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4.7 6.2 6.9 3.0 3.3 3.4 32.7 25.5 21.7</w:t>
      </w:r>
    </w:p>
    <w:p>
      <w:pPr>
        <w:spacing w:after="0"/>
        <w:ind w:left="0"/>
        <w:jc w:val="both"/>
      </w:pPr>
      <w:r>
        <w:rPr>
          <w:rFonts w:ascii="Times New Roman"/>
          <w:b w:val="false"/>
          <w:i w:val="false"/>
          <w:color w:val="000000"/>
          <w:sz w:val="28"/>
        </w:rPr>
        <w:t>
      6.2 1078.8 Чистые</w:t>
      </w:r>
    </w:p>
    <w:p>
      <w:pPr>
        <w:spacing w:after="0"/>
        <w:ind w:left="0"/>
        <w:jc w:val="both"/>
      </w:pPr>
      <w:r>
        <w:rPr>
          <w:rFonts w:ascii="Times New Roman"/>
          <w:b w:val="false"/>
          <w:i w:val="false"/>
          <w:color w:val="000000"/>
          <w:sz w:val="28"/>
        </w:rPr>
        <w:t>
      3.3 574.2</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на темно-каштановых маломощных</w:t>
      </w:r>
    </w:p>
    <w:p>
      <w:pPr>
        <w:spacing w:after="0"/>
        <w:ind w:left="0"/>
        <w:jc w:val="both"/>
      </w:pPr>
      <w:r>
        <w:rPr>
          <w:rFonts w:ascii="Times New Roman"/>
          <w:b w:val="false"/>
          <w:i w:val="false"/>
          <w:color w:val="000000"/>
          <w:sz w:val="28"/>
        </w:rPr>
        <w:t>
      почвах</w:t>
      </w:r>
    </w:p>
    <w:p>
      <w:pPr>
        <w:spacing w:after="0"/>
        <w:ind w:left="0"/>
        <w:jc w:val="both"/>
      </w:pPr>
      <w:r>
        <w:rPr>
          <w:rFonts w:ascii="Times New Roman"/>
          <w:b w:val="false"/>
          <w:i w:val="false"/>
          <w:color w:val="000000"/>
          <w:sz w:val="28"/>
        </w:rPr>
        <w:t>
      17 18</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100 174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4.7 6.2 6.9</w:t>
      </w:r>
    </w:p>
    <w:p>
      <w:pPr>
        <w:spacing w:after="0"/>
        <w:ind w:left="0"/>
        <w:jc w:val="both"/>
      </w:pPr>
      <w:r>
        <w:rPr>
          <w:rFonts w:ascii="Times New Roman"/>
          <w:b w:val="false"/>
          <w:i w:val="false"/>
          <w:color w:val="000000"/>
          <w:sz w:val="28"/>
        </w:rPr>
        <w:t>
      3 3.3 3.4</w:t>
      </w:r>
    </w:p>
    <w:p>
      <w:pPr>
        <w:spacing w:after="0"/>
        <w:ind w:left="0"/>
        <w:jc w:val="both"/>
      </w:pPr>
      <w:r>
        <w:rPr>
          <w:rFonts w:ascii="Times New Roman"/>
          <w:b w:val="false"/>
          <w:i w:val="false"/>
          <w:color w:val="000000"/>
          <w:sz w:val="28"/>
        </w:rPr>
        <w:t>
      6.2 1078.8</w:t>
      </w:r>
    </w:p>
    <w:p>
      <w:pPr>
        <w:spacing w:after="0"/>
        <w:ind w:left="0"/>
        <w:jc w:val="both"/>
      </w:pPr>
      <w:r>
        <w:rPr>
          <w:rFonts w:ascii="Times New Roman"/>
          <w:b w:val="false"/>
          <w:i w:val="false"/>
          <w:color w:val="000000"/>
          <w:sz w:val="28"/>
        </w:rPr>
        <w:t>
      3.3 574.2</w:t>
      </w:r>
    </w:p>
    <w:p>
      <w:pPr>
        <w:spacing w:after="0"/>
        <w:ind w:left="0"/>
        <w:jc w:val="both"/>
      </w:pPr>
      <w:r>
        <w:rPr>
          <w:rFonts w:ascii="Times New Roman"/>
          <w:b w:val="false"/>
          <w:i w:val="false"/>
          <w:color w:val="000000"/>
          <w:sz w:val="28"/>
        </w:rPr>
        <w:t>
      24.08. 243 Слабоволнистая равнина</w:t>
      </w:r>
    </w:p>
    <w:p>
      <w:pPr>
        <w:spacing w:after="0"/>
        <w:ind w:left="0"/>
        <w:jc w:val="both"/>
      </w:pPr>
      <w:r>
        <w:rPr>
          <w:rFonts w:ascii="Times New Roman"/>
          <w:b w:val="false"/>
          <w:i w:val="false"/>
          <w:color w:val="000000"/>
          <w:sz w:val="28"/>
        </w:rPr>
        <w:t>
      51д 1. Злаково-разнотравно-полынный С-2а ( костер безостый, типчак, бескиль-</w:t>
      </w:r>
    </w:p>
    <w:p>
      <w:pPr>
        <w:spacing w:after="0"/>
        <w:ind w:left="0"/>
        <w:jc w:val="both"/>
      </w:pPr>
      <w:r>
        <w:rPr>
          <w:rFonts w:ascii="Times New Roman"/>
          <w:b w:val="false"/>
          <w:i w:val="false"/>
          <w:color w:val="000000"/>
          <w:sz w:val="28"/>
        </w:rPr>
        <w:t>
      ница расставленная, пырей ползучий, зопник клубненосный, тысячелист-ник обыкновенный, подорожник средний, полынь сизая, полынь се-литрянная) на темно-каштановых ма-</w:t>
      </w:r>
    </w:p>
    <w:p>
      <w:pPr>
        <w:spacing w:after="0"/>
        <w:ind w:left="0"/>
        <w:jc w:val="both"/>
      </w:pPr>
      <w:r>
        <w:rPr>
          <w:rFonts w:ascii="Times New Roman"/>
          <w:b w:val="false"/>
          <w:i w:val="false"/>
          <w:color w:val="000000"/>
          <w:sz w:val="28"/>
        </w:rPr>
        <w:t>
      ломощных почвах</w:t>
      </w:r>
    </w:p>
    <w:p>
      <w:pPr>
        <w:spacing w:after="0"/>
        <w:ind w:left="0"/>
        <w:jc w:val="both"/>
      </w:pPr>
      <w:r>
        <w:rPr>
          <w:rFonts w:ascii="Times New Roman"/>
          <w:b w:val="false"/>
          <w:i w:val="false"/>
          <w:color w:val="000000"/>
          <w:sz w:val="28"/>
        </w:rPr>
        <w:t>
      пастб. 100 223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4.4 7.3 5.4 3.4 4.2 2.3 52.0 34.8 15.2</w:t>
      </w:r>
    </w:p>
    <w:p>
      <w:pPr>
        <w:spacing w:after="0"/>
        <w:ind w:left="0"/>
        <w:jc w:val="both"/>
      </w:pPr>
      <w:r>
        <w:rPr>
          <w:rFonts w:ascii="Times New Roman"/>
          <w:b w:val="false"/>
          <w:i w:val="false"/>
          <w:color w:val="000000"/>
          <w:sz w:val="28"/>
        </w:rPr>
        <w:t>
      7.3 1627.9 Чистые</w:t>
      </w:r>
    </w:p>
    <w:p>
      <w:pPr>
        <w:spacing w:after="0"/>
        <w:ind w:left="0"/>
        <w:jc w:val="both"/>
      </w:pPr>
      <w:r>
        <w:rPr>
          <w:rFonts w:ascii="Times New Roman"/>
          <w:b w:val="false"/>
          <w:i w:val="false"/>
          <w:color w:val="000000"/>
          <w:sz w:val="28"/>
        </w:rPr>
        <w:t>
      4.2 936.6</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100 223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4.4 7.3 5.4</w:t>
      </w:r>
    </w:p>
    <w:p>
      <w:pPr>
        <w:spacing w:after="0"/>
        <w:ind w:left="0"/>
        <w:jc w:val="both"/>
      </w:pPr>
      <w:r>
        <w:rPr>
          <w:rFonts w:ascii="Times New Roman"/>
          <w:b w:val="false"/>
          <w:i w:val="false"/>
          <w:color w:val="000000"/>
          <w:sz w:val="28"/>
        </w:rPr>
        <w:t>
      3.4 4.2 2.3</w:t>
      </w:r>
    </w:p>
    <w:p>
      <w:pPr>
        <w:spacing w:after="0"/>
        <w:ind w:left="0"/>
        <w:jc w:val="both"/>
      </w:pPr>
      <w:r>
        <w:rPr>
          <w:rFonts w:ascii="Times New Roman"/>
          <w:b w:val="false"/>
          <w:i w:val="false"/>
          <w:color w:val="000000"/>
          <w:sz w:val="28"/>
        </w:rPr>
        <w:t>
      7.3 1627.9</w:t>
      </w:r>
    </w:p>
    <w:p>
      <w:pPr>
        <w:spacing w:after="0"/>
        <w:ind w:left="0"/>
        <w:jc w:val="both"/>
      </w:pPr>
      <w:r>
        <w:rPr>
          <w:rFonts w:ascii="Times New Roman"/>
          <w:b w:val="false"/>
          <w:i w:val="false"/>
          <w:color w:val="000000"/>
          <w:sz w:val="28"/>
        </w:rPr>
        <w:t>
      4.2 936.6</w:t>
      </w:r>
    </w:p>
    <w:p>
      <w:pPr>
        <w:spacing w:after="0"/>
        <w:ind w:left="0"/>
        <w:jc w:val="both"/>
      </w:pPr>
      <w:r>
        <w:rPr>
          <w:rFonts w:ascii="Times New Roman"/>
          <w:b w:val="false"/>
          <w:i w:val="false"/>
          <w:color w:val="000000"/>
          <w:sz w:val="28"/>
        </w:rPr>
        <w:t>
      24.08. 244 Слабоволнистая равнина</w:t>
      </w:r>
    </w:p>
    <w:p>
      <w:pPr>
        <w:spacing w:after="0"/>
        <w:ind w:left="0"/>
        <w:jc w:val="both"/>
      </w:pPr>
      <w:r>
        <w:rPr>
          <w:rFonts w:ascii="Times New Roman"/>
          <w:b w:val="false"/>
          <w:i w:val="false"/>
          <w:color w:val="000000"/>
          <w:sz w:val="28"/>
        </w:rPr>
        <w:t>
      51д 1. Злаково-разнотравно-полынный С-2а ( костер безостый, типчак, бескиль-</w:t>
      </w:r>
    </w:p>
    <w:p>
      <w:pPr>
        <w:spacing w:after="0"/>
        <w:ind w:left="0"/>
        <w:jc w:val="both"/>
      </w:pPr>
      <w:r>
        <w:rPr>
          <w:rFonts w:ascii="Times New Roman"/>
          <w:b w:val="false"/>
          <w:i w:val="false"/>
          <w:color w:val="000000"/>
          <w:sz w:val="28"/>
        </w:rPr>
        <w:t>
      ница расставленная, пырей ползучий, зопник клубненосный, тысячелист-ник обыкновенный, подорожник средний, полынь сизая, полынь се-литрянная) на темно-каштановых ма-</w:t>
      </w:r>
    </w:p>
    <w:p>
      <w:pPr>
        <w:spacing w:after="0"/>
        <w:ind w:left="0"/>
        <w:jc w:val="both"/>
      </w:pPr>
      <w:r>
        <w:rPr>
          <w:rFonts w:ascii="Times New Roman"/>
          <w:b w:val="false"/>
          <w:i w:val="false"/>
          <w:color w:val="000000"/>
          <w:sz w:val="28"/>
        </w:rPr>
        <w:t>
      ломощных почвах</w:t>
      </w:r>
    </w:p>
    <w:p>
      <w:pPr>
        <w:spacing w:after="0"/>
        <w:ind w:left="0"/>
        <w:jc w:val="both"/>
      </w:pPr>
      <w:r>
        <w:rPr>
          <w:rFonts w:ascii="Times New Roman"/>
          <w:b w:val="false"/>
          <w:i w:val="false"/>
          <w:color w:val="000000"/>
          <w:sz w:val="28"/>
        </w:rPr>
        <w:t>
      пастб. 100 385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4.4 7.3 5.4 3.4 4.2 2.3 52.0 34.8 15.2</w:t>
      </w:r>
    </w:p>
    <w:p>
      <w:pPr>
        <w:spacing w:after="0"/>
        <w:ind w:left="0"/>
        <w:jc w:val="both"/>
      </w:pPr>
      <w:r>
        <w:rPr>
          <w:rFonts w:ascii="Times New Roman"/>
          <w:b w:val="false"/>
          <w:i w:val="false"/>
          <w:color w:val="000000"/>
          <w:sz w:val="28"/>
        </w:rPr>
        <w:t>
      7.3 2810.5 Чистые</w:t>
      </w:r>
    </w:p>
    <w:p>
      <w:pPr>
        <w:spacing w:after="0"/>
        <w:ind w:left="0"/>
        <w:jc w:val="both"/>
      </w:pPr>
      <w:r>
        <w:rPr>
          <w:rFonts w:ascii="Times New Roman"/>
          <w:b w:val="false"/>
          <w:i w:val="false"/>
          <w:color w:val="000000"/>
          <w:sz w:val="28"/>
        </w:rPr>
        <w:t>
      4.2 1617.0</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Итого: пастб. 100 385</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4.4 7.3 5.4</w:t>
      </w:r>
    </w:p>
    <w:p>
      <w:pPr>
        <w:spacing w:after="0"/>
        <w:ind w:left="0"/>
        <w:jc w:val="both"/>
      </w:pPr>
      <w:r>
        <w:rPr>
          <w:rFonts w:ascii="Times New Roman"/>
          <w:b w:val="false"/>
          <w:i w:val="false"/>
          <w:color w:val="000000"/>
          <w:sz w:val="28"/>
        </w:rPr>
        <w:t>
      3.4 4.2 2.3</w:t>
      </w:r>
    </w:p>
    <w:p>
      <w:pPr>
        <w:spacing w:after="0"/>
        <w:ind w:left="0"/>
        <w:jc w:val="both"/>
      </w:pPr>
      <w:r>
        <w:rPr>
          <w:rFonts w:ascii="Times New Roman"/>
          <w:b w:val="false"/>
          <w:i w:val="false"/>
          <w:color w:val="000000"/>
          <w:sz w:val="28"/>
        </w:rPr>
        <w:t>
      7.3 2810.5</w:t>
      </w:r>
    </w:p>
    <w:p>
      <w:pPr>
        <w:spacing w:after="0"/>
        <w:ind w:left="0"/>
        <w:jc w:val="both"/>
      </w:pPr>
      <w:r>
        <w:rPr>
          <w:rFonts w:ascii="Times New Roman"/>
          <w:b w:val="false"/>
          <w:i w:val="false"/>
          <w:color w:val="000000"/>
          <w:sz w:val="28"/>
        </w:rPr>
        <w:t>
      4.2 1617.0</w:t>
      </w:r>
    </w:p>
    <w:p>
      <w:pPr>
        <w:spacing w:after="0"/>
        <w:ind w:left="0"/>
        <w:jc w:val="both"/>
      </w:pPr>
      <w:r>
        <w:rPr>
          <w:rFonts w:ascii="Times New Roman"/>
          <w:b w:val="false"/>
          <w:i w:val="false"/>
          <w:color w:val="000000"/>
          <w:sz w:val="28"/>
        </w:rPr>
        <w:t>
      14.08. 245 Волнистая равнина</w:t>
      </w:r>
    </w:p>
    <w:p>
      <w:pPr>
        <w:spacing w:after="0"/>
        <w:ind w:left="0"/>
        <w:jc w:val="both"/>
      </w:pPr>
      <w:r>
        <w:rPr>
          <w:rFonts w:ascii="Times New Roman"/>
          <w:b w:val="false"/>
          <w:i w:val="false"/>
          <w:color w:val="000000"/>
          <w:sz w:val="28"/>
        </w:rPr>
        <w:t>
      51а 1. Красноковыльно-типчаково-по-С-2а лынный ( ковыль красный, типчак,</w:t>
      </w:r>
    </w:p>
    <w:p>
      <w:pPr>
        <w:spacing w:after="0"/>
        <w:ind w:left="0"/>
        <w:jc w:val="both"/>
      </w:pPr>
      <w:r>
        <w:rPr>
          <w:rFonts w:ascii="Times New Roman"/>
          <w:b w:val="false"/>
          <w:i w:val="false"/>
          <w:color w:val="000000"/>
          <w:sz w:val="28"/>
        </w:rPr>
        <w:t>
      полынь сизая, горошек мышиный, зопник клубненосный) на темно-</w:t>
      </w:r>
    </w:p>
    <w:p>
      <w:pPr>
        <w:spacing w:after="0"/>
        <w:ind w:left="0"/>
        <w:jc w:val="both"/>
      </w:pPr>
      <w:r>
        <w:rPr>
          <w:rFonts w:ascii="Times New Roman"/>
          <w:b w:val="false"/>
          <w:i w:val="false"/>
          <w:color w:val="000000"/>
          <w:sz w:val="28"/>
        </w:rPr>
        <w:t>
      каштановых маломощных почвах</w:t>
      </w:r>
    </w:p>
    <w:p>
      <w:pPr>
        <w:spacing w:after="0"/>
        <w:ind w:left="0"/>
        <w:jc w:val="both"/>
      </w:pPr>
      <w:r>
        <w:rPr>
          <w:rFonts w:ascii="Times New Roman"/>
          <w:b w:val="false"/>
          <w:i w:val="false"/>
          <w:color w:val="000000"/>
          <w:sz w:val="28"/>
        </w:rPr>
        <w:t>
      пастб. 100 83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3.5 4.8 3.9 2.2 2.6 1.8 23.3 19.2 9.8</w:t>
      </w:r>
    </w:p>
    <w:p>
      <w:pPr>
        <w:spacing w:after="0"/>
        <w:ind w:left="0"/>
        <w:jc w:val="both"/>
      </w:pPr>
      <w:r>
        <w:rPr>
          <w:rFonts w:ascii="Times New Roman"/>
          <w:b w:val="false"/>
          <w:i w:val="false"/>
          <w:color w:val="000000"/>
          <w:sz w:val="28"/>
        </w:rPr>
        <w:t>
      4.8 398.4</w:t>
      </w:r>
    </w:p>
    <w:p>
      <w:pPr>
        <w:spacing w:after="0"/>
        <w:ind w:left="0"/>
        <w:jc w:val="both"/>
      </w:pPr>
      <w:r>
        <w:rPr>
          <w:rFonts w:ascii="Times New Roman"/>
          <w:b w:val="false"/>
          <w:i w:val="false"/>
          <w:color w:val="000000"/>
          <w:sz w:val="28"/>
        </w:rPr>
        <w:t>
      2.6 215.8</w:t>
      </w:r>
    </w:p>
    <w:p>
      <w:pPr>
        <w:spacing w:after="0"/>
        <w:ind w:left="0"/>
        <w:jc w:val="both"/>
      </w:pPr>
      <w:r>
        <w:rPr>
          <w:rFonts w:ascii="Times New Roman"/>
          <w:b w:val="false"/>
          <w:i w:val="false"/>
          <w:color w:val="000000"/>
          <w:sz w:val="28"/>
        </w:rPr>
        <w:t>
      Чистые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83</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3.5 4.8 3.9</w:t>
      </w:r>
    </w:p>
    <w:p>
      <w:pPr>
        <w:spacing w:after="0"/>
        <w:ind w:left="0"/>
        <w:jc w:val="both"/>
      </w:pPr>
      <w:r>
        <w:rPr>
          <w:rFonts w:ascii="Times New Roman"/>
          <w:b w:val="false"/>
          <w:i w:val="false"/>
          <w:color w:val="000000"/>
          <w:sz w:val="28"/>
        </w:rPr>
        <w:t>
      2.2 2.6 1.8</w:t>
      </w:r>
    </w:p>
    <w:p>
      <w:pPr>
        <w:spacing w:after="0"/>
        <w:ind w:left="0"/>
        <w:jc w:val="both"/>
      </w:pPr>
      <w:r>
        <w:rPr>
          <w:rFonts w:ascii="Times New Roman"/>
          <w:b w:val="false"/>
          <w:i w:val="false"/>
          <w:color w:val="000000"/>
          <w:sz w:val="28"/>
        </w:rPr>
        <w:t>
      4.8 398.4</w:t>
      </w:r>
    </w:p>
    <w:p>
      <w:pPr>
        <w:spacing w:after="0"/>
        <w:ind w:left="0"/>
        <w:jc w:val="both"/>
      </w:pPr>
      <w:r>
        <w:rPr>
          <w:rFonts w:ascii="Times New Roman"/>
          <w:b w:val="false"/>
          <w:i w:val="false"/>
          <w:color w:val="000000"/>
          <w:sz w:val="28"/>
        </w:rPr>
        <w:t>
      2.6 215.8</w:t>
      </w:r>
    </w:p>
    <w:p>
      <w:pPr>
        <w:spacing w:after="0"/>
        <w:ind w:left="0"/>
        <w:jc w:val="both"/>
      </w:pPr>
      <w:r>
        <w:rPr>
          <w:rFonts w:ascii="Times New Roman"/>
          <w:b w:val="false"/>
          <w:i w:val="false"/>
          <w:color w:val="000000"/>
          <w:sz w:val="28"/>
        </w:rPr>
        <w:t>
      24.08. 246 Слабоволнистая равнина</w:t>
      </w:r>
    </w:p>
    <w:p>
      <w:pPr>
        <w:spacing w:after="0"/>
        <w:ind w:left="0"/>
        <w:jc w:val="both"/>
      </w:pPr>
      <w:r>
        <w:rPr>
          <w:rFonts w:ascii="Times New Roman"/>
          <w:b w:val="false"/>
          <w:i w:val="false"/>
          <w:color w:val="000000"/>
          <w:sz w:val="28"/>
        </w:rPr>
        <w:t>
      51д 1. Злаково-разнотравно-полынный С-2а ( костер безостый, типчак, бескиль-</w:t>
      </w:r>
    </w:p>
    <w:p>
      <w:pPr>
        <w:spacing w:after="0"/>
        <w:ind w:left="0"/>
        <w:jc w:val="both"/>
      </w:pPr>
      <w:r>
        <w:rPr>
          <w:rFonts w:ascii="Times New Roman"/>
          <w:b w:val="false"/>
          <w:i w:val="false"/>
          <w:color w:val="000000"/>
          <w:sz w:val="28"/>
        </w:rPr>
        <w:t>
      ница расставленная, пырей ползучий, зопник клубненосный, тысячелист-ник обыкновенный, подорожник средний, полынь сизая, полынь се-литрянная) на темно-каштановых ма-</w:t>
      </w:r>
    </w:p>
    <w:p>
      <w:pPr>
        <w:spacing w:after="0"/>
        <w:ind w:left="0"/>
        <w:jc w:val="both"/>
      </w:pPr>
      <w:r>
        <w:rPr>
          <w:rFonts w:ascii="Times New Roman"/>
          <w:b w:val="false"/>
          <w:i w:val="false"/>
          <w:color w:val="000000"/>
          <w:sz w:val="28"/>
        </w:rPr>
        <w:t>
      ломощных почвах</w:t>
      </w:r>
    </w:p>
    <w:p>
      <w:pPr>
        <w:spacing w:after="0"/>
        <w:ind w:left="0"/>
        <w:jc w:val="both"/>
      </w:pPr>
      <w:r>
        <w:rPr>
          <w:rFonts w:ascii="Times New Roman"/>
          <w:b w:val="false"/>
          <w:i w:val="false"/>
          <w:color w:val="000000"/>
          <w:sz w:val="28"/>
        </w:rPr>
        <w:t>
      пастб. 100 82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4.4 7.3 5.4 3.4 4.2 2.3 52.0 34.8 15.2</w:t>
      </w:r>
    </w:p>
    <w:p>
      <w:pPr>
        <w:spacing w:after="0"/>
        <w:ind w:left="0"/>
        <w:jc w:val="both"/>
      </w:pPr>
      <w:r>
        <w:rPr>
          <w:rFonts w:ascii="Times New Roman"/>
          <w:b w:val="false"/>
          <w:i w:val="false"/>
          <w:color w:val="000000"/>
          <w:sz w:val="28"/>
        </w:rPr>
        <w:t>
      7.3 598.6 Чистые</w:t>
      </w:r>
    </w:p>
    <w:p>
      <w:pPr>
        <w:spacing w:after="0"/>
        <w:ind w:left="0"/>
        <w:jc w:val="both"/>
      </w:pPr>
      <w:r>
        <w:rPr>
          <w:rFonts w:ascii="Times New Roman"/>
          <w:b w:val="false"/>
          <w:i w:val="false"/>
          <w:color w:val="000000"/>
          <w:sz w:val="28"/>
        </w:rPr>
        <w:t>
      4.2 344.4</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82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4.4 7.3 5.4</w:t>
      </w:r>
    </w:p>
    <w:p>
      <w:pPr>
        <w:spacing w:after="0"/>
        <w:ind w:left="0"/>
        <w:jc w:val="both"/>
      </w:pPr>
      <w:r>
        <w:rPr>
          <w:rFonts w:ascii="Times New Roman"/>
          <w:b w:val="false"/>
          <w:i w:val="false"/>
          <w:color w:val="000000"/>
          <w:sz w:val="28"/>
        </w:rPr>
        <w:t>
      3.4 4.2 2.3</w:t>
      </w:r>
    </w:p>
    <w:p>
      <w:pPr>
        <w:spacing w:after="0"/>
        <w:ind w:left="0"/>
        <w:jc w:val="both"/>
      </w:pPr>
      <w:r>
        <w:rPr>
          <w:rFonts w:ascii="Times New Roman"/>
          <w:b w:val="false"/>
          <w:i w:val="false"/>
          <w:color w:val="000000"/>
          <w:sz w:val="28"/>
        </w:rPr>
        <w:t>
      7.3 598.6</w:t>
      </w:r>
    </w:p>
    <w:p>
      <w:pPr>
        <w:spacing w:after="0"/>
        <w:ind w:left="0"/>
        <w:jc w:val="both"/>
      </w:pPr>
      <w:r>
        <w:rPr>
          <w:rFonts w:ascii="Times New Roman"/>
          <w:b w:val="false"/>
          <w:i w:val="false"/>
          <w:color w:val="000000"/>
          <w:sz w:val="28"/>
        </w:rPr>
        <w:t>
      4.2 344.4</w:t>
      </w:r>
    </w:p>
    <w:p>
      <w:pPr>
        <w:spacing w:after="0"/>
        <w:ind w:left="0"/>
        <w:jc w:val="both"/>
      </w:pPr>
      <w:r>
        <w:rPr>
          <w:rFonts w:ascii="Times New Roman"/>
          <w:b w:val="false"/>
          <w:i w:val="false"/>
          <w:color w:val="000000"/>
          <w:sz w:val="28"/>
        </w:rPr>
        <w:t>
      1 2 3 4 5 6 7 8 9 10 11 12 13 14 15 16 17 18</w:t>
      </w:r>
    </w:p>
    <w:p>
      <w:pPr>
        <w:spacing w:after="0"/>
        <w:ind w:left="0"/>
        <w:jc w:val="both"/>
      </w:pPr>
      <w:r>
        <w:rPr>
          <w:rFonts w:ascii="Times New Roman"/>
          <w:b w:val="false"/>
          <w:i w:val="false"/>
          <w:color w:val="000000"/>
          <w:sz w:val="28"/>
        </w:rPr>
        <w:t>
      16.08. 247 Слабоволнистая равнина</w:t>
      </w:r>
    </w:p>
    <w:p>
      <w:pPr>
        <w:spacing w:after="0"/>
        <w:ind w:left="0"/>
        <w:jc w:val="both"/>
      </w:pPr>
      <w:r>
        <w:rPr>
          <w:rFonts w:ascii="Times New Roman"/>
          <w:b w:val="false"/>
          <w:i w:val="false"/>
          <w:color w:val="000000"/>
          <w:sz w:val="28"/>
        </w:rPr>
        <w:t>
      51г 1. Злаково-ковыльно-полынный С-2а ( костер безостый, бескильница расставленная, пырей ползучий,</w:t>
      </w:r>
    </w:p>
    <w:p>
      <w:pPr>
        <w:spacing w:after="0"/>
        <w:ind w:left="0"/>
        <w:jc w:val="both"/>
      </w:pPr>
      <w:r>
        <w:rPr>
          <w:rFonts w:ascii="Times New Roman"/>
          <w:b w:val="false"/>
          <w:i w:val="false"/>
          <w:color w:val="000000"/>
          <w:sz w:val="28"/>
        </w:rPr>
        <w:t>
      типчак, ломкоколосник ситниковый, ковыль красный, полынь селитрян-ная, полынь сизая, подмаренник нас-тоящий, тысячелистник обыкновен-ный, зопник клубненосный) на тем-</w:t>
      </w:r>
    </w:p>
    <w:p>
      <w:pPr>
        <w:spacing w:after="0"/>
        <w:ind w:left="0"/>
        <w:jc w:val="both"/>
      </w:pPr>
      <w:r>
        <w:rPr>
          <w:rFonts w:ascii="Times New Roman"/>
          <w:b w:val="false"/>
          <w:i w:val="false"/>
          <w:color w:val="000000"/>
          <w:sz w:val="28"/>
        </w:rPr>
        <w:t>
      но-каштановых маломощных почвах</w:t>
      </w:r>
    </w:p>
    <w:p>
      <w:pPr>
        <w:spacing w:after="0"/>
        <w:ind w:left="0"/>
        <w:jc w:val="both"/>
      </w:pPr>
      <w:r>
        <w:rPr>
          <w:rFonts w:ascii="Times New Roman"/>
          <w:b w:val="false"/>
          <w:i w:val="false"/>
          <w:color w:val="000000"/>
          <w:sz w:val="28"/>
        </w:rPr>
        <w:t>
      пастб. 100 52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2.9 4.5 4.3 2.2 2.5 2.0 25.6 18.7 12.1</w:t>
      </w:r>
    </w:p>
    <w:p>
      <w:pPr>
        <w:spacing w:after="0"/>
        <w:ind w:left="0"/>
        <w:jc w:val="both"/>
      </w:pPr>
      <w:r>
        <w:rPr>
          <w:rFonts w:ascii="Times New Roman"/>
          <w:b w:val="false"/>
          <w:i w:val="false"/>
          <w:color w:val="000000"/>
          <w:sz w:val="28"/>
        </w:rPr>
        <w:t>
      4.5 234.0</w:t>
      </w:r>
    </w:p>
    <w:p>
      <w:pPr>
        <w:spacing w:after="0"/>
        <w:ind w:left="0"/>
        <w:jc w:val="both"/>
      </w:pPr>
      <w:r>
        <w:rPr>
          <w:rFonts w:ascii="Times New Roman"/>
          <w:b w:val="false"/>
          <w:i w:val="false"/>
          <w:color w:val="000000"/>
          <w:sz w:val="28"/>
        </w:rPr>
        <w:t>
      2.5 130.0</w:t>
      </w:r>
    </w:p>
    <w:p>
      <w:pPr>
        <w:spacing w:after="0"/>
        <w:ind w:left="0"/>
        <w:jc w:val="both"/>
      </w:pPr>
      <w:r>
        <w:rPr>
          <w:rFonts w:ascii="Times New Roman"/>
          <w:b w:val="false"/>
          <w:i w:val="false"/>
          <w:color w:val="000000"/>
          <w:sz w:val="28"/>
        </w:rPr>
        <w:t>
      Чистые В-Л-О пастбища для всех</w:t>
      </w:r>
    </w:p>
    <w:p>
      <w:pPr>
        <w:spacing w:after="0"/>
        <w:ind w:left="0"/>
        <w:jc w:val="both"/>
      </w:pPr>
      <w:r>
        <w:rPr>
          <w:rFonts w:ascii="Times New Roman"/>
          <w:b w:val="false"/>
          <w:i w:val="false"/>
          <w:color w:val="000000"/>
          <w:sz w:val="28"/>
        </w:rPr>
        <w:t>
      видов скота</w:t>
      </w:r>
    </w:p>
    <w:p>
      <w:pPr>
        <w:spacing w:after="0"/>
        <w:ind w:left="0"/>
        <w:jc w:val="both"/>
      </w:pPr>
      <w:r>
        <w:rPr>
          <w:rFonts w:ascii="Times New Roman"/>
          <w:b w:val="false"/>
          <w:i w:val="false"/>
          <w:color w:val="000000"/>
          <w:sz w:val="28"/>
        </w:rPr>
        <w:t>
      Перезалужение</w:t>
      </w:r>
    </w:p>
    <w:p>
      <w:pPr>
        <w:spacing w:after="0"/>
        <w:ind w:left="0"/>
        <w:jc w:val="both"/>
      </w:pPr>
      <w:r>
        <w:rPr>
          <w:rFonts w:ascii="Times New Roman"/>
          <w:b w:val="false"/>
          <w:i w:val="false"/>
          <w:color w:val="000000"/>
          <w:sz w:val="28"/>
        </w:rPr>
        <w:t>
      Итого: пастб. 100 52</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2.9 4.5 4.3</w:t>
      </w:r>
    </w:p>
    <w:p>
      <w:pPr>
        <w:spacing w:after="0"/>
        <w:ind w:left="0"/>
        <w:jc w:val="both"/>
      </w:pPr>
      <w:r>
        <w:rPr>
          <w:rFonts w:ascii="Times New Roman"/>
          <w:b w:val="false"/>
          <w:i w:val="false"/>
          <w:color w:val="000000"/>
          <w:sz w:val="28"/>
        </w:rPr>
        <w:t>
      2.2 2.5 2</w:t>
      </w:r>
    </w:p>
    <w:p>
      <w:pPr>
        <w:spacing w:after="0"/>
        <w:ind w:left="0"/>
        <w:jc w:val="both"/>
      </w:pPr>
      <w:r>
        <w:rPr>
          <w:rFonts w:ascii="Times New Roman"/>
          <w:b w:val="false"/>
          <w:i w:val="false"/>
          <w:color w:val="000000"/>
          <w:sz w:val="28"/>
        </w:rPr>
        <w:t>
      4.5 234.0</w:t>
      </w:r>
    </w:p>
    <w:p>
      <w:pPr>
        <w:spacing w:after="0"/>
        <w:ind w:left="0"/>
        <w:jc w:val="both"/>
      </w:pPr>
      <w:r>
        <w:rPr>
          <w:rFonts w:ascii="Times New Roman"/>
          <w:b w:val="false"/>
          <w:i w:val="false"/>
          <w:color w:val="000000"/>
          <w:sz w:val="28"/>
        </w:rPr>
        <w:t>
      2.5 130.0</w:t>
      </w:r>
    </w:p>
    <w:p>
      <w:pPr>
        <w:spacing w:after="0"/>
        <w:ind w:left="0"/>
        <w:jc w:val="both"/>
      </w:pPr>
      <w:r>
        <w:rPr>
          <w:rFonts w:ascii="Times New Roman"/>
          <w:b w:val="false"/>
          <w:i w:val="false"/>
          <w:color w:val="000000"/>
          <w:sz w:val="28"/>
        </w:rPr>
        <w:t>
      24.08. 248 Слабоволнистая равнина</w:t>
      </w:r>
    </w:p>
    <w:p>
      <w:pPr>
        <w:spacing w:after="0"/>
        <w:ind w:left="0"/>
        <w:jc w:val="both"/>
      </w:pPr>
      <w:r>
        <w:rPr>
          <w:rFonts w:ascii="Times New Roman"/>
          <w:b w:val="false"/>
          <w:i w:val="false"/>
          <w:color w:val="000000"/>
          <w:sz w:val="28"/>
        </w:rPr>
        <w:t>
      51д 1. Злаково-разнотравно-полынный С-2а ( костер безостый, типчак, бескиль-</w:t>
      </w:r>
    </w:p>
    <w:p>
      <w:pPr>
        <w:spacing w:after="0"/>
        <w:ind w:left="0"/>
        <w:jc w:val="both"/>
      </w:pPr>
      <w:r>
        <w:rPr>
          <w:rFonts w:ascii="Times New Roman"/>
          <w:b w:val="false"/>
          <w:i w:val="false"/>
          <w:color w:val="000000"/>
          <w:sz w:val="28"/>
        </w:rPr>
        <w:t>
      ница расставленная, пырей ползучий, зопник клубненосный, тысячелист-ник обыкновенный, подорожник средний, полынь сизая, полынь се-литрянная) на темно-каштановых ма-</w:t>
      </w:r>
    </w:p>
    <w:p>
      <w:pPr>
        <w:spacing w:after="0"/>
        <w:ind w:left="0"/>
        <w:jc w:val="both"/>
      </w:pPr>
      <w:r>
        <w:rPr>
          <w:rFonts w:ascii="Times New Roman"/>
          <w:b w:val="false"/>
          <w:i w:val="false"/>
          <w:color w:val="000000"/>
          <w:sz w:val="28"/>
        </w:rPr>
        <w:t>
      ломощных почвах</w:t>
      </w:r>
    </w:p>
    <w:p>
      <w:pPr>
        <w:spacing w:after="0"/>
        <w:ind w:left="0"/>
        <w:jc w:val="both"/>
      </w:pPr>
      <w:r>
        <w:rPr>
          <w:rFonts w:ascii="Times New Roman"/>
          <w:b w:val="false"/>
          <w:i w:val="false"/>
          <w:color w:val="000000"/>
          <w:sz w:val="28"/>
        </w:rPr>
        <w:t>
      пастб. 100 5174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Выпас частного</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4.4 7.3 5.4 3.4 4.2 2.3 52.0 34.8 15.2</w:t>
      </w:r>
    </w:p>
    <w:p>
      <w:pPr>
        <w:spacing w:after="0"/>
        <w:ind w:left="0"/>
        <w:jc w:val="both"/>
      </w:pPr>
      <w:r>
        <w:rPr>
          <w:rFonts w:ascii="Times New Roman"/>
          <w:b w:val="false"/>
          <w:i w:val="false"/>
          <w:color w:val="000000"/>
          <w:sz w:val="28"/>
        </w:rPr>
        <w:t>
      7.3 37770.2 Чистые</w:t>
      </w:r>
    </w:p>
    <w:p>
      <w:pPr>
        <w:spacing w:after="0"/>
        <w:ind w:left="0"/>
        <w:jc w:val="both"/>
      </w:pPr>
      <w:r>
        <w:rPr>
          <w:rFonts w:ascii="Times New Roman"/>
          <w:b w:val="false"/>
          <w:i w:val="false"/>
          <w:color w:val="000000"/>
          <w:sz w:val="28"/>
        </w:rPr>
        <w:t>
      4.2 21730.8</w:t>
      </w:r>
    </w:p>
    <w:p>
      <w:pPr>
        <w:spacing w:after="0"/>
        <w:ind w:left="0"/>
        <w:jc w:val="both"/>
      </w:pPr>
      <w:r>
        <w:rPr>
          <w:rFonts w:ascii="Times New Roman"/>
          <w:b w:val="false"/>
          <w:i w:val="false"/>
          <w:color w:val="000000"/>
          <w:sz w:val="28"/>
        </w:rPr>
        <w:t>
      В-Л-О пастбища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5174</w:t>
      </w:r>
    </w:p>
    <w:p>
      <w:pPr>
        <w:spacing w:after="0"/>
        <w:ind w:left="0"/>
        <w:jc w:val="both"/>
      </w:pPr>
      <w:r>
        <w:rPr>
          <w:rFonts w:ascii="Times New Roman"/>
          <w:b w:val="false"/>
          <w:i w:val="false"/>
          <w:color w:val="000000"/>
          <w:sz w:val="28"/>
        </w:rPr>
        <w:t>
      КУ</w:t>
      </w:r>
    </w:p>
    <w:p>
      <w:pPr>
        <w:spacing w:after="0"/>
        <w:ind w:left="0"/>
        <w:jc w:val="both"/>
      </w:pPr>
      <w:r>
        <w:rPr>
          <w:rFonts w:ascii="Times New Roman"/>
          <w:b w:val="false"/>
          <w:i w:val="false"/>
          <w:color w:val="000000"/>
          <w:sz w:val="28"/>
        </w:rPr>
        <w:t>
      4.4 7.3 5.4</w:t>
      </w:r>
    </w:p>
    <w:p>
      <w:pPr>
        <w:spacing w:after="0"/>
        <w:ind w:left="0"/>
        <w:jc w:val="both"/>
      </w:pPr>
      <w:r>
        <w:rPr>
          <w:rFonts w:ascii="Times New Roman"/>
          <w:b w:val="false"/>
          <w:i w:val="false"/>
          <w:color w:val="000000"/>
          <w:sz w:val="28"/>
        </w:rPr>
        <w:t>
      3.4 4.2 2.3</w:t>
      </w:r>
    </w:p>
    <w:p>
      <w:pPr>
        <w:spacing w:after="0"/>
        <w:ind w:left="0"/>
        <w:jc w:val="both"/>
      </w:pPr>
      <w:r>
        <w:rPr>
          <w:rFonts w:ascii="Times New Roman"/>
          <w:b w:val="false"/>
          <w:i w:val="false"/>
          <w:color w:val="000000"/>
          <w:sz w:val="28"/>
        </w:rPr>
        <w:t>
      7.3 37770.2</w:t>
      </w:r>
    </w:p>
    <w:p>
      <w:pPr>
        <w:spacing w:after="0"/>
        <w:ind w:left="0"/>
        <w:jc w:val="both"/>
      </w:pPr>
      <w:r>
        <w:rPr>
          <w:rFonts w:ascii="Times New Roman"/>
          <w:b w:val="false"/>
          <w:i w:val="false"/>
          <w:color w:val="000000"/>
          <w:sz w:val="28"/>
        </w:rPr>
        <w:t>
      4.2 21730.8</w:t>
      </w:r>
    </w:p>
    <w:p>
      <w:pPr>
        <w:spacing w:after="0"/>
        <w:ind w:left="0"/>
        <w:jc w:val="both"/>
      </w:pPr>
      <w:r>
        <w:rPr>
          <w:rFonts w:ascii="Times New Roman"/>
          <w:b w:val="false"/>
          <w:i w:val="false"/>
          <w:color w:val="000000"/>
          <w:sz w:val="28"/>
        </w:rPr>
        <w:t>
      25.08. 249 Замкнутое понижение</w:t>
      </w:r>
    </w:p>
    <w:p>
      <w:pPr>
        <w:spacing w:after="0"/>
        <w:ind w:left="0"/>
        <w:jc w:val="both"/>
      </w:pPr>
      <w:r>
        <w:rPr>
          <w:rFonts w:ascii="Times New Roman"/>
          <w:b w:val="false"/>
          <w:i w:val="false"/>
          <w:color w:val="000000"/>
          <w:sz w:val="28"/>
        </w:rPr>
        <w:t>
      41 1. Злаково-кустарниковый с солод- пастб. 100 9 Выпас 11.9 20.5 14.0 20.5 184.5 Сильно В-Л-О</w:t>
      </w:r>
    </w:p>
    <w:p>
      <w:pPr>
        <w:spacing w:after="0"/>
        <w:ind w:left="0"/>
        <w:jc w:val="both"/>
      </w:pPr>
      <w:r>
        <w:rPr>
          <w:rFonts w:ascii="Times New Roman"/>
          <w:b w:val="false"/>
          <w:i w:val="false"/>
          <w:color w:val="000000"/>
          <w:sz w:val="28"/>
        </w:rPr>
        <w:t>
      1 2 3</w:t>
      </w:r>
    </w:p>
    <w:p>
      <w:pPr>
        <w:spacing w:after="0"/>
        <w:ind w:left="0"/>
        <w:jc w:val="both"/>
      </w:pPr>
      <w:r>
        <w:rPr>
          <w:rFonts w:ascii="Times New Roman"/>
          <w:b w:val="false"/>
          <w:i w:val="false"/>
          <w:color w:val="000000"/>
          <w:sz w:val="28"/>
        </w:rPr>
        <w:t>
      С-4в кой ( острец ветвистый, пырей пол-</w:t>
      </w:r>
    </w:p>
    <w:p>
      <w:pPr>
        <w:spacing w:after="0"/>
        <w:ind w:left="0"/>
        <w:jc w:val="both"/>
      </w:pPr>
      <w:r>
        <w:rPr>
          <w:rFonts w:ascii="Times New Roman"/>
          <w:b w:val="false"/>
          <w:i w:val="false"/>
          <w:color w:val="000000"/>
          <w:sz w:val="28"/>
        </w:rPr>
        <w:t>
      4 5 6 7 8</w:t>
      </w:r>
    </w:p>
    <w:p>
      <w:pPr>
        <w:spacing w:after="0"/>
        <w:ind w:left="0"/>
        <w:jc w:val="both"/>
      </w:pPr>
      <w:r>
        <w:rPr>
          <w:rFonts w:ascii="Times New Roman"/>
          <w:b w:val="false"/>
          <w:i w:val="false"/>
          <w:color w:val="000000"/>
          <w:sz w:val="28"/>
        </w:rPr>
        <w:t>
      ест. частного</w:t>
      </w:r>
    </w:p>
    <w:p>
      <w:pPr>
        <w:spacing w:after="0"/>
        <w:ind w:left="0"/>
        <w:jc w:val="both"/>
      </w:pPr>
      <w:r>
        <w:rPr>
          <w:rFonts w:ascii="Times New Roman"/>
          <w:b w:val="false"/>
          <w:i w:val="false"/>
          <w:color w:val="000000"/>
          <w:sz w:val="28"/>
        </w:rPr>
        <w:t>
      9 10 11 12 13 14 15 16</w:t>
      </w:r>
    </w:p>
    <w:p>
      <w:pPr>
        <w:spacing w:after="0"/>
        <w:ind w:left="0"/>
        <w:jc w:val="both"/>
      </w:pPr>
      <w:r>
        <w:rPr>
          <w:rFonts w:ascii="Times New Roman"/>
          <w:b w:val="false"/>
          <w:i w:val="false"/>
          <w:color w:val="000000"/>
          <w:sz w:val="28"/>
        </w:rPr>
        <w:t>
      7.3 10.3 5.7 10.3 92.7</w:t>
      </w:r>
    </w:p>
    <w:p>
      <w:pPr>
        <w:spacing w:after="0"/>
        <w:ind w:left="0"/>
        <w:jc w:val="both"/>
      </w:pPr>
      <w:r>
        <w:rPr>
          <w:rFonts w:ascii="Times New Roman"/>
          <w:b w:val="false"/>
          <w:i w:val="false"/>
          <w:color w:val="000000"/>
          <w:sz w:val="28"/>
        </w:rPr>
        <w:t>
      17</w:t>
      </w:r>
    </w:p>
    <w:p>
      <w:pPr>
        <w:spacing w:after="0"/>
        <w:ind w:left="0"/>
        <w:jc w:val="both"/>
      </w:pPr>
      <w:r>
        <w:rPr>
          <w:rFonts w:ascii="Times New Roman"/>
          <w:b w:val="false"/>
          <w:i w:val="false"/>
          <w:color w:val="000000"/>
          <w:sz w:val="28"/>
        </w:rPr>
        <w:t>
      закустарено</w:t>
      </w:r>
    </w:p>
    <w:p>
      <w:pPr>
        <w:spacing w:after="0"/>
        <w:ind w:left="0"/>
        <w:jc w:val="both"/>
      </w:pPr>
      <w:r>
        <w:rPr>
          <w:rFonts w:ascii="Times New Roman"/>
          <w:b w:val="false"/>
          <w:i w:val="false"/>
          <w:color w:val="000000"/>
          <w:sz w:val="28"/>
        </w:rPr>
        <w:t>
      18</w:t>
      </w:r>
    </w:p>
    <w:p>
      <w:pPr>
        <w:spacing w:after="0"/>
        <w:ind w:left="0"/>
        <w:jc w:val="both"/>
      </w:pPr>
      <w:r>
        <w:rPr>
          <w:rFonts w:ascii="Times New Roman"/>
          <w:b w:val="false"/>
          <w:i w:val="false"/>
          <w:color w:val="000000"/>
          <w:sz w:val="28"/>
        </w:rPr>
        <w:t>
      пастбища</w:t>
      </w:r>
    </w:p>
    <w:p>
      <w:pPr>
        <w:spacing w:after="0"/>
        <w:ind w:left="0"/>
        <w:jc w:val="both"/>
      </w:pPr>
      <w:r>
        <w:rPr>
          <w:rFonts w:ascii="Times New Roman"/>
          <w:b w:val="false"/>
          <w:i w:val="false"/>
          <w:color w:val="000000"/>
          <w:sz w:val="28"/>
        </w:rPr>
        <w:t>
      зучий, вейник наземный, лисохвост скота 119.2 102.6 44.4 луговой, тимофеевка луговая, та-</w:t>
      </w:r>
    </w:p>
    <w:p>
      <w:pPr>
        <w:spacing w:after="0"/>
        <w:ind w:left="0"/>
        <w:jc w:val="both"/>
      </w:pPr>
      <w:r>
        <w:rPr>
          <w:rFonts w:ascii="Times New Roman"/>
          <w:b w:val="false"/>
          <w:i w:val="false"/>
          <w:color w:val="000000"/>
          <w:sz w:val="28"/>
        </w:rPr>
        <w:t>
      волга зверобоелистная, солодка уральская) на солонцах лугово-каш-</w:t>
      </w:r>
    </w:p>
    <w:p>
      <w:pPr>
        <w:spacing w:after="0"/>
        <w:ind w:left="0"/>
        <w:jc w:val="both"/>
      </w:pPr>
      <w:r>
        <w:rPr>
          <w:rFonts w:ascii="Times New Roman"/>
          <w:b w:val="false"/>
          <w:i w:val="false"/>
          <w:color w:val="000000"/>
          <w:sz w:val="28"/>
        </w:rPr>
        <w:t>
      тановых</w:t>
      </w:r>
    </w:p>
    <w:p>
      <w:pPr>
        <w:spacing w:after="0"/>
        <w:ind w:left="0"/>
        <w:jc w:val="both"/>
      </w:pPr>
      <w:r>
        <w:rPr>
          <w:rFonts w:ascii="Times New Roman"/>
          <w:b w:val="false"/>
          <w:i w:val="false"/>
          <w:color w:val="000000"/>
          <w:sz w:val="28"/>
        </w:rPr>
        <w:t>
      Солодка</w:t>
      </w:r>
    </w:p>
    <w:p>
      <w:pPr>
        <w:spacing w:after="0"/>
        <w:ind w:left="0"/>
        <w:jc w:val="both"/>
      </w:pPr>
      <w:r>
        <w:rPr>
          <w:rFonts w:ascii="Times New Roman"/>
          <w:b w:val="false"/>
          <w:i w:val="false"/>
          <w:color w:val="000000"/>
          <w:sz w:val="28"/>
        </w:rPr>
        <w:t>
      уральская</w:t>
      </w:r>
    </w:p>
    <w:p>
      <w:pPr>
        <w:spacing w:after="0"/>
        <w:ind w:left="0"/>
        <w:jc w:val="both"/>
      </w:pPr>
      <w:r>
        <w:rPr>
          <w:rFonts w:ascii="Times New Roman"/>
          <w:b w:val="false"/>
          <w:i w:val="false"/>
          <w:color w:val="000000"/>
          <w:sz w:val="28"/>
        </w:rPr>
        <w:t>
      для всех видов</w:t>
      </w:r>
    </w:p>
    <w:p>
      <w:pPr>
        <w:spacing w:after="0"/>
        <w:ind w:left="0"/>
        <w:jc w:val="both"/>
      </w:pPr>
      <w:r>
        <w:rPr>
          <w:rFonts w:ascii="Times New Roman"/>
          <w:b w:val="false"/>
          <w:i w:val="false"/>
          <w:color w:val="000000"/>
          <w:sz w:val="28"/>
        </w:rPr>
        <w:t>
      скота</w:t>
      </w:r>
    </w:p>
    <w:p>
      <w:pPr>
        <w:spacing w:after="0"/>
        <w:ind w:left="0"/>
        <w:jc w:val="both"/>
      </w:pPr>
      <w:r>
        <w:rPr>
          <w:rFonts w:ascii="Times New Roman"/>
          <w:b w:val="false"/>
          <w:i w:val="false"/>
          <w:color w:val="000000"/>
          <w:sz w:val="28"/>
        </w:rPr>
        <w:t>
      Итого: пастб. 100 9</w:t>
      </w:r>
    </w:p>
    <w:p>
      <w:pPr>
        <w:spacing w:after="0"/>
        <w:ind w:left="0"/>
        <w:jc w:val="both"/>
      </w:pPr>
      <w:r>
        <w:rPr>
          <w:rFonts w:ascii="Times New Roman"/>
          <w:b w:val="false"/>
          <w:i w:val="false"/>
          <w:color w:val="000000"/>
          <w:sz w:val="28"/>
        </w:rPr>
        <w:t>
      ест.</w:t>
      </w:r>
    </w:p>
    <w:p>
      <w:pPr>
        <w:spacing w:after="0"/>
        <w:ind w:left="0"/>
        <w:jc w:val="both"/>
      </w:pPr>
      <w:r>
        <w:rPr>
          <w:rFonts w:ascii="Times New Roman"/>
          <w:b w:val="false"/>
          <w:i w:val="false"/>
          <w:color w:val="000000"/>
          <w:sz w:val="28"/>
        </w:rPr>
        <w:t>
      11.9 20.5 14</w:t>
      </w:r>
    </w:p>
    <w:p>
      <w:pPr>
        <w:spacing w:after="0"/>
        <w:ind w:left="0"/>
        <w:jc w:val="both"/>
      </w:pPr>
      <w:r>
        <w:rPr>
          <w:rFonts w:ascii="Times New Roman"/>
          <w:b w:val="false"/>
          <w:i w:val="false"/>
          <w:color w:val="000000"/>
          <w:sz w:val="28"/>
        </w:rPr>
        <w:t>
      7.3 10.3 5.7</w:t>
      </w:r>
    </w:p>
    <w:p>
      <w:pPr>
        <w:spacing w:after="0"/>
        <w:ind w:left="0"/>
        <w:jc w:val="both"/>
      </w:pPr>
      <w:r>
        <w:rPr>
          <w:rFonts w:ascii="Times New Roman"/>
          <w:b w:val="false"/>
          <w:i w:val="false"/>
          <w:color w:val="000000"/>
          <w:sz w:val="28"/>
        </w:rPr>
        <w:t>
      20.5 184.5</w:t>
      </w:r>
    </w:p>
    <w:p>
      <w:pPr>
        <w:spacing w:after="0"/>
        <w:ind w:left="0"/>
        <w:jc w:val="both"/>
      </w:pPr>
      <w:r>
        <w:rPr>
          <w:rFonts w:ascii="Times New Roman"/>
          <w:b w:val="false"/>
          <w:i w:val="false"/>
          <w:color w:val="000000"/>
          <w:sz w:val="28"/>
        </w:rPr>
        <w:t>
      10.3 92.7</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 шаруашылығы жануарларын айдауға арналған сервитуттарды, мал айдау трассаларын және жайылымдық инфрақұрылымның өзге де объектілерін, сондай-ақ мал қорымдарын (биометриялық шұңқырларды) белгілейтін</w:t>
      </w:r>
    </w:p>
    <w:p>
      <w:pPr>
        <w:spacing w:after="0"/>
        <w:ind w:left="0"/>
        <w:jc w:val="both"/>
      </w:pPr>
      <w:r>
        <w:rPr>
          <w:rFonts w:ascii="Times New Roman"/>
          <w:b w:val="false"/>
          <w:i w:val="false"/>
          <w:color w:val="000000"/>
          <w:sz w:val="28"/>
        </w:rPr>
        <w:t>
      Схемасы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Степногорск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2025-2030 жылдарға арналған</w:t>
            </w:r>
            <w:r>
              <w:br/>
            </w:r>
            <w:r>
              <w:rPr>
                <w:rFonts w:ascii="Times New Roman"/>
                <w:b w:val="false"/>
                <w:i w:val="false"/>
                <w:color w:val="000000"/>
                <w:sz w:val="20"/>
              </w:rPr>
              <w:t>жоспарына 3-қосымша</w:t>
            </w:r>
          </w:p>
        </w:tc>
      </w:tr>
    </w:tbl>
    <w:bookmarkStart w:name="z11" w:id="6"/>
    <w:p>
      <w:pPr>
        <w:spacing w:after="0"/>
        <w:ind w:left="0"/>
        <w:jc w:val="left"/>
      </w:pPr>
      <w:r>
        <w:rPr>
          <w:rFonts w:ascii="Times New Roman"/>
          <w:b/>
          <w:i w:val="false"/>
          <w:color w:val="000000"/>
        </w:rPr>
        <w:t xml:space="preserve"> Мал қорымдары (биотермиялық шұңқырлар)туралы мәліметтер</w:t>
      </w:r>
    </w:p>
    <w:bookmarkEnd w:id="6"/>
    <w:p>
      <w:pPr>
        <w:spacing w:after="0"/>
        <w:ind w:left="0"/>
        <w:jc w:val="both"/>
      </w:pPr>
      <w:r>
        <w:rPr>
          <w:rFonts w:ascii="Times New Roman"/>
          <w:b w:val="false"/>
          <w:i w:val="false"/>
          <w:color w:val="000000"/>
          <w:sz w:val="28"/>
        </w:rPr>
        <w:t>
      Степногорск қаласы бойынша мал қорымдары (биотермиялық шұңқырлар) туралы деректер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ауданның, ауылдық округтің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скотомогильника (биотермической ямы)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түрі (биотермиялық шұңқыр) (қарабайыр немесе Типтік)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(биотермиялық шұңқырдың) мөлшері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күй (жұмыс істейді немесе жұмыс істемейді)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ұстаушы (меншік иесі)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беккари шұнқыры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істемейді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 әкімдігі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 C07/190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40м²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Қарабулақ а. әкімдігі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 C07/192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40м²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 а/о әкімдігі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Бестобе 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 C07/189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40м²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Бестобе к. әкімдігі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Ақсу 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 C07/188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40м²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к. әкімдігі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 Құдық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 C07/191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40м²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 Құдық а. әкімдігі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Изобильное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 C07/193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40м²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Изобильное а. кімдігі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Бойынша сібір жарасы жерленген жерлер туралы деректер (мәліметтер) 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ауданның, ауылдық округтің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жаралы жерлеу нөмірі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пен өсімдіктердің табиғаты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жарасын жерлеу көлемі (ауданы)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ендік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бойлық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сипаттамасы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ұстаушы (меншік иесі)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белгілері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жер кадастрының ақпараттық жүйесіне енгізілді</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Степногорск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2025-2030 жылдарға арналған</w:t>
            </w:r>
            <w:r>
              <w:br/>
            </w:r>
            <w:r>
              <w:rPr>
                <w:rFonts w:ascii="Times New Roman"/>
                <w:b w:val="false"/>
                <w:i w:val="false"/>
                <w:color w:val="000000"/>
                <w:sz w:val="20"/>
              </w:rPr>
              <w:t>жоспарына 4-қосымша</w:t>
            </w:r>
          </w:p>
        </w:tc>
      </w:tr>
    </w:tbl>
    <w:bookmarkStart w:name="z13" w:id="7"/>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айдауға арналған сервитуттар туралы мәліметтер</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w:t>
            </w:r>
          </w:p>
          <w:p>
            <w:pPr>
              <w:spacing w:after="20"/>
              <w:ind w:left="20"/>
              <w:jc w:val="both"/>
            </w:pPr>
            <w:r>
              <w:rPr>
                <w:rFonts w:ascii="Times New Roman"/>
                <w:b w:val="false"/>
                <w:i w:val="false"/>
                <w:color w:val="000000"/>
                <w:sz w:val="20"/>
              </w:rPr>
              <w:t>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құрылыстары (ұңғымалар, құбырлы және шахталық құдықтар, қазандар)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трассалары, мал тоқтату және суару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сатып алуға арналған сыйымдылықтар, қошарлар және қоршалған орындар, жайылымдарды қоршаулар, қоршаулар (оның ішінде электр қоршаулар), ауыл шаруашылығы жануарларын қора-порциялық жаюға арналған қаламдар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бөліністер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жаңартылатын және баламалы энергия көздерін пайдалану жөніндегі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құрылыстар және жайылымдарды күтіп-ұстауға және пайдалануға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Степногорск қаласы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2025-2030 жылдарға арналған</w:t>
            </w:r>
            <w:r>
              <w:br/>
            </w:r>
            <w:r>
              <w:rPr>
                <w:rFonts w:ascii="Times New Roman"/>
                <w:b w:val="false"/>
                <w:i w:val="false"/>
                <w:color w:val="000000"/>
                <w:sz w:val="20"/>
              </w:rPr>
              <w:t>жоспарына 5-қосымша</w:t>
            </w:r>
          </w:p>
        </w:tc>
      </w:tr>
    </w:tbl>
    <w:bookmarkStart w:name="z15" w:id="8"/>
    <w:p>
      <w:pPr>
        <w:spacing w:after="0"/>
        <w:ind w:left="0"/>
        <w:jc w:val="left"/>
      </w:pPr>
      <w:r>
        <w:rPr>
          <w:rFonts w:ascii="Times New Roman"/>
          <w:b/>
          <w:i w:val="false"/>
          <w:color w:val="000000"/>
        </w:rPr>
        <w:t xml:space="preserve"> Иелерін көрсете отырып, ауыл шаруашылығы жануарларын бірдейлендіру дерекқорынан алынған ауыл шаруашылығы жануарлары басының саны туралы деректер</w:t>
      </w:r>
    </w:p>
    <w:bookmarkEnd w:id="8"/>
    <w:p>
      <w:pPr>
        <w:spacing w:after="0"/>
        <w:ind w:left="0"/>
        <w:jc w:val="both"/>
      </w:pPr>
      <w:r>
        <w:rPr>
          <w:rFonts w:ascii="Times New Roman"/>
          <w:b w:val="false"/>
          <w:i w:val="false"/>
          <w:color w:val="000000"/>
          <w:sz w:val="28"/>
        </w:rPr>
        <w:t>
      1 кесте. Ауыл шаруашылығы жануарлары басының саны, оларды көрсете отырып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 ауыл, ауылдық округ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түрі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тегі, аты, әкесінің аты (бар болса) немесе заңды тұлғалардың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 / иесінің жеке сәйкестендіру нөмірі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Ірі қара мал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АКСУСКАЯ 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Калабаева Лазат Халилуловна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621013450510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Мажитова У.Б.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650724400740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850319351263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Абдрахманова Нуржамал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640921300644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Абдулвагап Орайханович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591201350588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Абзелов Жанат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680203300493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Канат Жумабаевич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541117350087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Абилова Адия Бейсеновна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601005450197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Абилькаиров Камариден Султанбекович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670519350581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Абишева Айнаш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821202451012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Абсалямов Мади Орайханович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780821350010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Абшаева Баян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810904450630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Авдол Оналган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651024450497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Айтжанов Жасұлан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791015350102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Айтмаганов Арман Алпамысович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780804301862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Айтмуханов Талгат Калижанович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780411350243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Алгожина Лаззат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810223450768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Алжанов Толебай Шакитулы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580116300723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Алимкайдаров Бурунбай Жумабекович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600129350093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Ержан Еркашович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610825350188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Аманбаев Асылбек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780126301966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Апасов Чингис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880918350970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Аппасов Ахметжан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920808351277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Апсаматов Габдулпашим Уагапович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610107350421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Аубакиров Ризабек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860417350606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Аубакирова Шолпан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630415450406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Аутаев Айнабек 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680114350086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Аутаев Рыспай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900614350598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Аушахманов Аскар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700128450243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Ахетова Куляим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600317450329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Ахтанов Курман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640422301362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Бабасов Батырболат Бикенович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660116350519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Кадилбек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570201504422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Базилов Женис Шаукович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790505302817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Базилова Махаббат Карбайкызы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780525402682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Базылов Нургожа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561128350279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Байдельдинов Жанай Алжабаевич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720313350137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Байздрахманов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610216350315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Баталова Рысты Карибаевна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530210450699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 Аззамат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910201351324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Кабдрахим Алпыспаевич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630725350554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Бектасов Сансызбай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510113350077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Бериккарим Ермек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760207300617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Беркаримов Жумаш Мусаевич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580124300717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Брух Василий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620611350166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Будушева ИП Будушева Сериковна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770707401364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Будюкин Сергей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781030302122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Булатова Светлана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690815400851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Бурамбаев Ануварбек Жарлыгасынович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670708300512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Бурамбаев Руслан Ануварбекович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890316351254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Величко Руслан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791124401718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Воронин Олег Олегович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740606350679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Вурган Оксана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710409450430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Галимова Майра Калиоловна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630329400889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Гемерлинг Л.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561209400863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Горбунов Николай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650819350182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Гумаров Нутфулла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340521350079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Даханов Дархан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840911351577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Джукупов Сагандык Нукушевич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471221350156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Джуманова Гуля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680130450357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Диптан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591014350204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Дудургов Руслан Юсупович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820401351322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Дукенбаев Амантай Жусанович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650422300287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Дунайцев Дмитрий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750806350281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Елюсизова Рузали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670728450055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Елюсизова Рузалия Адгамовна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620728450555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Естаев Аманкелды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750619301188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Кейнияд Сакенович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491024350129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Жапарова Айнур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791021450121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Жармагамбетова- Мусабаев Рахиля Ашарбековна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650320450423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Жахин Кайрат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680221300903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 Темірболат Маратұлы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020201550838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Жинисхан Абай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701112350430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Жолмагамбетов Жалгасбай Аскербаевич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710830350265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Жуганов 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870518350845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Жумабаев 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630804350197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Кайрат Емухамбетович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710926350178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Жумагулов Б.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481031300357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Жуматаева Галия Капсаттаровна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710812401037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Торгун Жакияновна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560603450333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Жүнісхан Төлеухан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701102000679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Жылкайдаров Серикбай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800802350589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Забикулла Інжу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120715601019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Заводхан Толе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840827350770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Айгуль Бекалиевна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740901401056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Инжебек Азамат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880822350641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Адырбаев Самат Кунанбаевич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890411351280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Жунусова Айнур Каирбековна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820701450440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Ивченко Максим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870410351559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Калабаев Батырболат Балтабаевич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880102350200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Камидоллинова Айнур 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981017451009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Сулейменова Алтыншаш Еркинжаскызы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810731450778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Нуртаза Токашевич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500912350089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Исаев Тлек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690812401050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Дархан Камидоллович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881228350645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Камидолла Кабиденович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590113350287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Кабитов Дулат Дюсетович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740317350462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Казизов Ерлан Бекмадияулы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700724301546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880406350114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Калтаева Слушаш Каиргельдиновна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591114401197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Кантаева Мария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610101406963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Капарова Нурия Медихатова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650204400981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Александр Буташевич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530920300021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Александр Михаилович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850601350426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Кляин Сергей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761027300770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Абзал Даулетбекович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850202450354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Жанат Темирбайулы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710703300951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Кожахметов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671124350091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Кожахметова Араим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800818450186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Кожекенов Жусуп Озекенович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530826350156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Кокаев Аскар Едгеевич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740701350161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Копаница Ольга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870118450548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Кречко Ольга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820603450190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Крылатая Роза Шаменовна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601121400885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Ерболат Нурбулатович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961103351214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Кудайбергнов Талгат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700127301035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750323300230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Куйкенов Бауыржан Кенжебекулы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721223350011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Кульжанов Ризабек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471111350207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Кульжанов Толеухан Нигмутуллович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801118350355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Кульжанова Жаннат Брановна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710901450534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Кульжанова Корлан Секеновна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651104450273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Кульмагамбетов Марат Байжигитович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881123351068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Кульмагамбетов Марат Мустахимулы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650301350433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Кульмаганбетов Базарбай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460104400412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Курманаев Рамиль Шахидуллаевич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700224350457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Кусаинова Алия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760706450206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Кусниденова Даметкен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500823450359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Кусниденова Сауле Каировна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820405451231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Кучеренко Дмитрий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750306350352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Кушкунбаева Айгул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780415402067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 Мукашев Амангельды Азкенулы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551030350224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Ликеров Ахтай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801121350460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Логинов Сергей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660730300692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Лукман Госман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500615301204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Лукпанов Еркин Рамазанович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720717301541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Ляная Татьяна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910228450350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Мажитова Валентина Антоновна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640513450480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Макраев Бахтияр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890224350979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Максут Нуржан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931107351429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Манапов Арман Айтпаевич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801030350565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Масабаев Ерихан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760704300867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Канат Каримович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591230350126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 Сергей Генадьевич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831110351523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Минаева Т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740820450143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Михайдаров Жаппас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650504350114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Мощанов Жомарт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740118350180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Муканов Жанат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760916350350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Кубайдулла Шекирович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611216300718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Амангельды Каримгужанович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590101303726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Амангельды Шекирулы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680909300606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 Ерлан Ерболулы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960707351522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Муратхан Ж.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750811350556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Мусабаев Толеген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761127350275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Мусайбеков Азнабай Рамазанович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600316300241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Мусайбеков Амангельды Буркиткаевич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701217300712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 Ансат Жаналыкович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981006351578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Надыров Нуркеш Тулешевич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580923350093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Нартов Сергей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540502350176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Нугуманов Евгения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891225351565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Нургалиов Жасулан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850502350755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Нурушев 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720929350661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Нурхамитов Ескендыр Боромбаевич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780501301082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Нуршабаева Мадина Алпысовна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540824450450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Нұрғазы Нұржігіт Айдынұлы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980225351477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Шортанбай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570914300323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Омиртаева Батима Токеновна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630714400633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Ерсаин Калелович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550509350255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Естай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470305300916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Сансызбай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760621300806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Ольга Эдуардовна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700110400962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Отыншин Шарбану Толеуовна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580210450727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Отыншина Динара Кабдулловна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690523450494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Пак Леонид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771016350392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 Виталий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701002350244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Пинчук Светлана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750603401602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Попенко Анатолий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800110350339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Попенко Владимир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810308351157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Райс Руслан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860827350487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Саттар Ергалиевич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640331350603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Рахимжанов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701028300428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Рахимжанова Бибигуль Асылтасовна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690515400068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Рахимов Дуйсен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641201350391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Рашит Хаким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920915350914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Саби Актайхат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580925350689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Бауыржан Темирбекович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840919351401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Сабыров Марат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680219350077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Сабыров Сапар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411101300681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Сабыров Сармантай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500801301225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Сагадиев Мирхан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810621350745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Сагнаев Арсет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020926551818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Садвакасова Ботагоз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630914350264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Садвакасова Раушан Кабикеновна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550214450019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Садвокасов Жиренше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450127300182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Садвокасов Нурбек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870227351148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Жомарт Куанович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650815350120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Салимов 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620802300267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Самойлов Вадим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840715350810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Аманжол Шагирович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620904300886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Сапин Бейімбет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870130351216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Сапин Жылкайдар Мугазамович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610326300644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Сапин Косайдар Мугазамович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651003350013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Сатанов Рахимбек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611025350260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Сатанова Динара Дулатовна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921109450109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Сауранова Несипжамал Рымтаевна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571227402265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Сейтхалым Маржангул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871229499023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Синегубова Ольга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751020450088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Смаилов Ибрай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760816450432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Солтан Тилеубай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781001350293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Стародубов Олег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790608300206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Стародубова Тая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571117300859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Жанболат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781201350012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Серик Амангельдыулы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810306350376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Магадан Талгатович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750416301203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Сыздыков Сайран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560425300551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Тайтымова Бекзат Кадылбековна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640401451283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Таутеков Рахат Таканович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680610350210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Тищенко Федор Вячеславович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890625351511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 Даулбай Капезович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390904300390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Токкужинова Алия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860513450713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Серик Рахимбаевич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670923350270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Уразбаев Азамат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790921350442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Фаломкина Светлана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720617450403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Фоломкин Вячеслав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911104350798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Франц Юлия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830813451747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Фролов Дмитрии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760808350175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Джамбул Бекболатович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790319300899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Хит Алексей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761012300769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Хозин Ильяс Рушанович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021005551106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Чарапиев Ергосай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791106301119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Черапиев Серикбол Бабавеич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540817300589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Черникова Нина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891123451195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Чернов 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760819301038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Шакирханов Жанат Рахымбердыевич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850815350473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Шакирханова Назгуль Рахымбердиевна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730920450185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Темиржан Думанбаевич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751228350054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Шкуркин Виктор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590430300861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БЕСТОБИНСКАЯ 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"Bm Qazyna"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850411351372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"Zhomart"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930826350902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"Абдирахман Романгуль"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840524450998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"Дарын"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830514399046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"Жумаш"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880329399075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"Ибраһим"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690110350442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"Капашев Бахтияр Касиетулы"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950627351407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"Мадияр"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840927450631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"Хали Серікбол"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890818351683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"Шакирова"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780926402335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Абдиева Баглан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550108400691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Абдрахманов Кабдул-Марат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580619300728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Кенжебек Сманович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690405350515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Мурзабек Акишевич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590920300796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Айнагуль Аманжоловна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771219401592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Абдулхаликов Ж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720308350774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Аманкеш Ташимович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630409300996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Абжанов Жексембай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661127300723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Абильшенов Галымжан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690425350178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Абильшенов Каиржан Саткенович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671111350040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Абузар Манарбек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681125300528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Абузаров Адильбек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660530300741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Абузаров 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730116300865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Абузаров Сакен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640618300558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Абузарова Алтынай Раматовна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730419400650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Абылкасимов 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880320350513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Абылхайров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740203350424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Агатаев Бауыржан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770529300868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Адильбаев Абай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740311300956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Азмагамбетов Бекболат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800130301012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Азмагамбетов Жасулан Тулеубаевич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631201301381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Аидарханов Муратбек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680724301054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Аинеков Мейрамхан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770408350767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Аипов Манас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710308450500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Аипова Батима Жанатовна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881223450139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Казбек Калыевич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630130300692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Алимжанов Мухтар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611202350163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Алимжанов Талгат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780916301663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Алимов Канаш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680101351093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Алимова Жанна Кажмухамметовна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861109450690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Алипов Бауыржан Мухаметович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800101304178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Алипов Мухамед 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561005350399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Алипова Назгуль Кажтаевна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810526450795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Алпыспаев 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841118350818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Алтаев Каира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861120350991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Альдекенов Адай Муставьевич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610325302040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Амиртаев 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630324350534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Антонюк 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670124401077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Антонюк Виталий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660618350598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Аристанов Д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810712351202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Асаинов Барлыбай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600630300189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Ерлан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790126301948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Асылбеков Ербол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710512350513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Асылбеков Ержан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700704300608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Асылбеков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600117302206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Ахбаев Асет Айтбаевич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800628302276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Ахмедьянов Адил Жанатович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870410351291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Ахмедьянов Жанат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670909450538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Акмалиден Кайргельдинович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610121350110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Кажитай Ольдекешович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570423300710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Казбек Гиноятович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510509300112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Орынтай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550525300820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Сакен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761111300668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Ахтанбердинов Жанибек Турарбекович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760406300738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Ашимов Муса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720328350159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Аюпов Манас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670119350170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Серик Ерханович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660413300656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Бабенов Жанат Каиргельденович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771030301638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Базилова Куляш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530619450167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Баисов Канат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691209350502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Баймагамбетов Коблан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631215350415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Байсынов Д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841207350772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Бакенов Жанат Хайруллинович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650912350128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Бакенов Жанат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700522350318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Бакенов Кайрат Айткешович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641010300565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Бакенов Канат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670605300750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Балпанов Нуржан Каирбекович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720117350314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Баталов Кайрат Габдулхаирович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811217351373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Бейсекенов Адильбек Магозович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770817301257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Бейсекенова Бакижан Рамазановеа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610801450331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Бейсенбек Нуралы Нуртайұлы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710902300190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Бекетауов Бакдаулет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751116301835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Бекетауов Яссауи Бакдаулетович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040127550790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Бекмагамбетов Даулет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780122302299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Бекмагамбетов Марат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470823300388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Бельгибаев Ж.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870509351226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Бережнов Михаил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851020350599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Беркимбаев Сабыржан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690518300385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Бесимбеков Булатбек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700420300941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Бескарин Жанарбек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680806350523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Бисекенов Ербол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570108301012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Булыгин Сергей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600823301127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Васина Наталья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740305450629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Волос Андрей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810122351106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Волос 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620305450793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Габбасов Бауыржан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780506350474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Габдулинов Солтанбек Кайрович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580115300450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Габдуллин Беркут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761110350639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Габдуллин Майдан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650820350405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Газизов Айтмухамед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480903300512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Газизов 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791123301766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 Айдар Амангельдиевич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811203350973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Гаранин Вячеслав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880508350832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Гекельман Яков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891022351328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Давитхан ИП "Мухамед"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970501351158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Даулетов Дюсенбай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561216300657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Куат Шаушетович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780809302164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Даулетов Шаушек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520115301170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Джандавлетова Рахия Кокашевна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610919450373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Джекеев Барлыбай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600115301861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Джесупбекова Валентина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560208400895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Досмагамбетова Умитжан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381117450267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Досумбеков Сержан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670507300044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Дошумов Жумабай Каирович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540219300716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Дюсенов Разиден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600119300716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Ералиев Еркин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650222300009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Ералина Бикеш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730212400794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Еркебуланов Кубеген Тамаевич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681128300722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Еркебуланов Курмангали Таманович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630926300481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 Ардак Кияшевич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780721301900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Ермекбаева Баян Мухамеджановна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570810450628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Есенбеков Ерик Тасбулатович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710210350571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Есмагамбетов Аман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750826350230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Есмаганбетов Мурат Тайтышинович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650227350223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Есов Амангельды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640928300850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Жагупаров Кайролла Хусниденович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521120350238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Жакупбекова Кульбагдан Абылкасымовна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480605400727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Даурен Даутович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830907350991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Жакупов Даут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550814350104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Жакупов Сатпек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660324350699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Жакушев Амангельды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660614300024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Жалтыров Серикбай Зейнулович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660818350357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Жалтырова Салида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721211400754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Жангуттинова ИП Жангуттинова Г.Ж. Жанбырбайкызы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960828451616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Жапаров Сакен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730717350353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Жармагамбетов Айдын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740910350215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Жеманов Александр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860129350879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Жилкибаева Сауле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581116450431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Жумабеков Ахмед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613006350558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Ахмет Нурабаевич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631006350558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Куанышбек Шиликбайулы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651222300956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Магжан Кенеспаевич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890628351409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Бактыбай Каиргельдинович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601014300966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ИП Арман Уахитович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791001301099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Жунусов Кажтай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500401301479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Жунусов Каиркен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670128300966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Жунусов Нурлан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770928302148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Жусунбаева Айнаш 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750409450676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Зеинилов Каират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740703300749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Зейнелов Бейбит Шонанович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760419300729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Зейнелов Мурат Шонанович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720530300715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Зейнелов Нурсултан Кайратулы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010101551850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Зейнелов Суиндык Шонанович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770920301366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Зейнелова Асемгуль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791013401724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Зейнелова Жанар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691208400844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Зенелхан Амангельды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850521351915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Зерских Антон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830313350794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Ибраев Жумаш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590801300154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Иванов Роман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840102351142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Абзал Кызырович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690531350154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Идрисов Абай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560828350380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Димаш Нурланович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880306351357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Идрисов Канат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680404301024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Идрисов Мурат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570812350078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Идрисов Орымбай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620912450525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Орынбай Кзырович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620228300772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Идрисова Лаззат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740120401000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Марат Сеилбекович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640720350856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Имагамбетов Борамбаи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480308300924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Иманбалинов Ерболат Амантаевич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890712351693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Иманбалинова Гулбаршын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700621400168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Абылгазимова Жанар Айтмукановна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750129400826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Габдулинов Дархан Солтанбекович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790924300958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Муканов Нариман Бактыбаевич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740918350158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Куат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720103301315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Искаков 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821216350341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Бекзат Рашитовна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620719450536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Бейбит Баукенович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660530301086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Исмагулов Косман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580426300888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"Кыпшак" Майканова Гульназ Еркиновна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770105402375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Кабдулманова 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630823400874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Казбеков Максат Мархабатович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761208350532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Казиров Бисембай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631219300679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Казыбаев 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580422350604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Кайырбай Куаныш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960428351100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Каиртай Кошерович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570324300801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Кунанбай Каратаевич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830818350442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Какимов Пшекпай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740126400665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Шаймардан Каирнасович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420416350065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Калимов Дюсембай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630114300992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Калимов Мырзагали Сатыбаевич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710321350169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Камеев Кайртай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610528300949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Камиев 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520415300074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Канафин 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690330300755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Бекболат Адильбекович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770612301594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Канафина Мария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590330400071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Кантарбаев Каирбек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670121350240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Капаров 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500630350026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Каппасов Базыл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560928300546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Каппасов Жанибек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601121300393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Каппасов Жумабай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610224350242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Каппасов Мугадил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580831300245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Карагужинов Нурлан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870402350735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К.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570924300665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Куаныш Кайроллович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910530351284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Каратаева Айтжамал Караровна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590625400927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Каржау Кабыл-Газиз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570527350495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Бекзат Ерденович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660810300882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Каримов Бисембай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561227300756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Каримов Кабдул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550121300676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Касенов Ерден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780725302544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Рафаиль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871204351412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Касымов 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730206350117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Катран 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930808350786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Каушев Жамабай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530809300642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Кендырбаев Каирбек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610723350410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Кендырбаева Кызгалдак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720623450624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 Даурен Кайратулы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870221350711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Кенженов Канат Муратбекович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771126300999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Кенжетаев Данияр Акымбекович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860927350718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Кинаш Куаныш Евралиулы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000110551441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Клепец Александр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760302350709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Кожанов 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870810350288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Олжабай Мардынович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700105301302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Козыкорпеш Айбек Абайулы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950420351065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Коныров Жалын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740724300426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Конырова Раушан Рустемовна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721005400294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Коробова 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390509400786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Кошанов Еркебулан Рамазанович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820326350367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Кошанов Ерлан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760505301010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Кощанов Рамазан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510715301150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Кресс Анатолий Эдмундович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720616300534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Кресс Эдуард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670412301204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Хозяиство "Ерсаин" Алпысбаева Кадиша Баштаевна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590606400993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Купеев Сагымбай Кубатаевич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690621350341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Курасов Александр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550907300877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Куржикаев Санат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750609302022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Курилович Артем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930214350638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Султанмахмуд Курманюаевич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890420350300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Берик Еркинович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811008350597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Кусаинов Еркин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390543002750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Кусаинов Жанбырбай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671022300497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Саадат Блялович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780105301991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Кусаинов Сансызбай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630903500111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Кусниденов Канат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720529350409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Кх"Абдиев" Абдиев Ануарбек Казбекулы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940105350439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Кызыров Дулат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851109350434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Кызыров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580308350082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Кыршимов Мухамед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640322300658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Қима Асылан Еркебайұлы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961209350351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Латыпов 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820419351420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Мадиев Акымбек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560101310498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Мадиев Булатбек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600125301668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Мадиев Ержан Кенжетаевич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691118350409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Малгождаров Руслан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821121351096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Малгождаров Жаслан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880324350446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Малгождарова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851206450775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Малеиев Андрей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630316350749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Мангушев 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650411350500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Маненов Жолдыбай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800103301005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Маненов Серик Темиртасович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590410301167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Маркевич Мелиса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570928400960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Матин Толетаи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570122300704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Маханов Жиенше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430612300185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Маханов Мурат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711103301782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Муса Гарипович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740101300280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Дулат Гаринович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810822350778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Мигова Людмила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600227499035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Молгождаров Каират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720319301351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Канат Хаметович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770216350018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Ислям 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750830301274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Муканов Расул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860303351179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Рустем 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860325351208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Муканов Саилау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530127300368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Муптихан ИП "Муптихан Досбол"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860220351287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Мусабеков Габит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900627351755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Мустафин Едильбек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590410300961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Мустафин Кызыр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471015350136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Муфтахиденов Балтабай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540612300940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Аманжол Казкенович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841212350809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Жаксылык Зияшевич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820113351288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Мухамеджанов 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420901300500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Мухамеджанова 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551031450226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Мухамеджаров Булат Байжанович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680629350036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Мытник Денис Вадимович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950916351180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Назаренко Андрей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630922350288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Назаров Сергей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690508300747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Назымбекова Марина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841016450532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Ниязбаев Игорь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580101305841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Нокин Мереке Жамантаевич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621107350664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Носачук Д.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871001350798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 Ерлан Жумашулы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911025350580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Кошербай Жанбырбаевич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691011300054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Берик Оразбекович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610501301564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Нурбаева Жанима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470518400049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Ануарбек Скакович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621008300693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Нуржаксин Кусбек Галымович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891209351067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Нурмагамбетов Аманкелди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530907300487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Нусипбекова Салтанат Талгатовна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931123402028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Ожекина Баян Тулешевна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840625451648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Окубаева Раушан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651125400935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C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680427300686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Асылбек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570818300094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Жасулан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900307300969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Мурат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640310301155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Оразова Рымбала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630204401391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Орумбаев Садвокас Сейтказинович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611112300782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Амангельды Кайржанович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771121350501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Ардак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800813350380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Каиржан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501119350299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Мурат Кызырович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790827400749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Саят Даулетулы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941212351481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Отанчинов Кайрат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671220350428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Отдаленов Сергей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770831300919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Повид Николай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570103301607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Поляков Иван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590705300648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Понамарев Виталий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740620350259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Степан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740223302786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Потеева Светлана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660902400581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Раимбеков Сайлау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620318350560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Раимбеков Талгатбек Медалханович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661012300906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Раинбеков Манар Жанарбаевич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870830351235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Раймбеков Бактыбай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670905300682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Раймбеков Манарбек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910327450299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Райынбеков Куаныш Сайлаубаевич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901012351060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Багадат Баграмович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751128350546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Рамазанова Нуржамал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570731400484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Куаныш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840217350259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Суиндик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850522350803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Рахимжанов Женис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890509351530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Рахимов Жексенбай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600123300718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Резепова Люба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560531400613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Рустемов Амантай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491008300066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Рысбеков Каидар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040811450334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Рысбеков Хайдар Тастыбаевич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620920350532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Рыспаев Ерлан Салимович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770116350016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Рыспаев Микай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561108350349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Сабитов Куат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810331350342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530315301040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Садвакасов Амангельды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661027300782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Садвакасов Макаи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550472516325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Садвокасова 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550119400641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Муратбек Сергазинович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590610350678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Алмас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910905350700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Садыков Куаныш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770219350610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Самамбетов Куандык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660531300658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Саманбетова Умытжан Кудайбегргеновна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680902400901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Сапаров Адилхан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720519300656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 Арман Мукатаевич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730727301558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Саттаров Базарбай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521020300713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Сбитний Дмитрий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960421350827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Себгатулин Женис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460220300378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Себгатуллин Салауат Женисович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731213300518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Сейтказинов 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631013350427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Секенов Серик Тлеубаевич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810609350294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Сенин Яков Давыдович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551009350253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Сибанова Елемес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071153450710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Сибанова Елемес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531107450710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690412350563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Сматаева Айнагуль Сайлауовна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810729450302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Сматаева Динаш Мажитовна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610323400733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Соспанов Асылбек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691207350501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Соспанов Кобеген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470623300555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Соспанов Марат Кубегенович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820523351336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Соспанов Толебай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640915300939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Соспанова Роза Жанболсыновна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620307400738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640628500657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Дархан Каиркельдинович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730721300785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 Каир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471216350238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 Кайрат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640629300657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 Рауан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760331350529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 Теморшот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501225300952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 Толеген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640228300736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Торехан Каиркенович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690318300645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Сулейменова Роза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690125450301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Ерлан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780103350641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Ибрагим Алданович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641003300216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Султанов Ерлан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850413301218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Султанов Мереке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681108350204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 Роза Дәулетханқызы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570515400876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Сыздыков Балтабай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490804350176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Сыздыков Куат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680503300877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Табенов Жаслан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860619301715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Таженов Ерлан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800414302212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Таженов Серикбай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581204350334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Таженова Галия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630830400872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Талипов Галымбек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850619350632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Тапалов Жанибек Болатулы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720101305357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Таукенов Орал Каиртаевич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770613350484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Таукенов Орынды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810901351253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Ташенов Аблаихан Рустемович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680226300336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Ташмаков 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880318350929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Ташмаков Елемис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600308301444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Ташмакова Сауле Кабдолловна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610520401059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Тегжанов Дастан Дауренбекович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880509350293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Темірхан Айбек Бақтыбайұлы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960626351146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Тлеугабылов Темиргали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461025350179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Тойжанов Абылай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570303300788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Тойжанов Абылай Нургалиевич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570303300798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Тойжанов Талгат Нургалиевич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721212300603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Тулегенов Мухамед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690407401198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Турлыбаев Асылхан Сальменович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730623350441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Тынымов Канат Кактаевич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730119350352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Укубаев Айдар Салимович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690214350488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Укубаев Амантай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641125300917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Укубаев Ануар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610815300830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Укубаев Сакен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681011350306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Умралинов Талгат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730319300046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Уразбаев Ардак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700904401055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Уразбаев Балташ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460101304732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 Аскар Базарбаевич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830714351366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Серик Нуралынович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840401350348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Ускабаев Айдар Мухамедсадыкович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750309350656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Утенов Азамат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880317350359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Утенов Мурат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620124300757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Утеубаев Галымбек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640101350642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Утеубаев Кайырбек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530223301239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Утубаева Баглан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580319400674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Фирсова Татьяна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910920451716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Фоменко Павел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580119300750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Хажимов Асан Турсумбаевич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870602350504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Халимова Зайра Сатыбаевна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681208400852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Халыков 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691115300872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Хамазин Суиндик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810925351082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Бахтияр Муталлапович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880905351026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Хриспенс Андрей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841010351521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Хрящева 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900803450717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Цинский Александр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690304300847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Чередниченко Евгений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850910350773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Шаимов Аманбай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560622300969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Шаимов Ербол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620419300770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Шаимов Мушелтай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590330300759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Шайзадинов Балхаш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700101300392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Шайзадинов Жылкыбай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620525350149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Шаймуратов 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620114350431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Аманжол Бакытович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650412350813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Даулет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761220350528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Шакиров- Ермек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470315300881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Шакиров Касымбек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520401301195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Серик Амантаевич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641129400826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Серик Гайсенович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661117300749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Шакирханов Жаслан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810818350746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Шамилов Ербол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730430350581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Шарапиденов Айдар Муталапович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891113351491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Шарипов Динмухамед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581016300752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Шахманов Галым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820802350829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Шаяхметов Кайролла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480823300627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Турсун Калауович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670117300301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Шекебаев Марат Кинаятович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551201350673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Шикибаев Сагат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590302350613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Шокоманов Каир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460905300728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Ящубкина Т.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581016400293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Ажык Ержан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910509351428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"Бахытхан"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850331399025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"Бекарыс"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010331551099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"Ескендир"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911010351201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"Мырзатхан" Мырзатхан Бакытгул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890117451308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"Төрт Отау"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850317302591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"Хагазбек"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680511350480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"Хауан Савирелд"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65052940539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Уримхан Х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660130350486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Авилов Жанат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630319350282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Адай Естай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950208001027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Адилхан Б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690410450435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Сартай Манапович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501221300227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Айтуган Хымбатгул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721201499040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Алгожин Казбек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530818300582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Алиев Мурат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580815301404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Альжанов Каир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610929300652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Альпамаз ИП "Мансұр" Альпамаз Альман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900809451364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Асен Досболат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920928399056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Аскаров Оразалы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610227300993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Асылхан Хумарбек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620904350377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Багауов Жомарт Багауович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781109300998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Байкенов Канат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680413300749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Батыгаев Кайрат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670911300040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Баяр Аким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841217399096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Баяр Бахытбол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810223351244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Баят Каким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850221301383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Бегимов Азамат Елубаевич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890310301641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Бекболатов Каиркельди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480221300446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Бекмаганбетов Жанат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770128302041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Кабдрахим Алпыспаевич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630725350554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Бектасов Байжан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570410301311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Бектасов Манарбек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680517300070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Сансызбай Сыздыкович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640101353726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Бокаев Махамбет Бекмухамбетович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810816302666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Бокейхан Базарбек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650529450539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Болшыман Амандык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720318499143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Буйдахан Хибат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790302350219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Буйдахан Есет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820604351217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Буйдахан ИП "Нұр-Ай"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600910350445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Букейхан Жигур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831010399118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Буланбай Айымхан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890402001266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Гавриленко Геннадий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590209300681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Даулетхан Жанузах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710417350488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Даулетхан Халман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800216350395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Доманюк Сергей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710202350072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Доменко Владимир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601108350438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Досмагамбетов Иркин Аупеевич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570202300580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Дробышевская Маргарита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470905401050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Дроздов Олег Романович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660210300672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Дуйсекеев Куаныш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920704350075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Дуйсенова Маржан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570801450440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Дуримхан Меруер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850227499195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Жагслаг Магзам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870406001600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Жаматы Айболат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961113351437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Тохтар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770904303305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Кайриден Лухманович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470514350017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Жапаров Мадияр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750210300562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Жапарова Галия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600801401669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Жарбулов Тлеулес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391110300763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Жетписбаев Саян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840105350636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Жуканов Даулет Алибекович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840501351002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Жумаев Талап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760327301023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Талгат Саттарбекович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680506350324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Жунусов Даурен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870822350977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Жылхышы Сайранбек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851111399081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Загородняя С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500213450085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Ибрам Бахытхан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850331399025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Бауржан Каиргельдинович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811206350800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Марат Кенжебекович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680319350665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Идрисова Гульнар Кенжебековна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651023400673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Пчелков Игорь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700309350499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Садуова Сауле Ашкеновна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780905402424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Тілеген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861216350448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Хайдарбекова Хайдарбекова Диана Құрманқызы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990605451084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Эйснер Анастасия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800326450459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"Айғыр Жал" Солтан Толеухан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170564027668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Кабилденов Аман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501128300569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Калиев Азынабай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570326300634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Калиев Арыстан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680205350116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Каликов Ержан Канатович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790918300876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Калкей Жайна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720509450802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Камалиденов Талгат Амантаевич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781002301964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Камзинов Жанат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751006350641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Камзинова Камила Кайратовна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971226450382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 Ашим Кабдуалиевич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561223300239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Капашев Тулеген Жаксыбекович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700720300794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Каримсаков Жаксылык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720425399065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Каримсакова Сапура Аширбековна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760312450551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Касенов Толеген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680206300307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Кельдеева Наталья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661016400796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Кляин Сергей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761027300770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Кожанбетов Сансызбай Сейлканович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671021350478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Козенко Валентина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580131400711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Койтан Адилбек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710415350586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Кокен Манарбек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740415350521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Кошкенов Асылхан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651010350137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Куприк Анатолий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570908300747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Курмангалиев Жанат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580926350218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Кусайнов Сагадат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670413350238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Кусапкулов Дамир Рауфавович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811015350248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"Қозған"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751122350533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Қойшыбай Гүлжан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880123451339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Левченко Максим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530929300823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Мадениет Роза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851222451215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Макашева Раушан Мухамедиевна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640118400030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Манапов Арман Айтпаевич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801030350565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Медрисов Жанибек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710227300378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Мектепхан Маулетбек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750101352146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Меңдібаев Төлеген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600812300981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 Нургалым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760330350543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Мурат Сартаевич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561009350112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Мухамедгалиева Гульнар Ульжабаевна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710214400553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Муханов Ерлан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880222350789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Мырзатхан Ертай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861125350334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Нәзір Біржан Аитбайұлы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970903350452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Нуралин Азамат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810703350037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Нурзолда Ескендир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911010351201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Нурсал Айбат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780724000830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Оразай Бахдаулет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810216000867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Оразай ИП "Амина" Оразай Куляш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821204451211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Ербол Еркаевич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671202301651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Сансызбай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760621300806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Оспанова Марина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740811450075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Отыншин Салимжан Кабдуллович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750212350460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Пердебаев Галымжан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840829399030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 Сергей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621203350011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Ракишева Ж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710726401048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Рамазан Арыстанбек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940101352929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Роман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740223301133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Сакенбаев 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760827350010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Сапин Бейімбет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870130351216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Сапин Жылкайдар Мугазамович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610326300644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Смагул Ербол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650823350431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Смагулов Мубарак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610318350092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Солтан Алмахан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620813499024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Солтан Бадаухан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650603350386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Суинов Жанат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720226300940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Суинов Канат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770122300825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Суинова Гаухар Даутовна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791223401548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Султангазиев Сейлбек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630225350348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Схах Манарбек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620312399054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Тайшы Салтанат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720320399079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Тлеуберди Жанарбек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760620350639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Тлеулин Тасбулат Темербекович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640119300703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"Organicfood"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161140019563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"Астана-77"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200640022063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"ПКФ Табыс-Агро"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201140025062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Толебаев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611014300046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"Ақбай Мермұхан"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020540017104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Тукенов Каиргожа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600808350232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Тунгашбай Ермек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920318351520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Тунгашбай Жанибек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881230350834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Туяков Мухтар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750901350347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Улархан Арманай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740213350543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Уримхан Худайберген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660130350486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Усинов Жумахан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580605300662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Фомин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570227302266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Ханапин Азамат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770208301018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Хапизин Аманай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420318300531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Хасамбай Риянбек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631120350489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Хасымбай Хабихат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360110350474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Хасымбай Хагазбек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680511350480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Хауан Даулетхан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670525350613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Хауан Пайзолда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610213350666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Хауан Саулехан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771228350355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Хумар Адай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731202000806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Хумар Даурет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840303001209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Хумархан Амантай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710112350727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Хуспан Хайни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741120001058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Хылышхан Жаматы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720704399125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Шагадатов Ерлан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761016350350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Бауыржан Жакенович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850317302591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Шалабаев Жакен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530315350366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Шаметай Сейсен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891212000189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Шарив Оргебай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720416350583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Шатаев Жанат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651117350456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Шугаев Куат Шорович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850714351250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Янжума Хайрат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880221350812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Ермек Р.Е.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990319350729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"Кабиденов" Кабиденов Куатбек Осербекулы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801215350233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"Мирбабаев Бахтияр Мамуржанович"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820618350929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"Шынfыс 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820623350014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Калабаева Лазат Халилуловна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621013450510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Нурбаева Жанна Ерболовна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771114402609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Абих Елена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981101450502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Дуйсенбай Токанович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590406350282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Адахамов Муратжан Эргошович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611201301299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Айдарханов Нурлан Алтынбасович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640514350221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Айтимов Медет Шекенбаевич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770817350502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Айтмаганбетов Аян Кайратович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840520351353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Акижанова Дина Нуркалыкрвна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871217451023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Алгожин Марат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661021301140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Кусаин Негмеджанович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640413350371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Алипаев Бекбулат Калиулы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581018301593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Байздрахманов Талгат Халилуллович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630807302064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Байтугелов Алмасбек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840520351036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Балгожин Марат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600811301111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Руслан Калиұлы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921229351391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Бейсембеков Баймагамбет Айнабекович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730222350055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Бекмаганбетов Жанат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770128302041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Босый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571120350227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Волкадав Вячеслав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760414350440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Гордейко Виктор Генрихович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620408350539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Досмагамбетов Ермек Иркинович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910602350891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Досмагамбетова Алия Омерсериковна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841220451103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Драгон Светлана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760420450231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Дуамбаев Кайрат Омерсерикулы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770427350106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Дудургова Елена Юсуповна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890206451490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Елеусизова Кымбат Нуралиевна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750121401543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Ембергенова Раиса Сансазбаевна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721101450581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 Кияш Габбасович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521012300600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Жакупова Динара Сайдахматовна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920618400924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Сиезбек Шиликбайулы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611017301090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Жумадилова Когаршин Алибайкызы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630612450279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Жупиков Денис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900621350269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Жұмаш ИП "Каз-Дарабоз"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791020303702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Жұмашұлы Ділмұрат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751208399058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Идрисова Салтанат Жолдангаровна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580208450327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"Құлагер" Беисов Талгат Еременович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810905350055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Муслим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680615300717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Асан Ильясулы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880425350554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Ильяс Токашевич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610113300814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"Өнім" Елеусизов Жанабай Олжабаевич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590101353744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Казыбаев Амантай Нурбаевич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600229350344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Калайдаров Женис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780509301155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Серик Кошкарбаевич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720107350325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Капашев Касиет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731109300671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Ключников Евгений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360113300256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Кубаев Николай Тимофеевич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490304300588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 Юрий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470201300980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Кукеев Серик Кусаинович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500216300455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Кайрат Абдикаликович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810606399101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 Азамат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831003351393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Малинина Елена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800420402403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Мирошниченко Виталий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720601301223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Арман Бактыбаевич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681115301026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Аманбай Алибекович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801214350446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Мухамеджаров Еркен Темиртасович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660505300081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Новиков Николай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821011350228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Темирлан Бауыржанович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030220551316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Дархан Жанабаевич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820102350100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Оборовская Ирина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820516450603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Пешкова Наталья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760108450483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Мурат Кабдешович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660715300421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Рахимжанова Капура Сейілханкызы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620717450169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Романова Татьяна 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760806450150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Сагиева Зульфия Станиславовна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730514450148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Сайдалин Аскербек Базарбаевич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680608300729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Тойгамбай Кастаевич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500101302436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Секретарюк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690311350297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 Азат Кайратович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870522350867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Ташенов Шакым Кызырулы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710825350031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Тогизбаев Шералы Рахманалиевич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600224302307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"Айдабол-Кокшетау"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990240003878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"Қыстаубай" Кадырбеков Кенжетай Жуканович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190940032275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Тулеев Ергали Шайзадаулы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690507350410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Туребек Кайрат Каиргельдыулы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900517350144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Хабибулин Михаил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850919351047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Аблайхан Темирбулатович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491202300685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Нариман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820126350706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Цишевская Наталья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740716400805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Чернов 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760819301038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Шаимов Аманбай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560622300969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Шайхутдинов Гафур Рифович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681009300656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Шакимова Еркежан Серикболовна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791106400642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Шенеева Алмагуль Серикказиновна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840801402399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Шнайдмиллер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820804350454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Шнайдмиллер Валентина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810410450437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Яцын Сергей Брониславович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730208300469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"Мукажанова Ж. Б."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800617401462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Абежанов Толеубай Тамирбергенович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671025350023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Абсалямов Орайхан Байкенович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510723350093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 Виталий Михайлолвич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780123302650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Алимова Маржан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681015450097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Альжанов Каир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610929300652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Амербеков Тимурлан Шаяхметович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670309350183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Амербекова Айман Майдановна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670908450116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Амирбеков Тимур Куракбаевич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800906350099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Антонова Екатерина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870702450336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Апсаматов Габдулпашим Уагапович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610107350421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Ержан Райханович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590515350126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Аубакиров Ризабек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860417350606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Байбазаров 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530331300298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Байбазарова Окпетай Рахимжановна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540211450120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Байжанова Лязат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770102402908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Баштовой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801130350320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Бекболатов Толеш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671107350841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Бекболатова Марзия Сейполовна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661205400039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Бектасов Б.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710120350334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Руслан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660208350291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Хамит Казенулы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491026350060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 Петр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900920350204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Белова Елена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850201450140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Белова Ирина Витальевна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650624450614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Блялов Абай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520609300207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Бойко Ирина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730320450502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Ветров Валерии Станиславович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580903300701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Волкова Наталья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750226450453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Габбасов Биржан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800101350954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Даурова Анна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850605450197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Джуманова Нуржамал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670630450066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Дирун Сергей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601017300398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Дунайцев Дмитрий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750806350281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Дяченко Петр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711020350640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Ержанов Азамат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780614301979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Еркетаев Амантай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660827300062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Жагапаров Канат Ргебаевич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800706302150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Айбек Зулпикарович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770514399052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Жанабаев Алтынбек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590721300040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Жаргайнова Назира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531115450219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Жахин Кайрат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680221300903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Сайран Кабдулжалелович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721030350042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Жумаев Талап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760327301023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Уалихан Калелулы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700204350011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Закариянов Нурбек Кабулканович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810623350578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Идрисов Базарбай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611005350300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Байтемиров Куаныш Сабкенович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780416350485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Жалмагамбетов Ержан Амирханович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800729300853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Кокаев Ержан Дюсембаевич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940206351228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Мукажанова Асель Гибраткызы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940106450222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Нуршабаева Алтынжар Жанатовна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880227450603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Уразов Тлеген Рахимович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881010350540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Иристаев Муроджон Оринбаевич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690331301644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Жанат Каркенулы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691121300598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Жулдыз Мусулманбековна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911120450404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Райхан Даулетхановна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650101400357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Кабитова Жанар Джумабаевна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730619450644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 Кайрулла Жумабекович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550412300271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Казизов Ерлан Бекмадияулы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700724301546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Каиров 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500307300955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Караев Б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640101353200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Амангельды Калижанулы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540915301272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Бауржан Каиргельдыулы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710811350152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Данияр Маулиевич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830824350554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Каиржан Каиргельдинович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730701350415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Кайрат Согитович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770329301026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Айтжамал Нурмагамбетовна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601002450468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Самат Сайранович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751002350233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Амантай Карибаевич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850417350743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Канат Темирбаевич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680415300809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Карабай Жунусулы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520617300419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Кожахметов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671124350091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Кожахметова Гульнар Бранкызы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550620401019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Кокаев Азамат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841106351167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Константинова Екатерина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670216450411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Космаганбетов Жанболат Зейнелович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720216301697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Кудрич Евгении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831122451416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Кульжанова Б.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830102450872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Кульжанова Кульбарам Бейсенбаевна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560713450272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Кульмагамбетова Галия Закеновна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480510400265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Кульмаганбетов Базарбай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460104400412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Ардак Жанабергенович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680825301093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Курносенко Лариса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660101402305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Кусаинова Алия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760706450206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Лаврентович Ирина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841130451203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Ладесов Андрей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791210350162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Лепеспаев Жанабай Турабаевич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620911399020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Логвиненко Иван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640517350446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Лукпанов Сабиржан Бекмагамбетулы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420315301008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Майраков Александр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620204350173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Майраков Игорь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660314350189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Малинена Евгения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740123400257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Мартышин Андрей Аркадьевич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630722300650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Канат Каримович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591230350126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Мащанова Райхан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430501450382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Медиев Амерхан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820911351157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Мишитбаева Александра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900331451247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Мужукбаев Каратай Хайруллович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820721351114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Мукажанов Балтабай Нурланович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550531300417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Муканов Нурмаш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520506300584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Сабит Сагинбаевич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680113300522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Мусабаева Сара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760601402057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Николаенко Анатолий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390429350058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Нурашев Канат Сайлауович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671126350349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Омиртаева Батима Токеновна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630714400633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Оразбаев Руслан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821106350879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Естай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470305300916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Ж..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761213350103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Оспанова Марияш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521103400760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Оспанова Меруерт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931116451117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Падчанов Ербол Шахвалиевич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731104350343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Переломова Светлана Робертовна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610501450599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Подчанов Ерлан Шахвалиевич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780114350463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Подчанов Нурлан Шахсалиевич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820826351185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Пшенбаев Булат Бекешевич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771129301903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Рамазанова Салима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610423400152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Романов Евгений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740708350435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Бауржан Жаркенович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710213300383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Бауыржан Темирбекович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840919351401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Асия Дюсенбаевна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890731450714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Сакпаев Канат Кабдуллаевич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760202350150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Жомарт Куанович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650815350120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Салипов М.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650927350183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Сарсеенбаев К.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680621350230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Сипульдин Олжас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880908351062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Смирнова Галина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550904450427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Стародубова Тая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571117300859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Султанова Сымбат Сериковна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901015451441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Таитымов Данияр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851207350219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Токежанов Куаныш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700427300860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ТОО"Асыл Тұқым-2050"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181040038321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Торгаутов Талгат Сансызбаевич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720913350129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Тустикбаева 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630130401429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Ханникова Сагира Исхаковна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470513400281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Хлыбова Юлия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830925450163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Шайкенов Куандык Маулетович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900531350458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Шайкенов Рашид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700306350016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Шайрестанов Амангельды Камарулы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440116300180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Шемпиев Рамазан 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480621350010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Шинкоренко Любовь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620828400542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Эллер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590826350474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Югина Елена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750910400643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Яндюк Степан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460110300588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ИЗОБИЛЬНОЕ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"Саян"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731218450101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Агзам Ержанат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820606351119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Агзам Салдатхан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680918350334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Айкембаев Мурат Жолдыбаевич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620822350272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Аманжол Кыздарбекович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780804301852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Айбек Кыздарбекович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821211351174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Кыздарбек Жакиянович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460720300297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Омерзак Тагнович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700415300627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Ержан Назарович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850205350949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Алимбетов Серик Жатаевич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680927350462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Алтайбеков Бауыржан Канатович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900427351371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Асаинов Мержат Жанатович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570801350117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Асаинов Хужат Жанатович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670126350199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Аубакиров Мурат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530801350308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Фаиз Халимович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811220351151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Виктор Байкенович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550626300463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Закарья Зигангараевич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650124350411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Халим Зигангараевич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540209350381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Амангельды Оханович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640103350366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Ашимов Аслан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810921350617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Бейбит Оханович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620125300821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Бабурченков Юрий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620319300390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Байбисенов Турсумбай Дуйсенбаевич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611215301592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Бекмолдин Айбек Бауыржанович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710101303755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Бектасова Майра Амербеккызы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581106400986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 Евгений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701116350412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Бем Евгений Эдуардович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810418350622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Биян Нурбек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770707350673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Боркошев Сапарбай Турдубаевич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500515350437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Даиров Толеген Базарбаевич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780129301417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Кельден Аскарбекович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660819350055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Тлек Куантаевич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820924350546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Дуанбаев Берик Туякович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690312300642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Ермекпаев Жанат Мухаметжанович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680901350232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Ескендиров Серик Каиргельдинович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801020300772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Есов Амангельды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640928300850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Жагипаров Жексембай Сарсенович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610806301116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Жангужинов Гумар Серикпаевич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760728350696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Бекболат 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720528350750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Исай Хамидуллович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590928350637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Мурат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750423350606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Умут Ольжабаевна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600101402860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Иманмадиев Аманжол Косманович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810326351086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Имекенов Марат Дюсембаевич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721201300838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ИП"Алия И Т"Даниярова Алия Газизовна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811221450333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Каир Шакимович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691013300471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Талгат Шакимович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671020300634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Тохтар Шакимович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580716300537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Мереке Сеитович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710308350316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Кабикеев Аслан Базарбаевич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831120350926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Кабикеев Базарбай Даирович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500510300770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Каматаев Омирбай Балтагаринович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700928350355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Каматаев Умурзак Балтагариевич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651116350523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Капбасов Дарын Алдебекович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850709351401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Кауданбаев Ануарбек Баянович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661218300699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Кауданбаев Казбек Баянович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710520350254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Кендирбаев Бахытжан Кенесович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770710302085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Кичайкин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840829350167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Клепец Сергей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740606300731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Красильникова 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821215451112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Куанышпаев Ербол Елепбергенович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850101352236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Курочкина Елана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860323450780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"Ильхам" Сатпаева Асем Сериковна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870513450587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Макенов Булатхан Негматович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671120300975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Маней Ербакыт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871229351002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Маненов Жолдыбай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800103301005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Мани Ерлан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860502351282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Мошкина Галина Тихоновна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440814400052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Даурен Талгатович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900409350771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 Кунанбай Шаймерденович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611121300553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Немов Михаил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660226300769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Серик Жумашевич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880807351083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Тулеген Темирбулатович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701005350479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Нуркенов Мейрам Магруппович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570211300708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Нуркенов Сагнай Сагатович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670201350265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Омарбаев Ерлан Каиркенович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790426302789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Канат Кайруллович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650206300480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Кендебай Смагулович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520603300732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Темирбулат Муратбекович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890223351576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Саликов Бауржан Манашевич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720910300493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Саликов Канат Манашивич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641024350312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Сатбай Бактыбай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721030300581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Сатпаев Канат Каиргельдинович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701110300770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Сибанов Шайымбек Искакович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641130300394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Исламбек Хайроллаевич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820801351357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Степанченко Александр Акимович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760504350569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Бактыбай Даулетович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750101351871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Ибрагим Алданович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641003300216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Арслан Ибрагимович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880809351252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Аян Алданович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751010350079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Бауыржан Таранович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601013300683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Сакен Бауржанович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870527350339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Сунгубаева Гульмарал Бакыткельдиновна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721029450559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Суфиянов Азамат Есенгельдинович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801011350482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Суфиянова Наталья Нурлановна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511010400614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Таксиитов Руслан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850718351533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Темиртасов Омирбек Жумашович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580201301406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Токсеитов Тасбулат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540209300602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Фогель Татьяна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580131400404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Казбек Сагатович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701202301392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"Матюшенко"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900216450888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"Хуаныш"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700119450501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Курман Жухамай Бердимурат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820915351258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Өмір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760528350054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"Время"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550529350303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540315401514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Саңлақ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840108401333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Халық Жері"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170540027518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Абдрахметов Даулет Касымович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810424300014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Абдыкаликов Жанат Кабдуллинович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740429350101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Абежанов Шакирхан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870805350677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Абилкасимов Канат Барисович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810116350978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Айтимов Каиргельды Ислямбекович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571001302208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Айтимова Лаура Каиргельдиновна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870107450143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Актанова Инара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811003450764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Аленхан Аманжол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730710350771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Аленхан Апак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651216350484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Аленхан Мамет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540422350528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Аленхан Сагай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710226350529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Альденов Жумажан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650520350147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Анафин Каиркельды Ехтанович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521019350427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Арипов Кайрат Ережепулы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740625300676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Арипова Алтын Ережеполвна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620920400979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Асаухан Муратхан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630315350832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Ашкенова Айкерим Ермашевна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670530450032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Базилова Асемгуль Амангельдиновна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800706450365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Байгобылов Нурлан Забихуллинович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740823350143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Батталова Маржан Ныгметжанкызы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690125400484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Бейсенбеков Балабек Айнабекович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780725350019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Рустем Рахметуллаевич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820209351208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Сагандык Дюсенбаевич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570912350399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Бисимбаев Танат Кайратович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670417301549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Мадияр Нұрбекұлы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991030350601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Бупешев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780501302467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Бупешев Сагаш Олжабаевич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660101350903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Вебер Андрей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810409350920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Вильд Светлана Витальевна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810317450789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Жолдас Жолкенович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720131350346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Габдуллина Кабида Каировна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631005450122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Гизатулин Ринат Асадович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620202350539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 Николай Никифорович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460105350319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Нурлан Жумажанович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780408301601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Даниярова Алтын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530310450563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 Ұлан Қанатұлы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050701551423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Донцов Валерий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621010350092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Досумбеков Султан Темержанович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570129350352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Дюсембеков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691120300166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 Рамазан Кабденович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520617300358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 НесИП Азангалиевич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540718300045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Жакиянов Тулеген Камидолленович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490310350081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Жаманова Арипа Хайрулловна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620122450590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Жармагамбетов Мырзахмет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540606350394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Жармаганбетов Данияр Мырзахметович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910416351829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Жетписбаев Ерлан Зейнуллинович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870414350205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Жетписбаев Зейнолла Корганбетович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601007350270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Жильцова 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501210450110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Ермек Бакирович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500115350244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Жунусов 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790116350057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Уалихан Калелулы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700204350011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Забиров Тлеубай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730101350959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Зайнишев Шыракбай Жартаевич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760605350101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Закариянов Кайратбек Кабдиканович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650816300586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Зияданов Бегзат Жунусбекович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640828350516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Тимур Казисулы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801205350142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Ильясов Азамат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730524301217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Илюшкин Сергей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730608350350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Иманбаев Аскар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750121350109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Мадияр 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910525350118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Иманбаев Мухат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920225350438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Габдулинов Дархан Солтанбекович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790924300958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Дидар Курумбаева Алия Сандыбаевна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770921450237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Жалмагамбетов Ержан Амирханович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800729300853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Зайнышев Толеубай Армисович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630114301138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Нигмет Дауиржан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911109000016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Ордабаев Дастан Алибекович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940307350952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Рысжан Рысжан Муратбек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920912451269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Шайхасанов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560103350140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Шарипова Асылтас Зайнышевна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600411400066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Асан Ильясулы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880425350554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Кульпаш Сабиевна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610110450325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Исмайлов Ризабек Алибаевич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600220300557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"Олжас" Баймаков Нурлан Хайдарович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591215350574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"Орбита" Вагапов Абу Арснакович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600101300926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"Байғазы"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081264015667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Кабар Еркинбек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660318350468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Кабар Ынтымак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700823350354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Кабитов Жолымбет Матыпулы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671209300740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Кабыкенов Сапаргали Мухаметжанович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690818350203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Каиркенова ИП Каиркенова Надия Наурызбаевна Наурузбаевна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810616450169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Каленов Талгат Ермаганбетович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820910350857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Камалиденов Жамбул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720309300832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Камелиденов Жанбулат Шагбанулы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621210350258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Капезов Ахат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730519300856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Капезов Дулат Орынбаевич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621021350131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Капезова Зинаида Нурлыгаимовна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580318450070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Капышев Булат Оралович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860715350973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Карашин Амангельды Узбекович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570502350131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Каркешев Ерболат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781222301396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Касенов Талгат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701125350114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Кендал Нигмет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630905399060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Кенжин Гариполла Калкенович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520505350054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Керейбаев Жомарт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691029300637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Ковалева Наталья Генадьевна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631023400828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Кожибаева Умсындык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450910400728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680109350316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Койбасова Гульнара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531115450070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Конакбаев Сатыбалды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420531300123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Конокбаев Болат Сатыбалдыевич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891201350977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Крестьянское Хозяйство "Радия"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881210450277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Кузубаев Серик Нургамитович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621114350107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Курумбаев 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651209300441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Кусаинбеков Марат Бугенбаевич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610801301931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Самат Нуржанович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551130350086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"Балу"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"Тугелбай" Дәлел Айнұр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820101452702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Любарская Ольга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540627400671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Маев Жанат Негматуллович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680208350215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Максименкова Татьяна Евгеньевна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800320400648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Масанов Алимжан Каркенович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631123350247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Матюшенко Алена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900216450888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Мерей Динмухамед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840109351272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Михайдаров Хамза Жанилович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581017350010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Мишустин Петр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910604350466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Молдыбаев Болат Салимович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600623300994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Молдыбаев Серик Салимович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620610301529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Самат Кадырбекович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730822350017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Муратхан Багдаулет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881119350672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Мурашов Валерий Никитович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660530350420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Мусабаев Шугай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580909300883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Мусайбеков Дархан Есимбаевич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840416350230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Аманжол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680217350294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Мухамедгалиев Каирбек Тулеубаевич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550923300725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Мухаметгалиев Берик Ризабекович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890429350964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Мырзагалиева Ултай Жуниспековна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651118450329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Наргужинов Ербол Нурмуханбетович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760831300085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Наукин Саян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770209301073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 Дмитрий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711212350218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Нурабаев Руслан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830316351055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Нурабаев Бауыржан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790927300351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Нурабаев Хайдар Каримович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511208350066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Нурбаева Ж.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771114402609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Берик Нурманович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740207300762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Ерболат Нурманулы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800719300135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Аида Бериковна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000808651016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Нурмуханова Кайникамал Куанышбековна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450126450080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Амангельды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710925350271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Рустем Армановия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930731351141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Салтанат Маратовна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771120401821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Елхан Токишевич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460503350075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Сеилхан Темирханович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630407350248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Мереке Смагулулы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721107350171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Талгат Смагулович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670619300454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Перфильев Павел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821221350219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Петраш Владимир Эдуардович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680709300510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Пшенбаев Куаншпек Бекешевич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611005350466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Раймбеков Омирхан Борамбаевич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791224302228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Булат Кабдешович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811119350332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Азамат Нуржанович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840824351009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Нуржан Ахмедиянович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590330350309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Ербол Жанабаевич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751013350550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Рамазан Умержанулы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630217350097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Сагиев Сатпай Галимович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520818350061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Сайфиева Карлыгаш Шыгаевна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600101402007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Салиев Зиягиден Айдарханович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650220350126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Салыков Жаслан Асылханулы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740826300564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Салыков Омиртас Асылханович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700908350099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Сафин Джалиль Габдулхакович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700610399100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Сексембаев Исламхан Шамратович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500301300417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Сатыбек Аухадиевич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540308350588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Жунусбек Аухадиевич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601009350231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Слызько Василий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510823300219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Асылбек Алибаевич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650105302021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Казбек Алибаевич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630221350128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Сорока Галина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590506450450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Жанболат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781201350012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Жангазы Пулатбекович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940816000161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Кайыржан Жылкыбаевич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720615350377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860916350976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Тoo "G-Tech-Company"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171240007218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Таурбаев Серик Маштаевич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480903350033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Курмамбай Закарьянулы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730109350358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Тилеухан Сайрат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831229350929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Тимофеева Алима Мусылимановна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610314450344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Тойшибаева Айгуль Олжабаевна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740816450121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Токенова Айгуль Рахымовна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860630451272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Толмачев Ерлан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921118351417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"Kz Agro"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140440031983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"Эдильбай-Карабулак"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200240006196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Уаисов Шаймар Ваисович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421117350121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Увалиев Окпектай Нурмуханбеткызы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560413400394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Унербек Ахсунхар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991111000120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Фазылов Олжатай Мухаметжанулы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630708350383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Хажекпер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410515350507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Халхабай Аманхан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690922399013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Бекболат Бекбасулы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671209350053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Хинаят Мерей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591010350514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Хиноят Мухамед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790906350222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Хиноят Тулеген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000000111111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Церф Сергей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810528350819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Чернов Анатолий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650121301368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Черномазова Екатерина Абрамовна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520702400318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Чухамай Мухамеджан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791221350300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Шакуров Ильдар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850219350211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Шарипова Дарига Есенбаевна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760615450122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Шарипова С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421026450044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Шашкенов Бурабай Казизович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830114351186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Шорманова Сауле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640301450217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Шылтынаев 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621107300063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Ямалеев Ринат Ильфатович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791025350315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111851100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Кырыккудык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"Алишер" Хавдел Серикмурат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880913351129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"Бекен Хуатхан"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770808350563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"Бекмурат"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720318350615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"Бәзілғалам Нәзипа"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631011000183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"Жұлдыз"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940522450125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"Махаббат Дуйсенбай"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720213399077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"Мергул"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880825403167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"Мизамхан Хабалбек"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770818350459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"Ясмин" Аиткулова Айгуль Тохтаровна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890426451546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Сырым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831229350929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Шокен Бахытгул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720125450885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Ип"Руслан"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890826350605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Бекарыс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811225451155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Темирхан Коркытбайулы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490928300312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Абенова Анар Камидоллаевна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890610450538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Абетова Капия Нургалиевна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371201450142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Абжанов Болат Камидуллинович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710427350591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Айгисов Жанат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700105350271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Айгисов Марат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650907350219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Айгисова Гульнар Амангельдиновна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640523450217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Айтуган Елеусиз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670704350587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Айтуган Касилин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780804399060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Алимхан Ербахыт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910420350387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Асемхан Маулет Асемханулы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950722351067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Аубай Дуримхан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461001499058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Базылов Кудайберген Капарович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590820350431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Баймуханбетова Елена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700402450173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Байтышканов Каиргельды Кизатович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540813350038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Амангельды Ельтаевич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640503300245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Дуисенгелди Елтаевич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651230300315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 Кайрат Ельтаевич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691111300335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Бодан Баян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750410350378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Бондаренко Вячеслав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751104350347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 Константин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851126351356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Гусак Евгений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790708350127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Даурбек Ерганат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921126350889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Джандаулетов Даулет Аканбекович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910205350665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Едкейулы ТусИП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610413350584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Ербол Батырбек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981019350667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Ергали 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670201350671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Есимов Мурат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570808350096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Жегтебай Хиныбай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650127303046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Жөнбай Ахат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700201399157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 Аманбек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741228350290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Зейне Ардакелди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910819350663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Зейне Асылбек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880223350279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Идкей Хасам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590316350500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Идолда Ердимурат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831001351342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Имадил Ерболат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730116399100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Имадил Ержан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681221350308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"Еңбек"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660914300759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Ергали Ерғали Ерғали Манарбек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841101351129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Зейне Тойлыбай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770711350427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Кыдыр Калым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741024350638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Мамихан Байболат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850603351198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Муратбек Бахытберген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910912350391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Темірбек Ақжол Темірбекұлы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990925350971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Ханаш Асемгуль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680107450619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Исахан Сайлау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531125399021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"Ислам" Слам Тилеген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761006350643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Кабдулина Айша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820215451126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Кабитова Мария Матиповна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460507450053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Кадысбек Ерканат Кадысбекулы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930906350540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Калкин Базарбай Аманбекович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541228350070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Калымов Муратбек Рапыкович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591114350087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Кенжебай Жантилес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820110351112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Маденов Нурлан Каппасович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640620350129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Монахов Владимир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800410300610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Мошан Бекболат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770607350411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Мошан Октябрь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801107350771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Мүтән Ербол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800527350465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Нуртуган Молшылык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780730350303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Нуртуган Мурат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740301350660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Орашхан Хабдел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540930350282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Охай Берболат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850425351309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Сагдолда Шакерхан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700115350474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Сагшаан Алдаберген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830312351428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Сахиева Сара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420424400118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Сейсен Аділбек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950416351836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Тилеухан Ержан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910330350398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Тилеухан Сайрат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831229350929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Муратбек Уалиятулы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631123350297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Турикова Марина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660828450239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Уатхан Кенжебай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831006050709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Уатханулы Еркуат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690513399050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Фролова Валентина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440904450028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Хабден Айнагүл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660928450440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Хабит Муратбек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680101352824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Хабылхаг Серикхан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690906350320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Хавалхаг Мапихан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551216350314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Хавден Саржан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681029399066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Хавилхаг Алимхан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670103350565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Ханаш Хавсемет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610404350723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Хапас Ержан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670315350671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Хасам Жасулан Хасамулы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940415351076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Хаукен Касым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620307399126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Шакей Сейсен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650118399075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Шакей Сейтхан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610810399109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Шакенов Гаухар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670524000206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Шакертхан Дуйсенбай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670315350700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Шаракаев Д.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721119350581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Шитов Владимир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540708350116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Шонахын Бахытбек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701114399028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Шонахын Дәулетбек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820604399083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Шугай Бержан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880115350360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Шугай Дауирбек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660825350563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Бестобе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111837100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Бестобе 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111841100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111833100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111843100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111847300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Қырыққұдық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111851100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Қырыққұдық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Изобильное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111849100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Изобильное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жануарларына қажетті жайылым алаңы, гектар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 алаңы, гектар</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 үшін _____гектар қажет.</w:t>
      </w:r>
    </w:p>
    <w:p>
      <w:pPr>
        <w:spacing w:after="0"/>
        <w:ind w:left="0"/>
        <w:jc w:val="both"/>
      </w:pPr>
      <w:r>
        <w:rPr>
          <w:rFonts w:ascii="Times New Roman"/>
          <w:b w:val="false"/>
          <w:i w:val="false"/>
          <w:color w:val="000000"/>
          <w:sz w:val="28"/>
        </w:rPr>
        <w:t>
      ____ бас Қоғамдық жайылымдарда жайылады, алаңы _ _ _ _ гектар, шалғайдағы жайылымдарда _ _ _ _ _ бас жайылады, ауданы _ _ _ _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 жайылымдарды</w:t>
            </w:r>
            <w:r>
              <w:br/>
            </w:r>
            <w:r>
              <w:rPr>
                <w:rFonts w:ascii="Times New Roman"/>
                <w:b w:val="false"/>
                <w:i w:val="false"/>
                <w:color w:val="000000"/>
                <w:sz w:val="20"/>
              </w:rPr>
              <w:t>басқару жоспарына</w:t>
            </w:r>
            <w:r>
              <w:br/>
            </w:r>
            <w:r>
              <w:rPr>
                <w:rFonts w:ascii="Times New Roman"/>
                <w:b w:val="false"/>
                <w:i w:val="false"/>
                <w:color w:val="000000"/>
                <w:sz w:val="20"/>
              </w:rPr>
              <w:t>және оларды пайдалану</w:t>
            </w:r>
            <w:r>
              <w:br/>
            </w:r>
            <w:r>
              <w:rPr>
                <w:rFonts w:ascii="Times New Roman"/>
                <w:b w:val="false"/>
                <w:i w:val="false"/>
                <w:color w:val="000000"/>
                <w:sz w:val="20"/>
              </w:rPr>
              <w:t>Степногорск қаласы бойынша</w:t>
            </w:r>
            <w:r>
              <w:br/>
            </w:r>
            <w:r>
              <w:rPr>
                <w:rFonts w:ascii="Times New Roman"/>
                <w:b w:val="false"/>
                <w:i w:val="false"/>
                <w:color w:val="000000"/>
                <w:sz w:val="20"/>
              </w:rPr>
              <w:t>2025-2030 жылдарға арналған</w:t>
            </w:r>
            <w:r>
              <w:br/>
            </w:r>
            <w:r>
              <w:rPr>
                <w:rFonts w:ascii="Times New Roman"/>
                <w:b w:val="false"/>
                <w:i w:val="false"/>
                <w:color w:val="000000"/>
                <w:sz w:val="20"/>
              </w:rPr>
              <w:t>пішін</w:t>
            </w:r>
          </w:p>
        </w:tc>
      </w:tr>
    </w:tbl>
    <w:bookmarkStart w:name="z18" w:id="9"/>
    <w:p>
      <w:pPr>
        <w:spacing w:after="0"/>
        <w:ind w:left="0"/>
        <w:jc w:val="left"/>
      </w:pPr>
      <w:r>
        <w:rPr>
          <w:rFonts w:ascii="Times New Roman"/>
          <w:b/>
          <w:i w:val="false"/>
          <w:color w:val="000000"/>
        </w:rPr>
        <w:t xml:space="preserve"> Ауыл шаруашылығы жануарларының түрлері мен жыныстық-жас топтары бойынша қалыптастырылған гурттардың, отарлардың, табындардың саны туралы деректер</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 ауыл, ауылдық округ коды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Гурттардың,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111837100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Бестобе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111833100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111847300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111851100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111849100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Изобильное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Гурттардың,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(жарқын, ешкі)</w:t>
            </w:r>
          </w:p>
          <w:p>
            <w:pPr>
              <w:spacing w:after="20"/>
              <w:ind w:left="20"/>
              <w:jc w:val="both"/>
            </w:pPr>
            <w:r>
              <w:rPr>
                <w:rFonts w:ascii="Times New Roman"/>
                <w:b w:val="false"/>
                <w:i w:val="false"/>
                <w:color w:val="000000"/>
                <w:sz w:val="20"/>
              </w:rPr>
              <w:t>
жас жануарлар (қой, ешкі)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(жарқын, ешкі)</w:t>
            </w:r>
          </w:p>
          <w:p>
            <w:pPr>
              <w:spacing w:after="20"/>
              <w:ind w:left="20"/>
              <w:jc w:val="both"/>
            </w:pPr>
            <w:r>
              <w:rPr>
                <w:rFonts w:ascii="Times New Roman"/>
                <w:b w:val="false"/>
                <w:i w:val="false"/>
                <w:color w:val="000000"/>
                <w:sz w:val="20"/>
              </w:rPr>
              <w:t>
жас жануарлар (қой, ешкі)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 жануарлар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 7 жайылымдарды</w:t>
            </w:r>
            <w:r>
              <w:br/>
            </w:r>
            <w:r>
              <w:rPr>
                <w:rFonts w:ascii="Times New Roman"/>
                <w:b w:val="false"/>
                <w:i w:val="false"/>
                <w:color w:val="000000"/>
                <w:sz w:val="20"/>
              </w:rPr>
              <w:t>басқару жоспарына</w:t>
            </w:r>
            <w:r>
              <w:br/>
            </w:r>
            <w:r>
              <w:rPr>
                <w:rFonts w:ascii="Times New Roman"/>
                <w:b w:val="false"/>
                <w:i w:val="false"/>
                <w:color w:val="000000"/>
                <w:sz w:val="20"/>
              </w:rPr>
              <w:t>және оларды пайдалану</w:t>
            </w:r>
            <w:r>
              <w:br/>
            </w:r>
            <w:r>
              <w:rPr>
                <w:rFonts w:ascii="Times New Roman"/>
                <w:b w:val="false"/>
                <w:i w:val="false"/>
                <w:color w:val="000000"/>
                <w:sz w:val="20"/>
              </w:rPr>
              <w:t>Степногорск қаласы бойынша</w:t>
            </w:r>
            <w:r>
              <w:br/>
            </w:r>
            <w:r>
              <w:rPr>
                <w:rFonts w:ascii="Times New Roman"/>
                <w:b w:val="false"/>
                <w:i w:val="false"/>
                <w:color w:val="000000"/>
                <w:sz w:val="20"/>
              </w:rPr>
              <w:t>2025-2030 жылдарға арналған</w:t>
            </w:r>
          </w:p>
        </w:tc>
      </w:tr>
    </w:tbl>
    <w:p>
      <w:pPr>
        <w:spacing w:after="0"/>
        <w:ind w:left="0"/>
        <w:jc w:val="both"/>
      </w:pPr>
      <w:r>
        <w:rPr>
          <w:rFonts w:ascii="Times New Roman"/>
          <w:b w:val="false"/>
          <w:i w:val="false"/>
          <w:color w:val="000000"/>
          <w:sz w:val="28"/>
        </w:rPr>
        <w:t>
      Пішін</w:t>
      </w:r>
    </w:p>
    <w:bookmarkStart w:name="z19" w:id="10"/>
    <w:p>
      <w:pPr>
        <w:spacing w:after="0"/>
        <w:ind w:left="0"/>
        <w:jc w:val="left"/>
      </w:pPr>
      <w:r>
        <w:rPr>
          <w:rFonts w:ascii="Times New Roman"/>
          <w:b/>
          <w:i w:val="false"/>
          <w:color w:val="000000"/>
        </w:rPr>
        <w:t xml:space="preserve"> Шалғайдағы жайылымдарда жаюға арналған ауыл шаруашылығы жануарлары басының саны туралы мәліметтер</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 ауыл, ауылдық округ коды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 қосымша</w:t>
            </w:r>
            <w:r>
              <w:br/>
            </w:r>
            <w:r>
              <w:rPr>
                <w:rFonts w:ascii="Times New Roman"/>
                <w:b w:val="false"/>
                <w:i w:val="false"/>
                <w:color w:val="000000"/>
                <w:sz w:val="20"/>
              </w:rPr>
              <w:t>жайылымдарды басқару</w:t>
            </w:r>
            <w:r>
              <w:br/>
            </w:r>
            <w:r>
              <w:rPr>
                <w:rFonts w:ascii="Times New Roman"/>
                <w:b w:val="false"/>
                <w:i w:val="false"/>
                <w:color w:val="000000"/>
                <w:sz w:val="20"/>
              </w:rPr>
              <w:t>жоспарына</w:t>
            </w:r>
            <w:r>
              <w:br/>
            </w:r>
            <w:r>
              <w:rPr>
                <w:rFonts w:ascii="Times New Roman"/>
                <w:b w:val="false"/>
                <w:i w:val="false"/>
                <w:color w:val="000000"/>
                <w:sz w:val="20"/>
              </w:rPr>
              <w:t>және оларды пайдалану</w:t>
            </w:r>
            <w:r>
              <w:br/>
            </w:r>
            <w:r>
              <w:rPr>
                <w:rFonts w:ascii="Times New Roman"/>
                <w:b w:val="false"/>
                <w:i w:val="false"/>
                <w:color w:val="000000"/>
                <w:sz w:val="20"/>
              </w:rPr>
              <w:t>Степногорск қаласы бойынша</w:t>
            </w:r>
            <w:r>
              <w:br/>
            </w:r>
            <w:r>
              <w:rPr>
                <w:rFonts w:ascii="Times New Roman"/>
                <w:b w:val="false"/>
                <w:i w:val="false"/>
                <w:color w:val="000000"/>
                <w:sz w:val="20"/>
              </w:rPr>
              <w:t>2025-2030 жылдарға арналған</w:t>
            </w:r>
          </w:p>
        </w:tc>
      </w:tr>
    </w:tbl>
    <w:p>
      <w:pPr>
        <w:spacing w:after="0"/>
        <w:ind w:left="0"/>
        <w:jc w:val="both"/>
      </w:pPr>
      <w:r>
        <w:rPr>
          <w:rFonts w:ascii="Times New Roman"/>
          <w:b w:val="false"/>
          <w:i w:val="false"/>
          <w:color w:val="000000"/>
          <w:sz w:val="28"/>
        </w:rPr>
        <w:t>
      Пішін</w:t>
      </w:r>
    </w:p>
    <w:bookmarkStart w:name="z21" w:id="11"/>
    <w:p>
      <w:pPr>
        <w:spacing w:after="0"/>
        <w:ind w:left="0"/>
        <w:jc w:val="left"/>
      </w:pPr>
      <w:r>
        <w:rPr>
          <w:rFonts w:ascii="Times New Roman"/>
          <w:b/>
          <w:i w:val="false"/>
          <w:color w:val="000000"/>
        </w:rPr>
        <w:t xml:space="preserve"> Ұсынылатын жайылым айналымының схемалары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 учаскесі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 учаскесі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 учаскесі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 учаскесі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