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09c9" w14:textId="45c09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Степногорск қалалық мәслихатының 2024 жылғы 26 желтоқсандағы № 8С-19/11 "2025-2027 жылдарға арналған кенттердің, ауылдардың және ауылдық округтің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Степногорск қалалық мәслихатының 2025 жылғы 20 наурыздағы № 8С-20/5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Степногорск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Степногорск қалалық мәслихатының "2025-2027 жылдарға арналған кенттердің, ауылдардың және ауылдық округтің бюджеттері туралы" 2023 жылғы 26 желтоқсандағы № 8С-9/8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Ақсу кентінің бюджеті тиісінше 1, 2, 3-қосымшаларға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138 132,5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22 197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115 765,5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138 603,6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- 471,1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471,1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2025-2027 жылдарға арналған Бестөбе кентінің бюджеті тиісінше 4, 5, 6-қосымшаларға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211 252,5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46 785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164 397,5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216 172,4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- 4 919,9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4 919,9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2025-2027 жылдарға арналған Заводской кентінің бюджеті тиісінше 7, 8, 9-қосымшаларға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82 475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30 993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50 467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83 887,1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- 1 412,1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1 412,1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2025-2027 жылдарға арналған Шаңтөбе кентінің бюджеті тиісінше 10, 11, 12-қосымшаларға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201 098,2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1 400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186 798,2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202 054,2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- 956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956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2025-2027 жылдарға арналған Қарабұлақ ауылының бюджеті тиісінше 13, 14, 15-қосымшаларға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86 634,9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9 781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1 125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75 728,9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86 818,4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- 183,5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183,5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2025-2027 жылдарға арналған Изобильный ауылының бюджеті тиісінше 16, 17, 18-қосымшаларға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99 153,6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97 853,6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99 242,4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- 88,8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88,8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2025-2027 жылдарға арналған Қырық құдық ауылының бюджеті тиісінше 19, 20, 21-қосымшаларға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226 926,2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3 738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222 188,2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227 330,7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- 404,5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404,5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2025-2027 жылдарға арналған Бөгенбай ауылдық округінің бюджеті тиісінше 22, 23, 24-қосымшаларға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132 587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130 797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132 849,3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- 262,3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262,3 мың теңге.";</w:t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Степногорск қалалық мәслихатың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О.Жағыпаров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Ақсу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138 132,5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115 765,5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65 469,6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Бестөбе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211 252,5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164 397,5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43 089,2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-4 919,9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Заводской кентінің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1 412,1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Шаңтөбе кентінің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202 054,2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59 867,7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Қарабұлақ ауылының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75 728,9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16-қосымша</w:t>
            </w:r>
          </w:p>
        </w:tc>
      </w:tr>
    </w:tbl>
    <w:bookmarkStart w:name="z2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Изобильный ауылының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99 153,6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97 853,6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30 931,2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19-қосымша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Қырық құдық ауылының бюджеті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226 926,2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222 188,2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227 330,7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22-қосымша</w:t>
            </w:r>
          </w:p>
        </w:tc>
      </w:tr>
    </w:tbl>
    <w:bookmarkStart w:name="z2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Бөгенбай ауылдық округінің бюджеті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132 849,3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46 565,6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44 200,9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8С-20/5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Степногорск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8С-19/11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25-қосымша</w:t>
            </w:r>
          </w:p>
        </w:tc>
      </w:tr>
    </w:tbl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қала бюджетінен ағымдағы нысаналы трансферттер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775 636,9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 уақытша орналастыру пунктін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Контейнерлік алаңдарды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жөндеуге (себуге)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Әдіскердің қосымша бірлігіне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тауарларын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Көшені жарықтандыруға арналған 5 жұмыс жобасына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Ағаштарды тәждеу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алаңын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Ноутбук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шабатын машинаны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Шаруашылық арбасын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84 779,1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алаңын абаттандыруға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Жарықтандыруды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18 459,4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Заводской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тіректерін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 орташа жөндеуге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Штат санын қысқарту бойынша жұмыстан шығу жәрдемақысы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Автокөлікке техникалық қызмет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 есептегіштегі қуат элементін ауыстыру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Есептегіште баннер жасау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учаскелеріне құқық белгілейтін құжаттарды ресімдеуге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 аумағында су айдындары мен өсімдіктерді толыққанды профилактикалық дезинсекциялық өңдеуді жүргізу жөніндегі қызметтерге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әскери бөлімнің аумағынан құрылыс қоқыстарын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Бұрынғы әскери бөлімнің аумағынан құрылыс қоқыстарын шығару жөніндегі жұмыстарды аяқтауға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желектерді суаруға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таңбалауды қолдану бойынша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 аппаратын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Шаңтөбе кенті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Жолдардың асфальтбетон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 облысы Шантөбе кентінің 1-шағын ауданы - 0-0,744 км, Киров көшесі 0-0,632 км, Советская көшесі 0-1,128 км, Горький көшесі 0-0,193 км, Спортная көшесі 0-0,2 км жолдардың асфальт жабынын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қызметтерді төлеуге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сөндіру бекетін өртке қарсы күзет қызметін көрсетуге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белгілерін және жасанды бұзушылықтарды дайындау мен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Веб-камераны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Шығындарды толықтыруға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Автоматты өрт дабылына және өрт туралы хабарлау жүйесіне қызмет көрсету жөніндегі қызметтерге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"Әмбебап нөмір" қызметтерін төлеуге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Көпфункционалды алаңды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жабдықты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567,8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Изобильный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Әкімдіктің әкімшілік ғимаратын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 желілеріне қызмет көрсету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Стихиялық полигондарды жоюға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 гүлді қоршауын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ағымдағы шұңқырлы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маманға материалдық көмек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 жұмыстарына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15 331,2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 әкімінің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Әкімдік ғимаратын сыртқы электрмен жабдықтау жөніндегі жұмыстарға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25 176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Тренажерлерді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сәулет нысандарын орнатуға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Тротуарларға ведомствоаралық сараптама жүргізуге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Жүгіру жолын орнату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 әлеуметтік және инженерлік инфрақұрылым бойынша іс-шараларды іске асыруға Степногорск қаласы Қырық құдық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93 283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сервистік әкімдік орналастыру үшін әкімдік ғимаратын жөндеуге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жер актісін дайындауға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Құжаттарды өңдеу бойынша қызметтерге (мұрағат)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Қырық құдық ауылындағы өрт сөндіру бекетін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11 199,8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 қазандығын орнатуға арналған жобалау-сметалық құжаттаманы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Көшелерді ағымдағы жөндеуге (жолдарды қиыршық-құм қоспасымен толтыру)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Мотопомпаны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ауылдық округінің аппараты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ауылындағы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шығындарға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ауылының көшелерін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Байқоңыс ауылында 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 қоқыс шығаруға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Іссапар шығындарына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ауылындағы көше жарығын ағымдағы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Өртке қарсы жабдықты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Ұялы түйме телефонын сатып алуға (2 дана)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Бөгенбай ауылының жолдарын орташа жөндеуге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33 999,9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