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49fb2" w14:textId="4649f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Жергілікті маңызы бар балық шаруашылығы су айдындарының және учаскелерінің тізбесін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2025 жылғы 26 желтоқсандағы № А-12/678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Жануарлар дүниесiн қорғау, өсiмiн молайту және пайдалану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Ақмола облысының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Қоса беріліп отырған жергілікті маңызы бар балық шаруашылығы су айдындарының және учаскелерінің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Ақмола облысы әкімдігі қаулыларының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Осы қаулы оның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М.Ахметжанов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А-12/678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Жергілікті маңызы бар балық шаруашылығы су айдындарының және учаскелерінің тізбесі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 шаруашылығы су айдындарының атаулары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Көлемі (гектар, километр)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Көктеке көлі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Кемеркөл көлі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Қамысты 1 көлі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Ұлжығылған көлі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Бегачевская бөгеті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Балықты көлі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бөгеті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Тасмола тоғаны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Жарлыкөл көлі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көлі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Голубая Нива бөгеті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Кировская бөгеті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Димитрово көлі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Сухое көлі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Сабулдин көлі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Қасықкөл көлі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Қамысты 3 көлі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Кенжеғалы көлі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Сілеті су қоймасының №4 учаскесі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Кутус көлі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Тасқұдық көлі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Красноборское су қоймасы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Каменка бөгеті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Кеңес су қоймасы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1, 2 Карьері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Пиявочное бөгеті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Новорыбинская бөгеті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Ерназар бөгеті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Ивы тоғаны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Құсүгім бөгеті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Қосқарағай бөгеті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Чистый родник тоғаны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Шортанкөл көлі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көлі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Жарсор көлі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Итемген көлі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5428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Ақ-Су тоғаны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Белесты тоғаны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30,1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Тарғын бөгеті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50,8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Айтас көлі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18,2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Азат бөгеті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 41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12070,1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ауданы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Сарыоба көлі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Батпақкөл көлі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Байдалы көлі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Берсуат көлі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Кенетай тоғаны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Безымянная (Сусановка) бөгеті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Үлкен Барлыкөл көлі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Вячеславское (Астана) су қоймасы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Мартыновка (Жалтыркөл) көлі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Рыбное көлі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Балықтыкөл көлі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Танагүл көлі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Шелқар көлі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Ченкан көлі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Жақапкөл көлі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Тоқсары көлі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Константиновская бөгеті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Береке көлі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көлі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Тазкөл көлі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Красное көлі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Кіші, Орта, Үлкен Қоскөл көлі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Шөптікөл көлі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Анаркөл көлі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Сейтен көлі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Подков тоғаны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Родниковская бөгеті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Красное көл бөгеті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Бұрықтал су қоймасы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Сарагүл көлі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өзенінің ескі арнасы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Ақтас көлі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 тас бөгеті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Қызыл-Тас бөгеті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Георгиевская бөгеті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бөгеті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Нововладимировская бөгеті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өзенінің ескі арнасы (Жетісу кенті)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километр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өзенінің ескі арнасы (Александровка ауылы)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19,6 километр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Әлихан бөгеті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Кочковатое көлі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Нещеренская бөгеті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Мегер өзенінің учаскесі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километр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Айдарлыкөл көлі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130,2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Танюша тоғаны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16,8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Бимжанова бөгеті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29,7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Жалтыркөл көлі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 тоған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0,82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 тоған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0,82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Орловка бөгеті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Владимировская бөгеті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18,1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 51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15339,44 гектар, 31,6 километр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ауданы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Чинчарка көлі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Барсен көлі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Бұғытбай тоғаны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Сабақты көлі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Ұзынкөл көлі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 Васильевский тоғаны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Саяновская өзенінің ескі арнасы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Лысая тоғаны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Балтахонка ескі арнасы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Қаз-Қоскөл 1,2 көлі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Толқынкөл көлі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Үштоған көлі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Шыражантүбек ескі арнасы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Белое көлі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54,4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Әбілдин көлі екі ағындармен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93,9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Шұңқыркөл көлі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көлі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5409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Жалтыркөл көлі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Табындық көлі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Таскөл ескі арнасы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23,4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 20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10788,9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Қарақұға көлі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Тұзқұдық тоғаны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Апсекей көлі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Ждановский тоғаны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Тайкеткен тоғаны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Жолан тоғаны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Арлан тоғаны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тоғаны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Палестиновский тоғаны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Сочинский тоғаны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Сочинское су қоймасы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Жаркөл көлі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Күбікөл көлі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Қоскөл көлі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Николаевская (Қалмырза) өзенінің ескі арнасы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Верба тоғаны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тоғаны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Одинцовская бөгеті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Сарыкөл көлі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Мариновский тоғаны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Пятихатка бөгеті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Перерезанное көлі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Рогозянное көлі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Ащыкөл көлі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мойнақ (Қызылкөл) ескі су арнасы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176,7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Алтындән бөгеті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Алтындән бөгеті 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Барыс көлі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 28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5424,9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ауданы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Талдыкөл көлі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Иванковский бөгеті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тоғаны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Қызыл-Мола көлі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көлі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Шошқалы көлінің №1 учаскесі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Айнакөл көлі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Новожуравлевское көлі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Нестер бөгеті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Қарағай тоғаны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Жаңаталап бөгеті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Есенбек көлі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Никольское көлі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Прохороколоколовское көлі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Балкен бөгеті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Шұшқынбай көлі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Новокиевская бөгеті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Шұбарағаш бөгеті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Каменный карьер тоғаны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Роза бөгеті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Шалдық көлі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Макинск карьері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14,5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 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3671,5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ауданы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Флоровский (Озерное) тоғаны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Қараүңгір көлі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(Сладкое) көлі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Оболинский тоғаны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Зайчанская 1, 2 бөгеті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 көлі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Кіндік-Қарағай бөгеті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Круглое көлі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Лобановский тоғаны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бөгеті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Хан көлі (Балықтыкөл)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Соленое көлі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Веденовская бөгеті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Камарка көлі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Баринов төбесі бөгеті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Бидайық бөгеті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Маякөл көлі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Пашинский тоғаны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Жайнақ көлі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Блошинская бөгеті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Новая бөгеті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Кенесары бөгеті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Савинский-1 тоғаны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Айғабақ бөгеті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өзені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километр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Дачные 1, 2, 3, 4 тоғаны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Романовский тоғаны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Құмдыкөл көлі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Қылшақты өзені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километр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Баянбай көлі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Бармашка көлі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Ащысор көлі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Жамантұз көлі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Қайранкөл (Утиное) көлі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Үлгі-Алған тоғаны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Сотников бөгеті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Балықты көлі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Қаражан көлі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Қояндыкөл (Турское) көлі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Сұлықамыс көлі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Ащыкөл көлі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Сосновка тоғаны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7,2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Свиноферма тоғаны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Кряква тоғаны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Шабақкөл көлі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6,78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Молдабай көлі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Қарағай көлі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Қарашілік көлі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 48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7639,58 гектар, 65 километр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ауданы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Қожакөл көлі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Қоржынкөл көлі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Жалманқұлақ көлі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Қаракөл көлі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Куновская бөгеті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Назаровская бөгеті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5-ші бригада бөгеті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Жарлыкөл көлі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592,7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көлі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Ұзынкөл көлі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Ерасыл тоғаны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Дінасыл тоғаны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Шаңдыкөл көлі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 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4483,7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Артықкөл көлі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Комсомольское көлі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Соленая Балка бөгеті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Дамба-1, 2 тоғаны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Щучье бөгеті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КБИ ауданы ескі арнасы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Фестиваль өзенінің ескі арнасы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Қозымамырауық көлі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Жылындыкөл көлі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 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ауданы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Абылайша көлі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Жарлыкөл көлі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Тоқберлі бөгеті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Сілеті су қоймасы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2398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Үшмырза көлі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Шымбұлақ бөгеті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Баймен бөгеті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Ащыкөл көлі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Қасқат көлі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Тайғанкөл көлі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Балықты бөгеті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Өлеңті бөгеті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Қоржынкөл көлі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Майкөл көлі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Құрбет көлі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Орынбайкөл көлі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Кішкентайкөл көлі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Қамыстыкөл көлі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Қаракөл көлі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Мантин көлі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Тайбай көлі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Шұңқыркөл көлі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Шөптікөл көлі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Каплан көлі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Тілес көлі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Шеру көлі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Қаршың көлі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Тілембекөл көлі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Ғалымжан бөгеті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Балықты көлі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Айдарлы бөгеті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Итібай көлі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Жаманадыр бөгеті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Құлыстан бөгеті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Новодолинская бөгеті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Девятка бөгеті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Арай бөгеті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Теңгіз көлі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3375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Ұштағантұз көлі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Безымянная бөгеті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Бахрай көлі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Қызылкөл көлі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29,4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Найзатас бөгеті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Шарақты карьері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Қатпа өзеніндегі №1 бөгет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Қатпа өзеніндегі №2 бөгет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 46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9858,9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Құдық-ағаш бөгеті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Еңбекшілдер тоғаны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Қарашат өзеніндегі 41 ГРП тоғаны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Яблоновка тоғаны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Машдвор тоғаны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Тассу тоғаны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Бақыр тоғаны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Мақпал көлі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Шоқай - 1, 2 бөгеті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Шошқалы көлінің №2 учаскесі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Алтайсор көлі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3475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Бірсуат (Восточный) көлі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Құмбыкөл көлі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Аталық көлі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Бощекөл көлі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Шубейка бөгеті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Берег 1, 2 тоғаны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Прогресс 1, 2, 3 тоғаны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Прогресс 4 тоғаны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Прогресс 5 тоғаны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Южная бөгеті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Безымянная бөгеті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Боитманова бөгеті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Мамай көлі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3503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Намазгүл көлі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Жамбайсор көлі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Атансор көлі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Сага 1, 2 бөгеті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Белағаш тоғаны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Тоған тоғаны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Дальний отвал карьері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Айбаскөл көлі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Қарасу бөгеті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Қарасор көлі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бөгеті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 35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13602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Жаркөл көлі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Шояндыкөл көлі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Жаңадала № 1 бөгеті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Зереноградская бөгеті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Западненская (Рассвет 1-2) бөгеті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Қарлыкөл көлі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Терісаққан өзені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километр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Машдвор бөгеті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Дөңгелек (Копыто) көлі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Қасқакөл көлі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Қадыр өзенінің ескі арнасы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Маякская бөгеті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Отрадинская өзенінің ескі арнасы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 километр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Любицкая ескі арнасы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Сарғалдақ өзенінің ескі арнасы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километр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Сымтас көлі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Картофельное көлі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Барлыкөл көлі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Қаржыкөл көлі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Директорская бөгеті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Пятихатка бөгеті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Двуххатка бөгеті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 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5458 гектар, 51,5 километр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Қалмақкөл көлі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Терісаққан өзені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километр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Сарыоба көлі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Байжігіт көлі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Бесоба көлі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Қайрақты өзені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километр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(Кеңтүбек) өзенінің ескі арнасы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13,9 километр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Қосағал бөгеті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Алтынка өзенінің ескі арнасы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Жанабай тоғаны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Қамсақты өзені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километр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Чакарное ескі арнасы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Чапаево ескі арнасы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 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 гектар, 81,9 километр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ауданы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Қарағайлы көлі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Шомылды көлі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Құркөл көлі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Дороговское (Малотюктинское) көлі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Коровье көлі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Айдабол көлі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Солдаткөл көлі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Симферопольская бөгеті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Қарлыкөл көлі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Құмдыкөл көлі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Қоскөл көлі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Шағалалы су қоймасы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Бірғыз (Пухальское) көлі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Ортағаш бөгеті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Соқыр Оғыз көлі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Қайранкөл көлі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Подлесненская (Бәйтерек) бөгеті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Ақан бөгеті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Ивановка бөгеті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Красное көлі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Шұңқыркөл көлі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Қопа-Шабытты көлі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Жаулыбай көлі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Кішкенекөл көлі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Тұздыкөл көлі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Жалтыркөл көлі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Арықбалық көлі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Баратай көлі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Далакөл көлі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Желтау көлі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Безымянное көлі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Ащыкөл көлі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Костомар көлі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Ұзынкөл көлі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Басурман көлі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Куликина көлі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Алексеевка бөгеті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Туполевка 1, 2 тоғаны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Дәулет көлі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Жаса тоғаны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Қылкөл көлі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Жолдыбай көлі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2693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Мырзакөлсор көлі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1628,7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 43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12696,7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Қорғалжын ауданы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Біртабан көлі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3731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көлі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2626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Көктал көлі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Шолақ көлі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3517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Садырбай көлі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көлі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3163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Ащыкөл көлі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Ұялы–Шалқар көлі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Жанды-Шалқар көлі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Шиі–Шалқар көлі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Донская бөгеті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Қоржынкөл көлі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Юрьевич бөгеті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Қарасор көлі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Тұзащы көлі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Сасықкөл көлі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Бытығай көлі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Балықсор көлі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Құрайлы көлі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Солончак Ащысор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Дінмұхамед көлі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Құмкөл көлі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Науөтек көлі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 23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24596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ауданы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Құмдыкөл көлі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Широковское көлі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Владимирское көлі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Антошкино көлі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Жабай өзені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километр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Жыланды өзені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78,4 километр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Максимовская бөгеті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Максимовский тоғаны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Зиновьевская бөгеті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Богословский тоғаны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 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 гектар,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185,4 километр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ауданы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Жаналаш көлі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Ұзынкөл көлі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Майбалық көлі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2581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Жарлыкөл көлі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Ақпан көлі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Агафоновский тоғаны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Барлыкөл көлі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Острый камень көлі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Асқан өзек көлі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Зоревка көлі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Қоянды су қоймасы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Антоновский тоғаны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Шұбар бөгеті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Сарқырама өзені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Белый дом бөгеті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Миновская бөгеті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Риммер бөгеті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Бортөбе бөгеті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Тазқұдық бөгеті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Жасыл ел бөгеті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Жайнақ бөгеті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Кожасовская бөгеті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Төменгі Шұбар бөгеті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 сай - 2 бөгеті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Шеновская бөгеті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Қосқопа көлі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2923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Құмдыкөл көлі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Апан тоғаны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көлі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Құмкөл көлі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 бригада бөгеті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Софиевка бөгеті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Қарақоға көлі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ескі арнасы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Ұзынкөл көлі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Мортық көлі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Придорожный тоғаны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Бунгало ескі арнасы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Плантация тоғаны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Сәтбаев бөгеті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Қабанбай батыр тоғаны 1 (бұзау қорасы)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Қабанбай батыр тоғаны 2 (бұзау қорасы)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Далакөл көлі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Журавлинка бөгеті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10,8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Мамайская бөгеті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Жайсан көлі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 46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12561,9 гектар, 7 километр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ауданы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Губернаторское су қоймасы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Ключи тоғаны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Балықтыкөл көлі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Раковский тоғаны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Ботантай көлі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Бозайғыр көлі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Қарадыр көлі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Белое көлі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Елизаветинская бөгеті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Байапальская бөгеті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Дальний тоғаны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Новокубанский тоғаны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Барышевское көлі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 бригада тоғаны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Қаражар бөгеті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Конкрынка бөгеті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Дамса бөгеті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Тәжірибе шаруашылығының мемлекеттік бөгеті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Сүзу блогы бөгеті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Ащылыарын су қоймасы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Красная бөгеті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Большая балка бөгеті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Матушкин тоғаны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Петровская бөгеті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Жарылыс су айдыны (Ключи)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Октябрьская бөгеті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Боскөл көлі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 бригада (Жаңакөл) тоғаны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Бахонькин тоғаны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Донец бөгеті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Новокавказский тоғаны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Табыскөл көлі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Төңкеріс су айдыны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Ошақ бөгеті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3,8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Шейка өзенінің учаскесі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километр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Бақытжан бөгеті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42,5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 36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4289,8 гектар, 8 километр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қаласы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Бөгембай бөгеті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Советская бөгеті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Коровье бөгеті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Қарабұлақ бөгеті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Қырыққұдық бөгеті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Каменный карьер тоғаны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Сочи бөгеті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Көксай бөгеті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19,7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 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349,7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қаласы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Бармашино тоғаны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Саяжай шұңқыры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13,07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Қопа көлі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 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1513,37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 517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147634,49 гектар, 430,4 километр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А-12/678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қосымша </w:t>
            </w:r>
          </w:p>
        </w:tc>
      </w:tr>
    </w:tbl>
    <w:bookmarkStart w:name="z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Ақмола облысы әкімдігінің күші жойылды деп танылған қаулыларының тізбесі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"Жергілікті маңызы бар балық шаруашылығы су айдындарының тізбесін бекіту туралы" 2017 жылғы 27 қазандағы № А-11/489 Ақмола облысы әкімдігінің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6173 болып тіркелген).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"Жергілікті маңызы бар балық шаруашылығы су айдындарының тізбесін бекіту туралы" 2017 жылғы 27 қазандағы № А-11/489 Ақмола облысы әкімдігінің қаулысына өзгерістер мен толықтырулар енгізу туралы" 2018 жылғы 29 маусымдағы № А-7/280 Ақмола облысы әкімдігінің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6740 болып тіркелген).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"Жергілікті маңызы бар балық шаруашылығы су айдындарының тізбесін бекіту туралы" 2017 жылғы 27 қазандағы № А-11/489 Ақмола облысы әкімдігінің қаулысына өзгерістер мен толықтырулар енгізу туралы" 2020 жылғы 13 тамыздағы № А-8/397 Ақмола облысы әкімдігінің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7986 болып тіркелген).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"Жергілікті маңызы бар балық шаруашылығы су айдындарының тізбесін бекіту туралы" 2017 жылғы 27 қазандағы № А-11/489 Ақмола облысы әкімдігінің қаулысына өзгеріс енгізу туралы" 2022 жылғы 14 наурыздағы № А-3/121 Ақмола облысы әкімдігінің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27400 болып тіркелген).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"Жергілікті маңызы бар балық шаруашылығы су айдындарының тізбесін бекіту туралы" 2017 жылғы 27 қазандағы № А-11/489 Ақмола облысы әкімдігінің қаулысына өзгерістер мен толықтырулар енгізу туралы" 2023 жылғы 31 наурыздағы № А-4/123 Ақмола облысы әкімдігінің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8528-03 болып тіркелген).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"Жергілікті маңызы бар балық шаруашылығы су айдындарының тізбесін бекіту туралы" 2017 жылғы 27 қазандағы № А-11/489 Ақмола облысы әкімдігінің қаулысына өзгерістер мен толықтырулар енгізу туралы" 2023 жылғы 11 шілдедегі № А-7/281 Ақмола облысы әкімдігінің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8603-03 болып тіркелген).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"Жергілікті маңызы бар балық шаруашылығы су айдындарының тізбесін бекіту туралы" 2017 жылғы 27 қазандағы № А-11/489 Ақмола облысы әкімдігінің қаулысына өзгерістер мен толықтырулар енгізу туралы" 2024 жылғы 18 желтоқсандағы № А-12/629 Ақмола облысы әкімдігінің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8868-03 болып тіркелген).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"Жергілікті маңызы бар балық шаруашылығы су айдындарының тізбесін бекіту туралы" 2017 жылғы 27 қазандағы № А-11/489 Ақмола облысы әкімдігінің қаулысына өзгерістер мен толықтырулар енгізу туралы" 2025 жылғы 6 тамыздағы № А-8/428 Ақмола облысы әкімдігінің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