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97d7f7" w14:textId="097d7f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"Ақмола облысы атқарушы органдарының "Б" корпусы мемлекеттік әкімшілік қызметшілерінің қызметін бағалаудың әдістемесін бекіту туралы" Ақмола облысы әкімдігінің 2022 жылғы 5 желтоқсандағы № А-12/592 қаулысына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Ақмола облысы әкімдігінің 2025 жылғы 1 қазандағы № А-10/527 қаулысы. Күші жойылды – Ақмола облысы әкімдігінің 2026 жылғы 30 шілдедегі № А-7/302 қаулысымен</w:t>
      </w:r>
    </w:p>
    <w:p>
      <w:pPr>
        <w:spacing w:after="0"/>
        <w:ind w:left="0"/>
        <w:jc w:val="both"/>
      </w:pPr>
      <w:r>
        <w:rPr>
          <w:rFonts w:ascii="Times New Roman"/>
          <w:b w:val="false"/>
          <w:i w:val="false"/>
          <w:color w:val="ff0000"/>
          <w:sz w:val="28"/>
        </w:rPr>
        <w:t xml:space="preserve">
      Ескерту. Күші жойылды – Ақмола облысы әкімдігінің 30.07.2026 </w:t>
      </w:r>
      <w:r>
        <w:rPr>
          <w:rFonts w:ascii="Times New Roman"/>
          <w:b w:val="false"/>
          <w:i w:val="false"/>
          <w:color w:val="ff0000"/>
          <w:sz w:val="28"/>
        </w:rPr>
        <w:t>№ А-7/302</w:t>
      </w:r>
      <w:r>
        <w:rPr>
          <w:rFonts w:ascii="Times New Roman"/>
          <w:b w:val="false"/>
          <w:i w:val="false"/>
          <w:color w:val="ff0000"/>
          <w:sz w:val="28"/>
        </w:rPr>
        <w:t xml:space="preserve"> (оның алғашқы ресми жарияланған күнінен бастап қолданысқа енгізіледі) қаулысымен.</w:t>
      </w:r>
    </w:p>
    <w:bookmarkStart w:name="z1" w:id="0"/>
    <w:p>
      <w:pPr>
        <w:spacing w:after="0"/>
        <w:ind w:left="0"/>
        <w:jc w:val="both"/>
      </w:pPr>
      <w:r>
        <w:rPr>
          <w:rFonts w:ascii="Times New Roman"/>
          <w:b w:val="false"/>
          <w:i w:val="false"/>
          <w:color w:val="000000"/>
          <w:sz w:val="28"/>
        </w:rPr>
        <w:t>
      Ақмола облысының әкімдігі ҚАУЛЫ ЕТЕДІ:</w:t>
      </w:r>
    </w:p>
    <w:bookmarkEnd w:id="0"/>
    <w:bookmarkStart w:name="z2" w:id="1"/>
    <w:p>
      <w:pPr>
        <w:spacing w:after="0"/>
        <w:ind w:left="0"/>
        <w:jc w:val="both"/>
      </w:pPr>
      <w:r>
        <w:rPr>
          <w:rFonts w:ascii="Times New Roman"/>
          <w:b w:val="false"/>
          <w:i w:val="false"/>
          <w:color w:val="000000"/>
          <w:sz w:val="28"/>
        </w:rPr>
        <w:t xml:space="preserve">
      1. "Ақмола облысы атқарушы органдарының "Б" корпусы мемлекеттік әкімшілік қызметшілерінің қызметін бағалаудың әдістемесін бекіту туралы" Ақмола облысы әкімдігінің 2022 жылғы 5 желтоқсандағы № А-12/592 </w:t>
      </w:r>
      <w:r>
        <w:rPr>
          <w:rFonts w:ascii="Times New Roman"/>
          <w:b w:val="false"/>
          <w:i w:val="false"/>
          <w:color w:val="000000"/>
          <w:sz w:val="28"/>
        </w:rPr>
        <w:t>қаулысына</w:t>
      </w:r>
      <w:r>
        <w:rPr>
          <w:rFonts w:ascii="Times New Roman"/>
          <w:b w:val="false"/>
          <w:i w:val="false"/>
          <w:color w:val="000000"/>
          <w:sz w:val="28"/>
        </w:rPr>
        <w:t xml:space="preserve"> келесі өзгеріс енгізілсін:</w:t>
      </w:r>
    </w:p>
    <w:bookmarkEnd w:id="1"/>
    <w:bookmarkStart w:name="z3" w:id="2"/>
    <w:p>
      <w:pPr>
        <w:spacing w:after="0"/>
        <w:ind w:left="0"/>
        <w:jc w:val="both"/>
      </w:pPr>
      <w:r>
        <w:rPr>
          <w:rFonts w:ascii="Times New Roman"/>
          <w:b w:val="false"/>
          <w:i w:val="false"/>
          <w:color w:val="000000"/>
          <w:sz w:val="28"/>
        </w:rPr>
        <w:t xml:space="preserve">
      көрсетілген қаулымен бекітілген Ақмола облысы атқарушы органдарының "Б" корпусы мемлекеттік әкімшілік қызметшілерінің қызметін бағалаудың </w:t>
      </w:r>
      <w:r>
        <w:rPr>
          <w:rFonts w:ascii="Times New Roman"/>
          <w:b w:val="false"/>
          <w:i w:val="false"/>
          <w:color w:val="000000"/>
          <w:sz w:val="28"/>
        </w:rPr>
        <w:t>әдістемесі</w:t>
      </w:r>
      <w:r>
        <w:rPr>
          <w:rFonts w:ascii="Times New Roman"/>
          <w:b w:val="false"/>
          <w:i w:val="false"/>
          <w:color w:val="000000"/>
          <w:sz w:val="28"/>
        </w:rPr>
        <w:t xml:space="preserve">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4" w:id="3"/>
    <w:p>
      <w:pPr>
        <w:spacing w:after="0"/>
        <w:ind w:left="0"/>
        <w:jc w:val="both"/>
      </w:pPr>
      <w:r>
        <w:rPr>
          <w:rFonts w:ascii="Times New Roman"/>
          <w:b w:val="false"/>
          <w:i w:val="false"/>
          <w:color w:val="000000"/>
          <w:sz w:val="28"/>
        </w:rPr>
        <w:t>
      2. Осы қаулы оның алғашқы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Ақмола облысының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М.Ахметжанов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Ақмола облысы әкімдігінің</w:t>
            </w:r>
            <w:r>
              <w:br/>
            </w:r>
            <w:r>
              <w:rPr>
                <w:rFonts w:ascii="Times New Roman"/>
                <w:b w:val="false"/>
                <w:i w:val="false"/>
                <w:color w:val="000000"/>
                <w:sz w:val="20"/>
              </w:rPr>
              <w:t>2025 жылғы 1 қазандағы</w:t>
            </w:r>
            <w:r>
              <w:br/>
            </w:r>
            <w:r>
              <w:rPr>
                <w:rFonts w:ascii="Times New Roman"/>
                <w:b w:val="false"/>
                <w:i w:val="false"/>
                <w:color w:val="000000"/>
                <w:sz w:val="20"/>
              </w:rPr>
              <w:t>№ А-10/527 қаулысына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Ақмола облысы әкімдігінің</w:t>
            </w:r>
            <w:r>
              <w:br/>
            </w:r>
            <w:r>
              <w:rPr>
                <w:rFonts w:ascii="Times New Roman"/>
                <w:b w:val="false"/>
                <w:i w:val="false"/>
                <w:color w:val="000000"/>
                <w:sz w:val="20"/>
              </w:rPr>
              <w:t>2022 жылғы 5 желтоқсандағы</w:t>
            </w:r>
            <w:r>
              <w:br/>
            </w:r>
            <w:r>
              <w:rPr>
                <w:rFonts w:ascii="Times New Roman"/>
                <w:b w:val="false"/>
                <w:i w:val="false"/>
                <w:color w:val="000000"/>
                <w:sz w:val="20"/>
              </w:rPr>
              <w:t>№ А-12/592 қаулысымен</w:t>
            </w:r>
            <w:r>
              <w:br/>
            </w:r>
            <w:r>
              <w:rPr>
                <w:rFonts w:ascii="Times New Roman"/>
                <w:b w:val="false"/>
                <w:i w:val="false"/>
                <w:color w:val="000000"/>
                <w:sz w:val="20"/>
              </w:rPr>
              <w:t>бекітілген</w:t>
            </w:r>
          </w:p>
        </w:tc>
      </w:tr>
    </w:tbl>
    <w:bookmarkStart w:name="z6" w:id="4"/>
    <w:p>
      <w:pPr>
        <w:spacing w:after="0"/>
        <w:ind w:left="0"/>
        <w:jc w:val="left"/>
      </w:pPr>
      <w:r>
        <w:rPr>
          <w:rFonts w:ascii="Times New Roman"/>
          <w:b/>
          <w:i w:val="false"/>
          <w:color w:val="000000"/>
        </w:rPr>
        <w:t xml:space="preserve"> Ақмола облысы атқарушы органдарының "Б" корпусы мемлекеттік әкімшілік қызметшілерінің қызметін бағалаудың әдістемесі</w:t>
      </w:r>
    </w:p>
    <w:bookmarkEnd w:id="4"/>
    <w:bookmarkStart w:name="z7" w:id="5"/>
    <w:p>
      <w:pPr>
        <w:spacing w:after="0"/>
        <w:ind w:left="0"/>
        <w:jc w:val="left"/>
      </w:pPr>
      <w:r>
        <w:rPr>
          <w:rFonts w:ascii="Times New Roman"/>
          <w:b/>
          <w:i w:val="false"/>
          <w:color w:val="000000"/>
        </w:rPr>
        <w:t xml:space="preserve"> 1-тарау. Жалпы ережелер</w:t>
      </w:r>
    </w:p>
    <w:bookmarkEnd w:id="5"/>
    <w:p>
      <w:pPr>
        <w:spacing w:after="0"/>
        <w:ind w:left="0"/>
        <w:jc w:val="both"/>
      </w:pPr>
      <w:r>
        <w:rPr>
          <w:rFonts w:ascii="Times New Roman"/>
          <w:b w:val="false"/>
          <w:i w:val="false"/>
          <w:color w:val="000000"/>
          <w:sz w:val="28"/>
        </w:rPr>
        <w:t xml:space="preserve">
      1. Осы Ақмола облысы атқарушы органдарының "Б" корпусы мемлекеттік әкімшілік қызметшілерінің қызметін бағалаудың әдістемесі (бұдан әрі – әдістеме) "Қазақстан Республикасының мемлекеттік қызметі туралы" Қазақстан Республикасының Заңы 33-бабының </w:t>
      </w:r>
      <w:r>
        <w:rPr>
          <w:rFonts w:ascii="Times New Roman"/>
          <w:b w:val="false"/>
          <w:i w:val="false"/>
          <w:color w:val="000000"/>
          <w:sz w:val="28"/>
        </w:rPr>
        <w:t>5-тармағына</w:t>
      </w:r>
      <w:r>
        <w:rPr>
          <w:rFonts w:ascii="Times New Roman"/>
          <w:b w:val="false"/>
          <w:i w:val="false"/>
          <w:color w:val="000000"/>
          <w:sz w:val="28"/>
        </w:rPr>
        <w:t xml:space="preserve"> сәйкес "Б" корпусы мемлекеттік әкімшілік қызметшілерінің (бұдан әрі – "Б" корпусының қызметшілері) қызметін бағалау тәртібін айқындайды.</w:t>
      </w:r>
    </w:p>
    <w:p>
      <w:pPr>
        <w:spacing w:after="0"/>
        <w:ind w:left="0"/>
        <w:jc w:val="both"/>
      </w:pPr>
      <w:r>
        <w:rPr>
          <w:rFonts w:ascii="Times New Roman"/>
          <w:b w:val="false"/>
          <w:i w:val="false"/>
          <w:color w:val="000000"/>
          <w:sz w:val="28"/>
        </w:rPr>
        <w:t>
      2. Осы әдістемеде қолданылатын негізгі ұғымдар:</w:t>
      </w:r>
    </w:p>
    <w:p>
      <w:pPr>
        <w:spacing w:after="0"/>
        <w:ind w:left="0"/>
        <w:jc w:val="both"/>
      </w:pPr>
      <w:r>
        <w:rPr>
          <w:rFonts w:ascii="Times New Roman"/>
          <w:b w:val="false"/>
          <w:i w:val="false"/>
          <w:color w:val="000000"/>
          <w:sz w:val="28"/>
        </w:rPr>
        <w:t>
      1) басшылық лауазым – өзіне бағынышты бөлімшенің немесе жекелеген қызметшілердің қызметін ұйымдастыруға өкілеттіктер берілген "Б" корпусының мемлекеттік әкімшілік лауазымы;</w:t>
      </w:r>
    </w:p>
    <w:p>
      <w:pPr>
        <w:spacing w:after="0"/>
        <w:ind w:left="0"/>
        <w:jc w:val="both"/>
      </w:pPr>
      <w:r>
        <w:rPr>
          <w:rFonts w:ascii="Times New Roman"/>
          <w:b w:val="false"/>
          <w:i w:val="false"/>
          <w:color w:val="000000"/>
          <w:sz w:val="28"/>
        </w:rPr>
        <w:t>
      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p>
      <w:pPr>
        <w:spacing w:after="0"/>
        <w:ind w:left="0"/>
        <w:jc w:val="both"/>
      </w:pPr>
      <w:r>
        <w:rPr>
          <w:rFonts w:ascii="Times New Roman"/>
          <w:b w:val="false"/>
          <w:i w:val="false"/>
          <w:color w:val="000000"/>
          <w:sz w:val="28"/>
        </w:rPr>
        <w:t>
      3) құрылымдық бөлімшенің/мемлекеттік органның басшысы – D-3 (құрылымдық бөлімшелердің басшылары), D-O-1, D-R-1, Е-1, Е-2, E-R-1 санаттарының "Б" корпусының мемлекеттік әкімшілік қызметшісі;</w:t>
      </w:r>
    </w:p>
    <w:p>
      <w:pPr>
        <w:spacing w:after="0"/>
        <w:ind w:left="0"/>
        <w:jc w:val="both"/>
      </w:pPr>
      <w:r>
        <w:rPr>
          <w:rFonts w:ascii="Times New Roman"/>
          <w:b w:val="false"/>
          <w:i w:val="false"/>
          <w:color w:val="000000"/>
          <w:sz w:val="28"/>
        </w:rPr>
        <w:t>
      4) бағалаушы адам – тікелей басшы және/немесе құрылымдық бөлімшенің/мемлекеттік органның басшысы;</w:t>
      </w:r>
    </w:p>
    <w:p>
      <w:pPr>
        <w:spacing w:after="0"/>
        <w:ind w:left="0"/>
        <w:jc w:val="both"/>
      </w:pPr>
      <w:r>
        <w:rPr>
          <w:rFonts w:ascii="Times New Roman"/>
          <w:b w:val="false"/>
          <w:i w:val="false"/>
          <w:color w:val="000000"/>
          <w:sz w:val="28"/>
        </w:rPr>
        <w:t>
      5) бағаланатын адам – өзіне қатысты бағалау жүргізілетін адам;</w:t>
      </w:r>
    </w:p>
    <w:p>
      <w:pPr>
        <w:spacing w:after="0"/>
        <w:ind w:left="0"/>
        <w:jc w:val="both"/>
      </w:pPr>
      <w:r>
        <w:rPr>
          <w:rFonts w:ascii="Times New Roman"/>
          <w:b w:val="false"/>
          <w:i w:val="false"/>
          <w:color w:val="000000"/>
          <w:sz w:val="28"/>
        </w:rPr>
        <w:t>
      6) калибрлеу сессиялары – бағаланатын адамдардың қызметін бағалау нәтижелерін талқылау, ықтимал түзету және бекіту үшін лауазымды адамдардың кездесулері;</w:t>
      </w:r>
    </w:p>
    <w:p>
      <w:pPr>
        <w:spacing w:after="0"/>
        <w:ind w:left="0"/>
        <w:jc w:val="both"/>
      </w:pPr>
      <w:r>
        <w:rPr>
          <w:rFonts w:ascii="Times New Roman"/>
          <w:b w:val="false"/>
          <w:i w:val="false"/>
          <w:color w:val="000000"/>
          <w:sz w:val="28"/>
        </w:rPr>
        <w:t>
      7) бағаланатын кезең – мемлекеттік қызметшінің жұмыс нәтижелері бағаланатын тоқсан.</w:t>
      </w:r>
    </w:p>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анықтау үшін "Е-қызмет" ықпалдастырылған ақпараттық жүйе (бұдан әрі – ақпараттық жүйе) арқылы жүргізіледі.</w:t>
      </w:r>
    </w:p>
    <w:p>
      <w:pPr>
        <w:spacing w:after="0"/>
        <w:ind w:left="0"/>
        <w:jc w:val="both"/>
      </w:pPr>
      <w:r>
        <w:rPr>
          <w:rFonts w:ascii="Times New Roman"/>
          <w:b w:val="false"/>
          <w:i w:val="false"/>
          <w:color w:val="000000"/>
          <w:sz w:val="28"/>
        </w:rPr>
        <w:t>
      Автоматтандырылған бағалау жүйесі енгізілген мемлекеттік органдардың "Б" корпусы мемлекеттік әкімшілік қызметшілерін бағалау осы мемлекеттік органдардың ішкі құжаттарында айқындалған ерекшеліктерді ескере отырып жүргізіледі.</w:t>
      </w:r>
    </w:p>
    <w:p>
      <w:pPr>
        <w:spacing w:after="0"/>
        <w:ind w:left="0"/>
        <w:jc w:val="both"/>
      </w:pPr>
      <w:r>
        <w:rPr>
          <w:rFonts w:ascii="Times New Roman"/>
          <w:b w:val="false"/>
          <w:i w:val="false"/>
          <w:color w:val="000000"/>
          <w:sz w:val="28"/>
        </w:rPr>
        <w:t>
      Бағалауды бағалаушы адам болмаған жағдайда, оны алмастырушы адам жүргізеді.</w:t>
      </w:r>
    </w:p>
    <w:p>
      <w:pPr>
        <w:spacing w:after="0"/>
        <w:ind w:left="0"/>
        <w:jc w:val="both"/>
      </w:pPr>
      <w:r>
        <w:rPr>
          <w:rFonts w:ascii="Times New Roman"/>
          <w:b w:val="false"/>
          <w:i w:val="false"/>
          <w:color w:val="000000"/>
          <w:sz w:val="28"/>
        </w:rPr>
        <w:t>
      Іссапарға жіберілген адамдарды бағалау қабылдаушы мемлекеттік органмен іссапарда болу кезеңі үшін жүргізіледі.</w:t>
      </w:r>
    </w:p>
    <w:p>
      <w:pPr>
        <w:spacing w:after="0"/>
        <w:ind w:left="0"/>
        <w:jc w:val="both"/>
      </w:pPr>
      <w:r>
        <w:rPr>
          <w:rFonts w:ascii="Times New Roman"/>
          <w:b w:val="false"/>
          <w:i w:val="false"/>
          <w:color w:val="000000"/>
          <w:sz w:val="28"/>
        </w:rPr>
        <w:t>
      Мемлекеттік органның бірінші басшысының шешімі бойынша оның тікелей бағынысындағы адамдар осы мемлекеттік органның аппарат басшысымен бағалана алады.</w:t>
      </w:r>
    </w:p>
    <w:p>
      <w:pPr>
        <w:spacing w:after="0"/>
        <w:ind w:left="0"/>
        <w:jc w:val="both"/>
      </w:pPr>
      <w:r>
        <w:rPr>
          <w:rFonts w:ascii="Times New Roman"/>
          <w:b w:val="false"/>
          <w:i w:val="false"/>
          <w:color w:val="000000"/>
          <w:sz w:val="28"/>
        </w:rPr>
        <w:t>
      4. Бағалау тоқсан қорытындысы бойынша – есепті тоқсаннан кейінгі айдың жиырмасыншы күнінен кешіктірілмей жүргізіледі.</w:t>
      </w:r>
    </w:p>
    <w:p>
      <w:pPr>
        <w:spacing w:after="0"/>
        <w:ind w:left="0"/>
        <w:jc w:val="both"/>
      </w:pPr>
      <w:r>
        <w:rPr>
          <w:rFonts w:ascii="Times New Roman"/>
          <w:b w:val="false"/>
          <w:i w:val="false"/>
          <w:color w:val="000000"/>
          <w:sz w:val="28"/>
        </w:rPr>
        <w:t>
      Қорытынды баға күнтізбелік жылдың есепті тоқсандары бойынша "Б" корпусы мемлекеттік әкімшілік қызметшісінің орташа бағасы негізінде ақпараттық жүйеде автоматты түрде қалыптастырылады.</w:t>
      </w:r>
    </w:p>
    <w:p>
      <w:pPr>
        <w:spacing w:after="0"/>
        <w:ind w:left="0"/>
        <w:jc w:val="both"/>
      </w:pPr>
      <w:r>
        <w:rPr>
          <w:rFonts w:ascii="Times New Roman"/>
          <w:b w:val="false"/>
          <w:i w:val="false"/>
          <w:color w:val="000000"/>
          <w:sz w:val="28"/>
        </w:rPr>
        <w:t>
      Қорытынды баға есепті жылдан кейінгі жылдың 30 қаңтарынан кешіктірілмей қалыптастырылады.</w:t>
      </w:r>
    </w:p>
    <w:p>
      <w:pPr>
        <w:spacing w:after="0"/>
        <w:ind w:left="0"/>
        <w:jc w:val="both"/>
      </w:pPr>
      <w:r>
        <w:rPr>
          <w:rFonts w:ascii="Times New Roman"/>
          <w:b w:val="false"/>
          <w:i w:val="false"/>
          <w:color w:val="000000"/>
          <w:sz w:val="28"/>
        </w:rPr>
        <w:t>
      5. Егер бағаланатын қызметшінің бағаланатын кезеңде нақты лауазымда болу мерзімі бағаланатын лауазымға тағайындалған немесе сайланған күннен бастап бір айдан кем болған жағдайда, оған бағалау жүргізілмейді.</w:t>
      </w:r>
    </w:p>
    <w:p>
      <w:pPr>
        <w:spacing w:after="0"/>
        <w:ind w:left="0"/>
        <w:jc w:val="both"/>
      </w:pPr>
      <w:r>
        <w:rPr>
          <w:rFonts w:ascii="Times New Roman"/>
          <w:b w:val="false"/>
          <w:i w:val="false"/>
          <w:color w:val="000000"/>
          <w:sz w:val="28"/>
        </w:rPr>
        <w:t>
      Бұл ретте бағаланатын кезең қызметшінің нақты жұмыс істеген кемінде он бес жұмыс күнін қамтуы тиіс.</w:t>
      </w:r>
    </w:p>
    <w:p>
      <w:pPr>
        <w:spacing w:after="0"/>
        <w:ind w:left="0"/>
        <w:jc w:val="both"/>
      </w:pPr>
      <w:r>
        <w:rPr>
          <w:rFonts w:ascii="Times New Roman"/>
          <w:b w:val="false"/>
          <w:i w:val="false"/>
          <w:color w:val="000000"/>
          <w:sz w:val="28"/>
        </w:rPr>
        <w:t>
      6. Бағалау мерзімі аяқталғанға дейін мемлекеттік органнан жұмыстан шығарылған қызметшілерді бағалау олардың қатысуынсыз 4-тармақта көрсетілген мерзімде жүргізіледі.</w:t>
      </w:r>
    </w:p>
    <w:p>
      <w:pPr>
        <w:spacing w:after="0"/>
        <w:ind w:left="0"/>
        <w:jc w:val="both"/>
      </w:pPr>
      <w:r>
        <w:rPr>
          <w:rFonts w:ascii="Times New Roman"/>
          <w:b w:val="false"/>
          <w:i w:val="false"/>
          <w:color w:val="000000"/>
          <w:sz w:val="28"/>
        </w:rPr>
        <w:t>
      7. Бағалау нәтижелері мынадай саралау бойынша қойылады:</w:t>
      </w:r>
    </w:p>
    <w:p>
      <w:pPr>
        <w:spacing w:after="0"/>
        <w:ind w:left="0"/>
        <w:jc w:val="both"/>
      </w:pPr>
      <w:r>
        <w:rPr>
          <w:rFonts w:ascii="Times New Roman"/>
          <w:b w:val="false"/>
          <w:i w:val="false"/>
          <w:color w:val="000000"/>
          <w:sz w:val="28"/>
        </w:rPr>
        <w:t>
      "Функционалдық міндеттерін тиімді атқарады";</w:t>
      </w:r>
    </w:p>
    <w:p>
      <w:pPr>
        <w:spacing w:after="0"/>
        <w:ind w:left="0"/>
        <w:jc w:val="both"/>
      </w:pPr>
      <w:r>
        <w:rPr>
          <w:rFonts w:ascii="Times New Roman"/>
          <w:b w:val="false"/>
          <w:i w:val="false"/>
          <w:color w:val="000000"/>
          <w:sz w:val="28"/>
        </w:rPr>
        <w:t>
      "Функционалдық міндеттерін тиісті түрде атқарады";</w:t>
      </w:r>
    </w:p>
    <w:p>
      <w:pPr>
        <w:spacing w:after="0"/>
        <w:ind w:left="0"/>
        <w:jc w:val="both"/>
      </w:pPr>
      <w:r>
        <w:rPr>
          <w:rFonts w:ascii="Times New Roman"/>
          <w:b w:val="false"/>
          <w:i w:val="false"/>
          <w:color w:val="000000"/>
          <w:sz w:val="28"/>
        </w:rPr>
        <w:t>
      "Функционалдық міндеттерін қанағаттанарлық түрде атқарады";</w:t>
      </w:r>
    </w:p>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p>
      <w:pPr>
        <w:spacing w:after="0"/>
        <w:ind w:left="0"/>
        <w:jc w:val="both"/>
      </w:pPr>
      <w:r>
        <w:rPr>
          <w:rFonts w:ascii="Times New Roman"/>
          <w:b w:val="false"/>
          <w:i w:val="false"/>
          <w:color w:val="000000"/>
          <w:sz w:val="28"/>
        </w:rPr>
        <w:t>
      8. Бағалауды ұйымдастырушылық сүйемелдеуді персоналды басқару қызметі немесе ол болмаған жағдайда персоналды басқару қызметінің (кадр қызметі) (бұдан әрі – персоналды басқару қызметі) міндеттерін атқару жүктелген құрылымдық бөлімшелер (адам), соның ішінде ақпараттық жүйе арқылы қамтамасыз етеді.</w:t>
      </w:r>
    </w:p>
    <w:p>
      <w:pPr>
        <w:spacing w:after="0"/>
        <w:ind w:left="0"/>
        <w:jc w:val="both"/>
      </w:pPr>
      <w:r>
        <w:rPr>
          <w:rFonts w:ascii="Times New Roman"/>
          <w:b w:val="false"/>
          <w:i w:val="false"/>
          <w:color w:val="000000"/>
          <w:sz w:val="28"/>
        </w:rPr>
        <w:t xml:space="preserve">
      9. Бағаланатын қызметші өзінің бағалау нәтижелерін ақпараттық жүйеде, сондай-ақ "Е-қызмет" мобильді қосымша арқылы алады. </w:t>
      </w:r>
    </w:p>
    <w:p>
      <w:pPr>
        <w:spacing w:after="0"/>
        <w:ind w:left="0"/>
        <w:jc w:val="both"/>
      </w:pPr>
      <w:r>
        <w:rPr>
          <w:rFonts w:ascii="Times New Roman"/>
          <w:b w:val="false"/>
          <w:i w:val="false"/>
          <w:color w:val="000000"/>
          <w:sz w:val="28"/>
        </w:rPr>
        <w:t>
      Жұмыстан босатылған адамдарды таныстыру, есепті тоқсаннан кейінгі айдың ішінде,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p>
      <w:pPr>
        <w:spacing w:after="0"/>
        <w:ind w:left="0"/>
        <w:jc w:val="both"/>
      </w:pPr>
      <w:r>
        <w:rPr>
          <w:rFonts w:ascii="Times New Roman"/>
          <w:b w:val="false"/>
          <w:i w:val="false"/>
          <w:color w:val="000000"/>
          <w:sz w:val="28"/>
        </w:rPr>
        <w:t>
      10.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p>
      <w:pPr>
        <w:spacing w:after="0"/>
        <w:ind w:left="0"/>
        <w:jc w:val="both"/>
      </w:pPr>
      <w:r>
        <w:rPr>
          <w:rFonts w:ascii="Times New Roman"/>
          <w:b w:val="false"/>
          <w:i w:val="false"/>
          <w:color w:val="000000"/>
          <w:sz w:val="28"/>
        </w:rPr>
        <w:t>
      11. Мемлекеттік қызметші калибрлеу сессиясының шешіміне Қазақстан Республикасының Әкімшілік рәсімдік-процестік кодекспен белгіленген тәртіпте шағымдана алады.</w:t>
      </w:r>
    </w:p>
    <w:p>
      <w:pPr>
        <w:spacing w:after="0"/>
        <w:ind w:left="0"/>
        <w:jc w:val="both"/>
      </w:pPr>
      <w:r>
        <w:rPr>
          <w:rFonts w:ascii="Times New Roman"/>
          <w:b w:val="false"/>
          <w:i w:val="false"/>
          <w:color w:val="000000"/>
          <w:sz w:val="28"/>
        </w:rPr>
        <w:t>
      12. Бағалаумен байланысты құжаттар бағалау аяқталған күннен бастап үш жыл ішінде персоналды басқару қызметінде және ақпараттық жүйеде сақталады.</w:t>
      </w:r>
    </w:p>
    <w:p>
      <w:pPr>
        <w:spacing w:after="0"/>
        <w:ind w:left="0"/>
        <w:jc w:val="both"/>
      </w:pPr>
      <w:r>
        <w:rPr>
          <w:rFonts w:ascii="Times New Roman"/>
          <w:b w:val="false"/>
          <w:i w:val="false"/>
          <w:color w:val="000000"/>
          <w:sz w:val="28"/>
        </w:rPr>
        <w:t xml:space="preserve">
      13. Бағалау нәтижелері жасырын ақпарат болып табылады және қызметтік қажеттілікті, сондай-ақ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 осы ақпаратты ашуға міндетті жағдайларды қоспағанда, үшінші адамдарға жария етуге жатпайды.</w:t>
      </w:r>
    </w:p>
    <w:p>
      <w:pPr>
        <w:spacing w:after="0"/>
        <w:ind w:left="0"/>
        <w:jc w:val="both"/>
      </w:pPr>
      <w:r>
        <w:rPr>
          <w:rFonts w:ascii="Times New Roman"/>
          <w:b w:val="false"/>
          <w:i w:val="false"/>
          <w:color w:val="000000"/>
          <w:sz w:val="28"/>
        </w:rPr>
        <w:t>
      14. Бағалау рәсіміне байланысты келіспеушіліктерді барлық мүдделі адамдар мен тараптардың жәрдемдесуімен персоналды басқару қызметі қарастырады.</w:t>
      </w:r>
    </w:p>
    <w:p>
      <w:pPr>
        <w:spacing w:after="0"/>
        <w:ind w:left="0"/>
        <w:jc w:val="both"/>
      </w:pPr>
      <w:r>
        <w:rPr>
          <w:rFonts w:ascii="Times New Roman"/>
          <w:b w:val="false"/>
          <w:i w:val="false"/>
          <w:color w:val="000000"/>
          <w:sz w:val="28"/>
        </w:rPr>
        <w:t>
      15. Персоналды басқару қызметінің басшысы мыналарға жауапты болады:</w:t>
      </w:r>
    </w:p>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p>
      <w:pPr>
        <w:spacing w:after="0"/>
        <w:ind w:left="0"/>
        <w:jc w:val="both"/>
      </w:pPr>
      <w:r>
        <w:rPr>
          <w:rFonts w:ascii="Times New Roman"/>
          <w:b w:val="false"/>
          <w:i w:val="false"/>
          <w:color w:val="000000"/>
          <w:sz w:val="28"/>
        </w:rPr>
        <w:t>
      2) қажет болған жағдайда бағалаушы мен бағаланатын адамдардың кездесуіне қатысу, қызметті бағалау процесінің мәселелері бойынша консультация беру жолымен даулы мәселелерді шешуге көмектесу;</w:t>
      </w:r>
    </w:p>
    <w:p>
      <w:pPr>
        <w:spacing w:after="0"/>
        <w:ind w:left="0"/>
        <w:jc w:val="both"/>
      </w:pPr>
      <w:r>
        <w:rPr>
          <w:rFonts w:ascii="Times New Roman"/>
          <w:b w:val="false"/>
          <w:i w:val="false"/>
          <w:color w:val="000000"/>
          <w:sz w:val="28"/>
        </w:rPr>
        <w:t>
      3) калибрлеу сессияларына дайындық шеңберінде әр қызметкерге ақпарат дайындауды қоса алғанда, калибрлеу сессиясын өткізу;</w:t>
      </w:r>
    </w:p>
    <w:p>
      <w:pPr>
        <w:spacing w:after="0"/>
        <w:ind w:left="0"/>
        <w:jc w:val="both"/>
      </w:pPr>
      <w:r>
        <w:rPr>
          <w:rFonts w:ascii="Times New Roman"/>
          <w:b w:val="false"/>
          <w:i w:val="false"/>
          <w:color w:val="000000"/>
          <w:sz w:val="28"/>
        </w:rPr>
        <w:t>
      4)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Start w:name="z8" w:id="6"/>
    <w:p>
      <w:pPr>
        <w:spacing w:after="0"/>
        <w:ind w:left="0"/>
        <w:jc w:val="left"/>
      </w:pPr>
      <w:r>
        <w:rPr>
          <w:rFonts w:ascii="Times New Roman"/>
          <w:b/>
          <w:i w:val="false"/>
          <w:color w:val="000000"/>
        </w:rPr>
        <w:t xml:space="preserve"> 2-тарау. "Б" корпусының мемлекеттік әкімшілік қызметшілерін бағалау тәртібі</w:t>
      </w:r>
    </w:p>
    <w:bookmarkEnd w:id="6"/>
    <w:p>
      <w:pPr>
        <w:spacing w:after="0"/>
        <w:ind w:left="0"/>
        <w:jc w:val="both"/>
      </w:pPr>
      <w:r>
        <w:rPr>
          <w:rFonts w:ascii="Times New Roman"/>
          <w:b w:val="false"/>
          <w:i w:val="false"/>
          <w:color w:val="000000"/>
          <w:sz w:val="28"/>
        </w:rPr>
        <w:t>
      16. D-3 (құрылымдық бөлімшелердің басшылары), D-O-1, D-R-1, Е-1, Е-2, E-R-1 санаттарының "Б" корпусының мемлекеттік әкімшілік қызметшілерін бағалау тікелей басшымен осы әдістеменің 1-қосымшасына сәйкес нысан бойынша жүргізіледі.</w:t>
      </w:r>
    </w:p>
    <w:p>
      <w:pPr>
        <w:spacing w:after="0"/>
        <w:ind w:left="0"/>
        <w:jc w:val="both"/>
      </w:pPr>
      <w:r>
        <w:rPr>
          <w:rFonts w:ascii="Times New Roman"/>
          <w:b w:val="false"/>
          <w:i w:val="false"/>
          <w:color w:val="000000"/>
          <w:sz w:val="28"/>
        </w:rPr>
        <w:t xml:space="preserve">
      Осы тармақтың бірінші бөлігінде көрсетілген адамдарды қоспағанда, басшы лауазымдарды атқаратын "Б" корпусының мемлекеттік әкімшілік қызметшілерін бағалау құрылымдық бөлімшенің/мемлекеттік органның басшысымен осы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жүргізіледі.</w:t>
      </w:r>
    </w:p>
    <w:p>
      <w:pPr>
        <w:spacing w:after="0"/>
        <w:ind w:left="0"/>
        <w:jc w:val="both"/>
      </w:pPr>
      <w:r>
        <w:rPr>
          <w:rFonts w:ascii="Times New Roman"/>
          <w:b w:val="false"/>
          <w:i w:val="false"/>
          <w:color w:val="000000"/>
          <w:sz w:val="28"/>
        </w:rPr>
        <w:t>
      D-3 санаттарының (құрылымдық бөлімшелердің басшыларын қоспағанда) "Б" корпусының мемлекеттік әкімшілік қызметшілерін бағалау тікелей басшымен осы әдістеменің 2-қосымшасына сәйкес нысан бойынша жүргізіледі.</w:t>
      </w:r>
    </w:p>
    <w:p>
      <w:pPr>
        <w:spacing w:after="0"/>
        <w:ind w:left="0"/>
        <w:jc w:val="both"/>
      </w:pPr>
      <w:r>
        <w:rPr>
          <w:rFonts w:ascii="Times New Roman"/>
          <w:b w:val="false"/>
          <w:i w:val="false"/>
          <w:color w:val="000000"/>
          <w:sz w:val="28"/>
        </w:rPr>
        <w:t xml:space="preserve">
      Өзге тұлғаларды бағалау құрылымдық бөлімшенің/мемлекеттік органның басшысымен осы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жүргізіледі.</w:t>
      </w:r>
    </w:p>
    <w:p>
      <w:pPr>
        <w:spacing w:after="0"/>
        <w:ind w:left="0"/>
        <w:jc w:val="both"/>
      </w:pPr>
      <w:r>
        <w:rPr>
          <w:rFonts w:ascii="Times New Roman"/>
          <w:b w:val="false"/>
          <w:i w:val="false"/>
          <w:color w:val="000000"/>
          <w:sz w:val="28"/>
        </w:rPr>
        <w:t>
      17. Бағалаушы адамға бағалау парағы персоналды басқару қызметімен ақпараттық жүйе арқылы жіберіледі.</w:t>
      </w:r>
    </w:p>
    <w:p>
      <w:pPr>
        <w:spacing w:after="0"/>
        <w:ind w:left="0"/>
        <w:jc w:val="both"/>
      </w:pPr>
      <w:r>
        <w:rPr>
          <w:rFonts w:ascii="Times New Roman"/>
          <w:b w:val="false"/>
          <w:i w:val="false"/>
          <w:color w:val="000000"/>
          <w:sz w:val="28"/>
        </w:rPr>
        <w:t>
      Бағалаушы адаммен 0-ден 5-ке дейінгі баға қойылады.</w:t>
      </w:r>
    </w:p>
    <w:p>
      <w:pPr>
        <w:spacing w:after="0"/>
        <w:ind w:left="0"/>
        <w:jc w:val="both"/>
      </w:pPr>
      <w:r>
        <w:rPr>
          <w:rFonts w:ascii="Times New Roman"/>
          <w:b w:val="false"/>
          <w:i w:val="false"/>
          <w:color w:val="000000"/>
          <w:sz w:val="28"/>
        </w:rPr>
        <w:t>
      Егер бағаланатын адамдардың саны жиырма адамнан асқан жағдайда, бағалауды бағалаушы адам айқындайтын "Б" корпусының мемлекеттік әкімшілік қызметшілері де жүзеге асырады.</w:t>
      </w:r>
    </w:p>
    <w:bookmarkStart w:name="z9" w:id="7"/>
    <w:p>
      <w:pPr>
        <w:spacing w:after="0"/>
        <w:ind w:left="0"/>
        <w:jc w:val="left"/>
      </w:pPr>
      <w:r>
        <w:rPr>
          <w:rFonts w:ascii="Times New Roman"/>
          <w:b/>
          <w:i w:val="false"/>
          <w:color w:val="000000"/>
        </w:rPr>
        <w:t xml:space="preserve"> 3-тарау. Калибрлеу сессияларын өткізу және кері байланыс ұсыну тәртібі</w:t>
      </w:r>
    </w:p>
    <w:bookmarkEnd w:id="7"/>
    <w:p>
      <w:pPr>
        <w:spacing w:after="0"/>
        <w:ind w:left="0"/>
        <w:jc w:val="both"/>
      </w:pPr>
      <w:r>
        <w:rPr>
          <w:rFonts w:ascii="Times New Roman"/>
          <w:b w:val="false"/>
          <w:i w:val="false"/>
          <w:color w:val="000000"/>
          <w:sz w:val="28"/>
        </w:rPr>
        <w:t>
      18. Бағалау процесіне бірыңғай тәсілді келісу және сақтау мақсатында мемлекеттік органдар осы әдістеменің 11-тармағында көзделген тәртіппен калибрлеу сессияларын өткізеді.</w:t>
      </w:r>
    </w:p>
    <w:p>
      <w:pPr>
        <w:spacing w:after="0"/>
        <w:ind w:left="0"/>
        <w:jc w:val="both"/>
      </w:pPr>
      <w:r>
        <w:rPr>
          <w:rFonts w:ascii="Times New Roman"/>
          <w:b w:val="false"/>
          <w:i w:val="false"/>
          <w:color w:val="000000"/>
          <w:sz w:val="28"/>
        </w:rPr>
        <w:t>
      19.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қабылдайды және оның құрамын бекітеді.</w:t>
      </w:r>
    </w:p>
    <w:p>
      <w:pPr>
        <w:spacing w:after="0"/>
        <w:ind w:left="0"/>
        <w:jc w:val="both"/>
      </w:pPr>
      <w:r>
        <w:rPr>
          <w:rFonts w:ascii="Times New Roman"/>
          <w:b w:val="false"/>
          <w:i w:val="false"/>
          <w:color w:val="000000"/>
          <w:sz w:val="28"/>
        </w:rPr>
        <w:t>
      Тексеру комиссиясының мүшелеріне және тексеру комиссиясының төрағасына калибрлеу сессиясын өткізу және оның құрамын бекіту маслихат шешімінің негізінде жүзеге асырылады.</w:t>
      </w:r>
    </w:p>
    <w:p>
      <w:pPr>
        <w:spacing w:after="0"/>
        <w:ind w:left="0"/>
        <w:jc w:val="both"/>
      </w:pPr>
      <w:r>
        <w:rPr>
          <w:rFonts w:ascii="Times New Roman"/>
          <w:b w:val="false"/>
          <w:i w:val="false"/>
          <w:color w:val="000000"/>
          <w:sz w:val="28"/>
        </w:rPr>
        <w:t>
      Калибрлеу сессиясының құрамы мүшелердің тақ санынан тұрады. Калибрлеу сессиясы мүшелерінің саны үштен кем болмауы тиіс.</w:t>
      </w:r>
    </w:p>
    <w:p>
      <w:pPr>
        <w:spacing w:after="0"/>
        <w:ind w:left="0"/>
        <w:jc w:val="both"/>
      </w:pPr>
      <w:r>
        <w:rPr>
          <w:rFonts w:ascii="Times New Roman"/>
          <w:b w:val="false"/>
          <w:i w:val="false"/>
          <w:color w:val="000000"/>
          <w:sz w:val="28"/>
        </w:rPr>
        <w:t>
      Нақты калибрлеу сессиясының құрамына бағамен келіспейтін адам, сондай-ақ оны бағалаған адам кірмейді.</w:t>
      </w:r>
    </w:p>
    <w:p>
      <w:pPr>
        <w:spacing w:after="0"/>
        <w:ind w:left="0"/>
        <w:jc w:val="both"/>
      </w:pPr>
      <w:r>
        <w:rPr>
          <w:rFonts w:ascii="Times New Roman"/>
          <w:b w:val="false"/>
          <w:i w:val="false"/>
          <w:color w:val="000000"/>
          <w:sz w:val="28"/>
        </w:rPr>
        <w:t>
      Калибрлеу сессиясы мүшелерінің құрамына бағалаушы адамдар (бағалауы калибрлеу сессиясында қаралуға жататын адамды қоспағанда), сондай-ақ персоналды басқару қызметінің (кадр қызметінің) қызметкері не персоналды басқару қызметінің (кадр қызметінің) міндеттерін орындау жүктелген адам кіреді.</w:t>
      </w:r>
    </w:p>
    <w:p>
      <w:pPr>
        <w:spacing w:after="0"/>
        <w:ind w:left="0"/>
        <w:jc w:val="both"/>
      </w:pPr>
      <w:r>
        <w:rPr>
          <w:rFonts w:ascii="Times New Roman"/>
          <w:b w:val="false"/>
          <w:i w:val="false"/>
          <w:color w:val="000000"/>
          <w:sz w:val="28"/>
        </w:rPr>
        <w:t>
      20. Калибрлеу сессиясы қызметшінің өтініші түскен уақыттан бастап он жұмыс күн ішінде осы әдістеменің 11-тармағында көзделген тәртіппен өткізіледі.</w:t>
      </w:r>
    </w:p>
    <w:p>
      <w:pPr>
        <w:spacing w:after="0"/>
        <w:ind w:left="0"/>
        <w:jc w:val="both"/>
      </w:pPr>
      <w:r>
        <w:rPr>
          <w:rFonts w:ascii="Times New Roman"/>
          <w:b w:val="false"/>
          <w:i w:val="false"/>
          <w:color w:val="000000"/>
          <w:sz w:val="28"/>
        </w:rPr>
        <w:t>
      21. Персоналды басқару қызметі калибрлеу сессиясының қызметін ұйымдастырады.</w:t>
      </w:r>
    </w:p>
    <w:p>
      <w:pPr>
        <w:spacing w:after="0"/>
        <w:ind w:left="0"/>
        <w:jc w:val="both"/>
      </w:pPr>
      <w:r>
        <w:rPr>
          <w:rFonts w:ascii="Times New Roman"/>
          <w:b w:val="false"/>
          <w:i w:val="false"/>
          <w:color w:val="000000"/>
          <w:sz w:val="28"/>
        </w:rPr>
        <w:t>
      22. Калибрлеу сессиясында бағалаушы адам бағаланатын адамның жұмысын қысқаша сипаттайды және өз бағасына дәлел келтіреді.</w:t>
      </w:r>
    </w:p>
    <w:p>
      <w:pPr>
        <w:spacing w:after="0"/>
        <w:ind w:left="0"/>
        <w:jc w:val="both"/>
      </w:pPr>
      <w:r>
        <w:rPr>
          <w:rFonts w:ascii="Times New Roman"/>
          <w:b w:val="false"/>
          <w:i w:val="false"/>
          <w:color w:val="000000"/>
          <w:sz w:val="28"/>
        </w:rPr>
        <w:t>
      Бағаланатын адам калибрлеу сессиясының мүшелеріне жазбаша немесе ауызша нысанда бағалауға өзінің келіспейтіндігін дәлелдеуге құқылы.</w:t>
      </w:r>
    </w:p>
    <w:p>
      <w:pPr>
        <w:spacing w:after="0"/>
        <w:ind w:left="0"/>
        <w:jc w:val="both"/>
      </w:pPr>
      <w:r>
        <w:rPr>
          <w:rFonts w:ascii="Times New Roman"/>
          <w:b w:val="false"/>
          <w:i w:val="false"/>
          <w:color w:val="000000"/>
          <w:sz w:val="28"/>
        </w:rPr>
        <w:t>
      Калибрлеу сессиясының мүшелері бағалаушы адамның бағасын қолдауы немесе бағалауға түзетулер енгізу үшін дәлелдер келтіруі мүмкін.</w:t>
      </w:r>
    </w:p>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p>
      <w:pPr>
        <w:spacing w:after="0"/>
        <w:ind w:left="0"/>
        <w:jc w:val="both"/>
      </w:pPr>
      <w:r>
        <w:rPr>
          <w:rFonts w:ascii="Times New Roman"/>
          <w:b w:val="false"/>
          <w:i w:val="false"/>
          <w:color w:val="000000"/>
          <w:sz w:val="28"/>
        </w:rPr>
        <w:t>
      Қорытынды баға калибрлеу сессиясы мүшелерінің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p>
      <w:pPr>
        <w:spacing w:after="0"/>
        <w:ind w:left="0"/>
        <w:jc w:val="both"/>
      </w:pPr>
      <w:r>
        <w:rPr>
          <w:rFonts w:ascii="Times New Roman"/>
          <w:b w:val="false"/>
          <w:i w:val="false"/>
          <w:color w:val="000000"/>
          <w:sz w:val="28"/>
        </w:rPr>
        <w:t>
      23.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p>
      <w:pPr>
        <w:spacing w:after="0"/>
        <w:ind w:left="0"/>
        <w:jc w:val="both"/>
      </w:pPr>
      <w:r>
        <w:rPr>
          <w:rFonts w:ascii="Times New Roman"/>
          <w:b w:val="false"/>
          <w:i w:val="false"/>
          <w:color w:val="000000"/>
          <w:sz w:val="28"/>
        </w:rPr>
        <w:t>
      Кездесу кезінде мынадай мәселелер талқыланады:</w:t>
      </w:r>
    </w:p>
    <w:p>
      <w:pPr>
        <w:spacing w:after="0"/>
        <w:ind w:left="0"/>
        <w:jc w:val="both"/>
      </w:pPr>
      <w:r>
        <w:rPr>
          <w:rFonts w:ascii="Times New Roman"/>
          <w:b w:val="false"/>
          <w:i w:val="false"/>
          <w:color w:val="000000"/>
          <w:sz w:val="28"/>
        </w:rPr>
        <w:t>
      бағаланатын кезеңдегі жетістіктеріне шолу;</w:t>
      </w:r>
    </w:p>
    <w:p>
      <w:pPr>
        <w:spacing w:after="0"/>
        <w:ind w:left="0"/>
        <w:jc w:val="both"/>
      </w:pPr>
      <w:r>
        <w:rPr>
          <w:rFonts w:ascii="Times New Roman"/>
          <w:b w:val="false"/>
          <w:i w:val="false"/>
          <w:color w:val="000000"/>
          <w:sz w:val="28"/>
        </w:rPr>
        <w:t>
      машықтар мен құзыреттердің дамуына шолу;</w:t>
      </w:r>
    </w:p>
    <w:p>
      <w:pPr>
        <w:spacing w:after="0"/>
        <w:ind w:left="0"/>
        <w:jc w:val="both"/>
      </w:pPr>
      <w:r>
        <w:rPr>
          <w:rFonts w:ascii="Times New Roman"/>
          <w:b w:val="false"/>
          <w:i w:val="false"/>
          <w:color w:val="000000"/>
          <w:sz w:val="28"/>
        </w:rPr>
        <w:t>
      қызметкердің әлеуетін шолу және мансаптық мақсатын талқылау.</w:t>
      </w:r>
    </w:p>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Ақмола облысы атқарушы</w:t>
            </w:r>
            <w:r>
              <w:br/>
            </w:r>
            <w:r>
              <w:rPr>
                <w:rFonts w:ascii="Times New Roman"/>
                <w:b w:val="false"/>
                <w:i w:val="false"/>
                <w:color w:val="000000"/>
                <w:sz w:val="20"/>
              </w:rPr>
              <w:t>органдарының "Б" корпусы</w:t>
            </w:r>
            <w:r>
              <w:br/>
            </w:r>
            <w:r>
              <w:rPr>
                <w:rFonts w:ascii="Times New Roman"/>
                <w:b w:val="false"/>
                <w:i w:val="false"/>
                <w:color w:val="000000"/>
                <w:sz w:val="20"/>
              </w:rPr>
              <w:t>әкімшілік мемлекеттік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бағалаудың әдістемесіне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1" w:id="8"/>
    <w:p>
      <w:pPr>
        <w:spacing w:after="0"/>
        <w:ind w:left="0"/>
        <w:jc w:val="left"/>
      </w:pPr>
      <w:r>
        <w:rPr>
          <w:rFonts w:ascii="Times New Roman"/>
          <w:b/>
          <w:i w:val="false"/>
          <w:color w:val="000000"/>
        </w:rPr>
        <w:t xml:space="preserve"> Басшы лауазымды атқаратын адамның бағалау парағы</w:t>
      </w:r>
    </w:p>
    <w:bookmarkEnd w:id="8"/>
    <w:p>
      <w:pPr>
        <w:spacing w:after="0"/>
        <w:ind w:left="0"/>
        <w:jc w:val="both"/>
      </w:pPr>
      <w:r>
        <w:rPr>
          <w:rFonts w:ascii="Times New Roman"/>
          <w:b w:val="false"/>
          <w:i w:val="false"/>
          <w:color w:val="000000"/>
          <w:sz w:val="28"/>
        </w:rPr>
        <w:t>
      Бағаланатын адамның Т.А.Ә., мемлекеттік органды көрсете отырып</w:t>
      </w:r>
    </w:p>
    <w:p>
      <w:pPr>
        <w:spacing w:after="0"/>
        <w:ind w:left="0"/>
        <w:jc w:val="both"/>
      </w:pPr>
      <w:r>
        <w:rPr>
          <w:rFonts w:ascii="Times New Roman"/>
          <w:b w:val="false"/>
          <w:i w:val="false"/>
          <w:color w:val="000000"/>
          <w:sz w:val="28"/>
        </w:rPr>
        <w:t>
      лауазымы_______________________________________________________________________.</w:t>
      </w:r>
    </w:p>
    <w:p>
      <w:pPr>
        <w:spacing w:after="0"/>
        <w:ind w:left="0"/>
        <w:jc w:val="both"/>
      </w:pPr>
      <w:r>
        <w:rPr>
          <w:rFonts w:ascii="Times New Roman"/>
          <w:b w:val="false"/>
          <w:i w:val="false"/>
          <w:color w:val="000000"/>
          <w:sz w:val="28"/>
        </w:rPr>
        <w:t>
      Бағаланатын кезең_______________________________________________________.</w:t>
      </w:r>
    </w:p>
    <w:p>
      <w:pPr>
        <w:spacing w:after="0"/>
        <w:ind w:left="0"/>
        <w:jc w:val="both"/>
      </w:pPr>
      <w:r>
        <w:rPr>
          <w:rFonts w:ascii="Times New Roman"/>
          <w:b w:val="false"/>
          <w:i w:val="false"/>
          <w:color w:val="000000"/>
          <w:sz w:val="28"/>
        </w:rPr>
        <w:t>
      Бағалайтын қызметшінің Т.А.Ә., мемлекеттік органды көрсете отырып лауазымы___</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w:t>
      </w:r>
    </w:p>
    <w:p>
      <w:pPr>
        <w:spacing w:after="0"/>
        <w:ind w:left="0"/>
        <w:jc w:val="both"/>
      </w:pPr>
      <w:r>
        <w:rPr>
          <w:rFonts w:ascii="Times New Roman"/>
          <w:b w:val="false"/>
          <w:i w:val="false"/>
          <w:color w:val="000000"/>
          <w:sz w:val="28"/>
        </w:rPr>
        <w:t>
      мақсатында Сізге өз әріптестеріңізді 5 баллдық шкала бойынша бағалауды ұсынамыз.</w:t>
      </w:r>
    </w:p>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w:t>
      </w:r>
    </w:p>
    <w:p>
      <w:pPr>
        <w:spacing w:after="0"/>
        <w:ind w:left="0"/>
        <w:jc w:val="both"/>
      </w:pPr>
      <w:r>
        <w:rPr>
          <w:rFonts w:ascii="Times New Roman"/>
          <w:b w:val="false"/>
          <w:i w:val="false"/>
          <w:color w:val="000000"/>
          <w:sz w:val="28"/>
        </w:rPr>
        <w:t>
      Сауалнаманы басынан аяғына дейін алаңдамай толтыру қажет. Осылайша, Сіз уақытты</w:t>
      </w:r>
    </w:p>
    <w:p>
      <w:pPr>
        <w:spacing w:after="0"/>
        <w:ind w:left="0"/>
        <w:jc w:val="both"/>
      </w:pPr>
      <w:r>
        <w:rPr>
          <w:rFonts w:ascii="Times New Roman"/>
          <w:b w:val="false"/>
          <w:i w:val="false"/>
          <w:color w:val="000000"/>
          <w:sz w:val="28"/>
        </w:rPr>
        <w:t>
      үнемдей аласыз және нәтижелердің дұрыстылығын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(от 0* до 5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Комментарий (по желанию)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Пояснение при заполнении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Жетекшілік ететін бөлімшелерде (жетекшілік ететін қызметшілердің) міндеттердің сапалы орындалуын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w:t>
            </w:r>
          </w:p>
          <w:p>
            <w:pPr>
              <w:spacing w:after="20"/>
              <w:ind w:left="20"/>
              <w:jc w:val="both"/>
            </w:pPr>
            <w:r>
              <w:rPr>
                <w:rFonts w:ascii="Times New Roman"/>
                <w:b w:val="false"/>
                <w:i w:val="false"/>
                <w:color w:val="000000"/>
                <w:sz w:val="20"/>
              </w:rPr>
              <w:t>
- жетекшілік ететін бөлімшелердегі міндеттер мен тапсырмаларды сапалы орындау;</w:t>
            </w:r>
          </w:p>
          <w:p>
            <w:pPr>
              <w:spacing w:after="20"/>
              <w:ind w:left="20"/>
              <w:jc w:val="both"/>
            </w:pPr>
            <w:r>
              <w:rPr>
                <w:rFonts w:ascii="Times New Roman"/>
                <w:b w:val="false"/>
                <w:i w:val="false"/>
                <w:color w:val="000000"/>
                <w:sz w:val="20"/>
              </w:rPr>
              <w:t>
- негізді ескертулердің, жоғары тұрған мемлекеттік органдардан құжаттарды негізді қайтарудың, мемлекеттік қызметшілердің әрекеттері мен әрекетсіздігіне шағымдардың, өтініш берушілердің қанағаттандырылған талаптардың болмауы;</w:t>
            </w:r>
          </w:p>
          <w:p>
            <w:pPr>
              <w:spacing w:after="20"/>
              <w:ind w:left="20"/>
              <w:jc w:val="both"/>
            </w:pPr>
            <w:r>
              <w:rPr>
                <w:rFonts w:ascii="Times New Roman"/>
                <w:b w:val="false"/>
                <w:i w:val="false"/>
                <w:color w:val="000000"/>
                <w:sz w:val="20"/>
              </w:rPr>
              <w:t>
- түпкілікті нәтижеге қол жеткізу.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Жетекшілік ететін бөлімшелерде (жетекшілік ететін қызметшілердің) міндеттердің орындалу мерзімдерінің сақталуын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w:t>
            </w:r>
          </w:p>
          <w:p>
            <w:pPr>
              <w:spacing w:after="20"/>
              <w:ind w:left="20"/>
              <w:jc w:val="both"/>
            </w:pPr>
            <w:r>
              <w:rPr>
                <w:rFonts w:ascii="Times New Roman"/>
                <w:b w:val="false"/>
                <w:i w:val="false"/>
                <w:color w:val="000000"/>
                <w:sz w:val="20"/>
              </w:rPr>
              <w:t>
- орындаудың жеделдігі;</w:t>
            </w:r>
          </w:p>
          <w:p>
            <w:pPr>
              <w:spacing w:after="20"/>
              <w:ind w:left="20"/>
              <w:jc w:val="both"/>
            </w:pPr>
            <w:r>
              <w:rPr>
                <w:rFonts w:ascii="Times New Roman"/>
                <w:b w:val="false"/>
                <w:i w:val="false"/>
                <w:color w:val="000000"/>
                <w:sz w:val="20"/>
              </w:rPr>
              <w:t>
- құжаттарды орындау мерзімдерін бұзудың болмауы;</w:t>
            </w:r>
          </w:p>
          <w:p>
            <w:pPr>
              <w:spacing w:after="20"/>
              <w:ind w:left="20"/>
              <w:jc w:val="both"/>
            </w:pPr>
            <w:r>
              <w:rPr>
                <w:rFonts w:ascii="Times New Roman"/>
                <w:b w:val="false"/>
                <w:i w:val="false"/>
                <w:color w:val="000000"/>
                <w:sz w:val="20"/>
              </w:rPr>
              <w:t>
- жоғары тұрған мемлекеттік органдардан келіп түскен тапсырмаларды, басшылық тапсырмаларын орындау мерзімдерін бұзбау;</w:t>
            </w:r>
          </w:p>
          <w:p>
            <w:pPr>
              <w:spacing w:after="20"/>
              <w:ind w:left="20"/>
              <w:jc w:val="both"/>
            </w:pPr>
            <w:r>
              <w:rPr>
                <w:rFonts w:ascii="Times New Roman"/>
                <w:b w:val="false"/>
                <w:i w:val="false"/>
                <w:color w:val="000000"/>
                <w:sz w:val="20"/>
              </w:rPr>
              <w:t>
- мемлекеттік органның міндеттерін орындау мерзімдерін бұзбау;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Көшбасшылық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w:t>
            </w:r>
          </w:p>
          <w:p>
            <w:pPr>
              <w:spacing w:after="20"/>
              <w:ind w:left="20"/>
              <w:jc w:val="both"/>
            </w:pPr>
            <w:r>
              <w:rPr>
                <w:rFonts w:ascii="Times New Roman"/>
                <w:b w:val="false"/>
                <w:i w:val="false"/>
                <w:color w:val="000000"/>
                <w:sz w:val="20"/>
              </w:rPr>
              <w:t>
- команданы басқаруды және командалық нәтиже үшін жауапкершілікті өз мойнына ала білу;</w:t>
            </w:r>
          </w:p>
          <w:p>
            <w:pPr>
              <w:spacing w:after="20"/>
              <w:ind w:left="20"/>
              <w:jc w:val="both"/>
            </w:pPr>
            <w:r>
              <w:rPr>
                <w:rFonts w:ascii="Times New Roman"/>
                <w:b w:val="false"/>
                <w:i w:val="false"/>
                <w:color w:val="000000"/>
                <w:sz w:val="20"/>
              </w:rPr>
              <w:t>
- мақсаттар мен міндеттерді нақты белгілей білу;</w:t>
            </w:r>
          </w:p>
          <w:p>
            <w:pPr>
              <w:spacing w:after="20"/>
              <w:ind w:left="20"/>
              <w:jc w:val="both"/>
            </w:pPr>
            <w:r>
              <w:rPr>
                <w:rFonts w:ascii="Times New Roman"/>
                <w:b w:val="false"/>
                <w:i w:val="false"/>
                <w:color w:val="000000"/>
                <w:sz w:val="20"/>
              </w:rPr>
              <w:t>
- жеке мысал арқылы тиімді қарым-қатынас және оң командалық климат құру арқылы команданы ынталандыру мүмкіндігі;</w:t>
            </w:r>
          </w:p>
          <w:p>
            <w:pPr>
              <w:spacing w:after="20"/>
              <w:ind w:left="20"/>
              <w:jc w:val="both"/>
            </w:pPr>
            <w:r>
              <w:rPr>
                <w:rFonts w:ascii="Times New Roman"/>
                <w:b w:val="false"/>
                <w:i w:val="false"/>
                <w:color w:val="000000"/>
                <w:sz w:val="20"/>
              </w:rPr>
              <w:t>
- белгісіздік жағдайында тиімді әрекет ете білу;</w:t>
            </w:r>
          </w:p>
          <w:p>
            <w:pPr>
              <w:spacing w:after="20"/>
              <w:ind w:left="20"/>
              <w:jc w:val="both"/>
            </w:pPr>
            <w:r>
              <w:rPr>
                <w:rFonts w:ascii="Times New Roman"/>
                <w:b w:val="false"/>
                <w:i w:val="false"/>
                <w:color w:val="000000"/>
                <w:sz w:val="20"/>
              </w:rPr>
              <w:t>
- ықтимал тәуекелдерді ескере отырып, міндеттерді шешудің бірнеше нұсқаларын ұсына білу;</w:t>
            </w:r>
          </w:p>
          <w:p>
            <w:pPr>
              <w:spacing w:after="20"/>
              <w:ind w:left="20"/>
              <w:jc w:val="both"/>
            </w:pPr>
            <w:r>
              <w:rPr>
                <w:rFonts w:ascii="Times New Roman"/>
                <w:b w:val="false"/>
                <w:i w:val="false"/>
                <w:color w:val="000000"/>
                <w:sz w:val="20"/>
              </w:rPr>
              <w:t>
- жанжалдарды тиімді жеңе білу, барлық тараптарды қанағаттандыратын компромисстер мен шешімдерді табу.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Бағалаушы адамның еңбек тәртібін сақтауы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w:t>
            </w:r>
          </w:p>
          <w:p>
            <w:pPr>
              <w:spacing w:after="20"/>
              <w:ind w:left="20"/>
              <w:jc w:val="both"/>
            </w:pPr>
            <w:r>
              <w:rPr>
                <w:rFonts w:ascii="Times New Roman"/>
                <w:b w:val="false"/>
                <w:i w:val="false"/>
                <w:color w:val="000000"/>
                <w:sz w:val="20"/>
              </w:rPr>
              <w:t>
- кешігудің болмауы;</w:t>
            </w:r>
          </w:p>
          <w:p>
            <w:pPr>
              <w:spacing w:after="20"/>
              <w:ind w:left="20"/>
              <w:jc w:val="both"/>
            </w:pPr>
            <w:r>
              <w:rPr>
                <w:rFonts w:ascii="Times New Roman"/>
                <w:b w:val="false"/>
                <w:i w:val="false"/>
                <w:color w:val="000000"/>
                <w:sz w:val="20"/>
              </w:rPr>
              <w:t>
- себепсіз жұмыстан мерзімінен бұрын шығудың болмауы;</w:t>
            </w:r>
          </w:p>
          <w:p>
            <w:pPr>
              <w:spacing w:after="20"/>
              <w:ind w:left="20"/>
              <w:jc w:val="both"/>
            </w:pPr>
            <w:r>
              <w:rPr>
                <w:rFonts w:ascii="Times New Roman"/>
                <w:b w:val="false"/>
                <w:i w:val="false"/>
                <w:color w:val="000000"/>
                <w:sz w:val="20"/>
              </w:rPr>
              <w:t>
- қызметтік әдеп бұзушылықтардың болмауы;</w:t>
            </w:r>
          </w:p>
          <w:p>
            <w:pPr>
              <w:spacing w:after="20"/>
              <w:ind w:left="20"/>
              <w:jc w:val="both"/>
            </w:pPr>
            <w:r>
              <w:rPr>
                <w:rFonts w:ascii="Times New Roman"/>
                <w:b w:val="false"/>
                <w:i w:val="false"/>
                <w:color w:val="000000"/>
                <w:sz w:val="20"/>
              </w:rPr>
              <w:t>
- ақпараттық қауіпсіздік талаптарын сақтау;</w:t>
            </w:r>
          </w:p>
          <w:p>
            <w:pPr>
              <w:spacing w:after="20"/>
              <w:ind w:left="20"/>
              <w:jc w:val="both"/>
            </w:pPr>
            <w:r>
              <w:rPr>
                <w:rFonts w:ascii="Times New Roman"/>
                <w:b w:val="false"/>
                <w:i w:val="false"/>
                <w:color w:val="000000"/>
                <w:sz w:val="20"/>
              </w:rPr>
              <w:t>
- мемлекеттік құпияларды қамтамасыз ету жөніндегі талаптарды сақтау;</w:t>
            </w:r>
          </w:p>
          <w:p>
            <w:pPr>
              <w:spacing w:after="20"/>
              <w:ind w:left="20"/>
              <w:jc w:val="both"/>
            </w:pPr>
            <w:r>
              <w:rPr>
                <w:rFonts w:ascii="Times New Roman"/>
                <w:b w:val="false"/>
                <w:i w:val="false"/>
                <w:color w:val="000000"/>
                <w:sz w:val="20"/>
              </w:rPr>
              <w:t>
- мемлекеттік органның регламентің сақтау;</w:t>
            </w:r>
          </w:p>
          <w:p>
            <w:pPr>
              <w:spacing w:after="20"/>
              <w:ind w:left="20"/>
              <w:jc w:val="both"/>
            </w:pPr>
            <w:r>
              <w:rPr>
                <w:rFonts w:ascii="Times New Roman"/>
                <w:b w:val="false"/>
                <w:i w:val="false"/>
                <w:color w:val="000000"/>
                <w:sz w:val="20"/>
              </w:rPr>
              <w:t>
- мемлекеттік қызметке кіру кезінде қабылданатын шектеулерді сақтау.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Тәртіптік жазалардың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тоқсанда қолданылған тәртіптік жаза ескеріледі.</w:t>
            </w:r>
          </w:p>
          <w:p>
            <w:pPr>
              <w:spacing w:after="20"/>
              <w:ind w:left="20"/>
              <w:jc w:val="both"/>
            </w:pPr>
            <w:r>
              <w:rPr>
                <w:rFonts w:ascii="Times New Roman"/>
                <w:b w:val="false"/>
                <w:i w:val="false"/>
                <w:color w:val="000000"/>
                <w:sz w:val="20"/>
              </w:rPr>
              <w:t>
Тәртіптік жаза болған жағдайда:</w:t>
            </w:r>
          </w:p>
          <w:p>
            <w:pPr>
              <w:spacing w:after="20"/>
              <w:ind w:left="20"/>
              <w:jc w:val="both"/>
            </w:pPr>
            <w:r>
              <w:rPr>
                <w:rFonts w:ascii="Times New Roman"/>
                <w:b w:val="false"/>
                <w:i w:val="false"/>
                <w:color w:val="000000"/>
                <w:sz w:val="20"/>
              </w:rPr>
              <w:t>
- ескерту, сөгіс, қатаң сөгіс үшін баға 2,99 балдан аспауы керек;</w:t>
            </w:r>
          </w:p>
          <w:p>
            <w:pPr>
              <w:spacing w:after="20"/>
              <w:ind w:left="20"/>
              <w:jc w:val="both"/>
            </w:pPr>
            <w:r>
              <w:rPr>
                <w:rFonts w:ascii="Times New Roman"/>
                <w:b w:val="false"/>
                <w:i w:val="false"/>
                <w:color w:val="000000"/>
                <w:sz w:val="20"/>
              </w:rPr>
              <w:t>
- жазаның өзге де түрлері, оның ішінде мемлекеттік қызметке кір келтіретін теріс қылықтары үшін баға 1,99 балдан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w:t>
      </w:r>
    </w:p>
    <w:p>
      <w:pPr>
        <w:spacing w:after="0"/>
        <w:ind w:left="0"/>
        <w:jc w:val="both"/>
      </w:pPr>
      <w:r>
        <w:rPr>
          <w:rFonts w:ascii="Times New Roman"/>
          <w:b w:val="false"/>
          <w:i w:val="false"/>
          <w:color w:val="000000"/>
          <w:sz w:val="28"/>
        </w:rPr>
        <w:t>
      Параметрлер бойынша баға 0-ден 5 балға дейін қойылады:</w:t>
      </w:r>
    </w:p>
    <w:p>
      <w:pPr>
        <w:spacing w:after="0"/>
        <w:ind w:left="0"/>
        <w:jc w:val="both"/>
      </w:pPr>
      <w:r>
        <w:rPr>
          <w:rFonts w:ascii="Times New Roman"/>
          <w:b w:val="false"/>
          <w:i w:val="false"/>
          <w:color w:val="000000"/>
          <w:sz w:val="28"/>
        </w:rPr>
        <w:t>
      4-тен 5 балға дейін – функционалдық міндеттерін тиімді атқарады (тапсырмалар уақытылы және сапалы орындалады);</w:t>
      </w:r>
    </w:p>
    <w:p>
      <w:pPr>
        <w:spacing w:after="0"/>
        <w:ind w:left="0"/>
        <w:jc w:val="both"/>
      </w:pPr>
      <w:r>
        <w:rPr>
          <w:rFonts w:ascii="Times New Roman"/>
          <w:b w:val="false"/>
          <w:i w:val="false"/>
          <w:color w:val="000000"/>
          <w:sz w:val="28"/>
        </w:rPr>
        <w:t>
      3-тен 3,99 балға дейін - функционалдық міндеттерін тиісті түрде атқарады (негізгі тапсырмалар орындалады, қателер бар, бірақ түзетіледі);</w:t>
      </w:r>
    </w:p>
    <w:p>
      <w:pPr>
        <w:spacing w:after="0"/>
        <w:ind w:left="0"/>
        <w:jc w:val="both"/>
      </w:pPr>
      <w:r>
        <w:rPr>
          <w:rFonts w:ascii="Times New Roman"/>
          <w:b w:val="false"/>
          <w:i w:val="false"/>
          <w:color w:val="000000"/>
          <w:sz w:val="28"/>
        </w:rPr>
        <w:t>
      2-ден 2,99 балға дейін – функционалдық міндеттерін қанағаттанарлық түрде атқарады (тапсырмаларды баяу және сапасыз орындайды);</w:t>
      </w:r>
    </w:p>
    <w:p>
      <w:pPr>
        <w:spacing w:after="0"/>
        <w:ind w:left="0"/>
        <w:jc w:val="both"/>
      </w:pPr>
      <w:r>
        <w:rPr>
          <w:rFonts w:ascii="Times New Roman"/>
          <w:b w:val="false"/>
          <w:i w:val="false"/>
          <w:color w:val="000000"/>
          <w:sz w:val="28"/>
        </w:rPr>
        <w:t>
      0-ден 1,99 балға дейін - функционалдық міндеттерін қанағаттанарлықсыз түрде атқарады (үлкен қателіктермен минималды тапсырмаларды орындайды, үнемі бақылау қажет);</w:t>
      </w:r>
    </w:p>
    <w:p>
      <w:pPr>
        <w:spacing w:after="0"/>
        <w:ind w:left="0"/>
        <w:jc w:val="both"/>
      </w:pPr>
      <w:r>
        <w:rPr>
          <w:rFonts w:ascii="Times New Roman"/>
          <w:b w:val="false"/>
          <w:i w:val="false"/>
          <w:color w:val="000000"/>
          <w:sz w:val="28"/>
        </w:rPr>
        <w:t>
      * Бағалаудың 0 балы қызметші бағалау параметрін толық орындамаған жағдайда қойылады.</w:t>
      </w:r>
    </w:p>
    <w:p>
      <w:pPr>
        <w:spacing w:after="0"/>
        <w:ind w:left="0"/>
        <w:jc w:val="both"/>
      </w:pPr>
      <w:r>
        <w:rPr>
          <w:rFonts w:ascii="Times New Roman"/>
          <w:b w:val="false"/>
          <w:i w:val="false"/>
          <w:color w:val="000000"/>
          <w:sz w:val="28"/>
        </w:rPr>
        <w:t>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w:t>
      </w:r>
    </w:p>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w:t>
      </w:r>
    </w:p>
    <w:p>
      <w:pPr>
        <w:spacing w:after="0"/>
        <w:ind w:left="0"/>
        <w:jc w:val="both"/>
      </w:pPr>
      <w:r>
        <w:rPr>
          <w:rFonts w:ascii="Times New Roman"/>
          <w:b w:val="false"/>
          <w:i w:val="false"/>
          <w:color w:val="000000"/>
          <w:sz w:val="28"/>
        </w:rPr>
        <w:t>
      Қолы ____________________________________________________________.</w:t>
      </w:r>
    </w:p>
    <w:p>
      <w:pPr>
        <w:spacing w:after="0"/>
        <w:ind w:left="0"/>
        <w:jc w:val="both"/>
      </w:pPr>
      <w:r>
        <w:rPr>
          <w:rFonts w:ascii="Times New Roman"/>
          <w:b w:val="false"/>
          <w:i w:val="false"/>
          <w:color w:val="000000"/>
          <w:sz w:val="28"/>
        </w:rPr>
        <w:t>
       (электрондық цифрлық қолтаңба арқылы куәләндырылған)</w:t>
      </w:r>
    </w:p>
    <w:p>
      <w:pPr>
        <w:spacing w:after="0"/>
        <w:ind w:left="0"/>
        <w:jc w:val="both"/>
      </w:pPr>
      <w:r>
        <w:rPr>
          <w:rFonts w:ascii="Times New Roman"/>
          <w:b w:val="false"/>
          <w:i w:val="false"/>
          <w:color w:val="000000"/>
          <w:sz w:val="28"/>
        </w:rPr>
        <w:t>
      Күні 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Ақмола облысы атқарушы</w:t>
            </w:r>
            <w:r>
              <w:br/>
            </w:r>
            <w:r>
              <w:rPr>
                <w:rFonts w:ascii="Times New Roman"/>
                <w:b w:val="false"/>
                <w:i w:val="false"/>
                <w:color w:val="000000"/>
                <w:sz w:val="20"/>
              </w:rPr>
              <w:t>органдарының "Б" корпусы</w:t>
            </w:r>
            <w:r>
              <w:br/>
            </w:r>
            <w:r>
              <w:rPr>
                <w:rFonts w:ascii="Times New Roman"/>
                <w:b w:val="false"/>
                <w:i w:val="false"/>
                <w:color w:val="000000"/>
                <w:sz w:val="20"/>
              </w:rPr>
              <w:t>әкімшілік мемлекеттік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бағалаудың әдістемесіне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 w:id="9"/>
    <w:p>
      <w:pPr>
        <w:spacing w:after="0"/>
        <w:ind w:left="0"/>
        <w:jc w:val="left"/>
      </w:pPr>
      <w:r>
        <w:rPr>
          <w:rFonts w:ascii="Times New Roman"/>
          <w:b/>
          <w:i w:val="false"/>
          <w:color w:val="000000"/>
        </w:rPr>
        <w:t xml:space="preserve"> Басшы лауазымды атқармайтын адамның бағалау парағы</w:t>
      </w:r>
    </w:p>
    <w:bookmarkEnd w:id="9"/>
    <w:p>
      <w:pPr>
        <w:spacing w:after="0"/>
        <w:ind w:left="0"/>
        <w:jc w:val="both"/>
      </w:pPr>
      <w:r>
        <w:rPr>
          <w:rFonts w:ascii="Times New Roman"/>
          <w:b w:val="false"/>
          <w:i w:val="false"/>
          <w:color w:val="000000"/>
          <w:sz w:val="28"/>
        </w:rPr>
        <w:t>
      Бағаланатын адамның Т.А.Ә., мемлекеттік органды көрсете отырып лауазымы________</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Бағаланатын кезең_______________________________________________________.</w:t>
      </w:r>
    </w:p>
    <w:p>
      <w:pPr>
        <w:spacing w:after="0"/>
        <w:ind w:left="0"/>
        <w:jc w:val="both"/>
      </w:pPr>
      <w:r>
        <w:rPr>
          <w:rFonts w:ascii="Times New Roman"/>
          <w:b w:val="false"/>
          <w:i w:val="false"/>
          <w:color w:val="000000"/>
          <w:sz w:val="28"/>
        </w:rPr>
        <w:t>
      Бағалайтын қызметшінің Т.А.Ә., мемлекеттік органды көрсете отырып лауазымы___</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w:t>
      </w:r>
    </w:p>
    <w:p>
      <w:pPr>
        <w:spacing w:after="0"/>
        <w:ind w:left="0"/>
        <w:jc w:val="both"/>
      </w:pPr>
      <w:r>
        <w:rPr>
          <w:rFonts w:ascii="Times New Roman"/>
          <w:b w:val="false"/>
          <w:i w:val="false"/>
          <w:color w:val="000000"/>
          <w:sz w:val="28"/>
        </w:rPr>
        <w:t>
      мақсатында Сізге өз әріптестеріңізді 5 баллдық шкала бойынша бағалауды ұсынамыз.</w:t>
      </w:r>
    </w:p>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w:t>
      </w:r>
    </w:p>
    <w:p>
      <w:pPr>
        <w:spacing w:after="0"/>
        <w:ind w:left="0"/>
        <w:jc w:val="both"/>
      </w:pPr>
      <w:r>
        <w:rPr>
          <w:rFonts w:ascii="Times New Roman"/>
          <w:b w:val="false"/>
          <w:i w:val="false"/>
          <w:color w:val="000000"/>
          <w:sz w:val="28"/>
        </w:rPr>
        <w:t>
      Сауалнаманы басынан аяғына дейін алаңдамай толтыру қажет. Осылайша, Сіз уақытты</w:t>
      </w:r>
    </w:p>
    <w:p>
      <w:pPr>
        <w:spacing w:after="0"/>
        <w:ind w:left="0"/>
        <w:jc w:val="both"/>
      </w:pPr>
      <w:r>
        <w:rPr>
          <w:rFonts w:ascii="Times New Roman"/>
          <w:b w:val="false"/>
          <w:i w:val="false"/>
          <w:color w:val="000000"/>
          <w:sz w:val="28"/>
        </w:rPr>
        <w:t>
      үнемдей аласыз және нәтижелердің дұрыстылығын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(0*-ден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Түсініктеме (қалау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кезінде түсініктеме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Функционалдық міндеттерді орындау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w:t>
            </w:r>
          </w:p>
          <w:p>
            <w:pPr>
              <w:spacing w:after="20"/>
              <w:ind w:left="20"/>
              <w:jc w:val="both"/>
            </w:pPr>
            <w:r>
              <w:rPr>
                <w:rFonts w:ascii="Times New Roman"/>
                <w:b w:val="false"/>
                <w:i w:val="false"/>
                <w:color w:val="000000"/>
                <w:sz w:val="20"/>
              </w:rPr>
              <w:t xml:space="preserve">
- негізді ескертулердің, жоғары тұрған мемлекеттік органдардан құжаттарды негізді қайтарудың, мемлекеттік қызметшілердің әрекеттері мен әрекетсіздігіне шағымдардың, өтініш берушілердің қанағаттандырылған талаптардың болмауы; </w:t>
            </w:r>
          </w:p>
          <w:p>
            <w:pPr>
              <w:spacing w:after="20"/>
              <w:ind w:left="20"/>
              <w:jc w:val="both"/>
            </w:pPr>
            <w:r>
              <w:rPr>
                <w:rFonts w:ascii="Times New Roman"/>
                <w:b w:val="false"/>
                <w:i w:val="false"/>
                <w:color w:val="000000"/>
                <w:sz w:val="20"/>
              </w:rPr>
              <w:t>
- түпкілікті нәтижеге қол жеткізу.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Міндеттерді орындау мерзімдерін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w:t>
            </w:r>
          </w:p>
          <w:p>
            <w:pPr>
              <w:spacing w:after="20"/>
              <w:ind w:left="20"/>
              <w:jc w:val="both"/>
            </w:pPr>
            <w:r>
              <w:rPr>
                <w:rFonts w:ascii="Times New Roman"/>
                <w:b w:val="false"/>
                <w:i w:val="false"/>
                <w:color w:val="000000"/>
                <w:sz w:val="20"/>
              </w:rPr>
              <w:t>
- құжаттарды орындау мерзімдерін бұзудың болмауы;</w:t>
            </w:r>
          </w:p>
          <w:p>
            <w:pPr>
              <w:spacing w:after="20"/>
              <w:ind w:left="20"/>
              <w:jc w:val="both"/>
            </w:pPr>
            <w:r>
              <w:rPr>
                <w:rFonts w:ascii="Times New Roman"/>
                <w:b w:val="false"/>
                <w:i w:val="false"/>
                <w:color w:val="000000"/>
                <w:sz w:val="20"/>
              </w:rPr>
              <w:t>
- жоғары тұрған мемлекеттік органдардан келіп түскен тапсырмаларды, басшылық тапсырмаларын орындау мерзімдерін бұзбау;</w:t>
            </w:r>
          </w:p>
          <w:p>
            <w:pPr>
              <w:spacing w:after="20"/>
              <w:ind w:left="20"/>
              <w:jc w:val="both"/>
            </w:pPr>
            <w:r>
              <w:rPr>
                <w:rFonts w:ascii="Times New Roman"/>
                <w:b w:val="false"/>
                <w:i w:val="false"/>
                <w:color w:val="000000"/>
                <w:sz w:val="20"/>
              </w:rPr>
              <w:t>
- мемлекеттік органның міндеттерін орындау мерзімдерін бұзбау;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Дербестік және бастамашылдық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w:t>
            </w:r>
          </w:p>
          <w:p>
            <w:pPr>
              <w:spacing w:after="20"/>
              <w:ind w:left="20"/>
              <w:jc w:val="both"/>
            </w:pPr>
            <w:r>
              <w:rPr>
                <w:rFonts w:ascii="Times New Roman"/>
                <w:b w:val="false"/>
                <w:i w:val="false"/>
                <w:color w:val="000000"/>
                <w:sz w:val="20"/>
              </w:rPr>
              <w:t>
- қызметшінің функционалдық міндеттерін жоғары деңгейде дербес орындай алуы;</w:t>
            </w:r>
          </w:p>
          <w:p>
            <w:pPr>
              <w:spacing w:after="20"/>
              <w:ind w:left="20"/>
              <w:jc w:val="both"/>
            </w:pPr>
            <w:r>
              <w:rPr>
                <w:rFonts w:ascii="Times New Roman"/>
                <w:b w:val="false"/>
                <w:i w:val="false"/>
                <w:color w:val="000000"/>
                <w:sz w:val="20"/>
              </w:rPr>
              <w:t>
- жетекшілік ететін қызмет саласын жақсартуға бағытталған тәсілдерді, ұсыныстарды пысықтаудағы бастамашылдық;</w:t>
            </w:r>
          </w:p>
          <w:p>
            <w:pPr>
              <w:spacing w:after="20"/>
              <w:ind w:left="20"/>
              <w:jc w:val="both"/>
            </w:pPr>
            <w:r>
              <w:rPr>
                <w:rFonts w:ascii="Times New Roman"/>
                <w:b w:val="false"/>
                <w:i w:val="false"/>
                <w:color w:val="000000"/>
                <w:sz w:val="20"/>
              </w:rPr>
              <w:t>
- жетекшілік ететін міндеттерді шешуге қатысу және белсенділігі;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тәртібін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w:t>
            </w:r>
          </w:p>
          <w:p>
            <w:pPr>
              <w:spacing w:after="20"/>
              <w:ind w:left="20"/>
              <w:jc w:val="both"/>
            </w:pPr>
            <w:r>
              <w:rPr>
                <w:rFonts w:ascii="Times New Roman"/>
                <w:b w:val="false"/>
                <w:i w:val="false"/>
                <w:color w:val="000000"/>
                <w:sz w:val="20"/>
              </w:rPr>
              <w:t>
- кешігудің болмауы;</w:t>
            </w:r>
          </w:p>
          <w:p>
            <w:pPr>
              <w:spacing w:after="20"/>
              <w:ind w:left="20"/>
              <w:jc w:val="both"/>
            </w:pPr>
            <w:r>
              <w:rPr>
                <w:rFonts w:ascii="Times New Roman"/>
                <w:b w:val="false"/>
                <w:i w:val="false"/>
                <w:color w:val="000000"/>
                <w:sz w:val="20"/>
              </w:rPr>
              <w:t>
- себепсіз жұмыстан мерзімінен бұрын шығудың болмауы;</w:t>
            </w:r>
          </w:p>
          <w:p>
            <w:pPr>
              <w:spacing w:after="20"/>
              <w:ind w:left="20"/>
              <w:jc w:val="both"/>
            </w:pPr>
            <w:r>
              <w:rPr>
                <w:rFonts w:ascii="Times New Roman"/>
                <w:b w:val="false"/>
                <w:i w:val="false"/>
                <w:color w:val="000000"/>
                <w:sz w:val="20"/>
              </w:rPr>
              <w:t>
- қызметтік әдеп бұзушылықтардың болмауы;</w:t>
            </w:r>
          </w:p>
          <w:p>
            <w:pPr>
              <w:spacing w:after="20"/>
              <w:ind w:left="20"/>
              <w:jc w:val="both"/>
            </w:pPr>
            <w:r>
              <w:rPr>
                <w:rFonts w:ascii="Times New Roman"/>
                <w:b w:val="false"/>
                <w:i w:val="false"/>
                <w:color w:val="000000"/>
                <w:sz w:val="20"/>
              </w:rPr>
              <w:t>
- ақпараттық қауіпсіздік талаптарын сақтау;</w:t>
            </w:r>
          </w:p>
          <w:p>
            <w:pPr>
              <w:spacing w:after="20"/>
              <w:ind w:left="20"/>
              <w:jc w:val="both"/>
            </w:pPr>
            <w:r>
              <w:rPr>
                <w:rFonts w:ascii="Times New Roman"/>
                <w:b w:val="false"/>
                <w:i w:val="false"/>
                <w:color w:val="000000"/>
                <w:sz w:val="20"/>
              </w:rPr>
              <w:t>
- мемлекеттік құпияларды қамтамасыз ету жөніндегі талаптарды сақтау;</w:t>
            </w:r>
          </w:p>
          <w:p>
            <w:pPr>
              <w:spacing w:after="20"/>
              <w:ind w:left="20"/>
              <w:jc w:val="both"/>
            </w:pPr>
            <w:r>
              <w:rPr>
                <w:rFonts w:ascii="Times New Roman"/>
                <w:b w:val="false"/>
                <w:i w:val="false"/>
                <w:color w:val="000000"/>
                <w:sz w:val="20"/>
              </w:rPr>
              <w:t>
- мемлекеттік органның регламентің сақтау;</w:t>
            </w:r>
          </w:p>
          <w:p>
            <w:pPr>
              <w:spacing w:after="20"/>
              <w:ind w:left="20"/>
              <w:jc w:val="both"/>
            </w:pPr>
            <w:r>
              <w:rPr>
                <w:rFonts w:ascii="Times New Roman"/>
                <w:b w:val="false"/>
                <w:i w:val="false"/>
                <w:color w:val="000000"/>
                <w:sz w:val="20"/>
              </w:rPr>
              <w:t>
- мемлекеттік қызметке кіру кезінде қабылданатын шектеулерді сақтау;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Тәртіптік жазалардың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тоқсанда қолданылған тәртіптік жаза ескеріледі.</w:t>
            </w:r>
          </w:p>
          <w:p>
            <w:pPr>
              <w:spacing w:after="20"/>
              <w:ind w:left="20"/>
              <w:jc w:val="both"/>
            </w:pPr>
            <w:r>
              <w:rPr>
                <w:rFonts w:ascii="Times New Roman"/>
                <w:b w:val="false"/>
                <w:i w:val="false"/>
                <w:color w:val="000000"/>
                <w:sz w:val="20"/>
              </w:rPr>
              <w:t>
Тәртіптік жаза болған жағдайда:</w:t>
            </w:r>
          </w:p>
          <w:p>
            <w:pPr>
              <w:spacing w:after="20"/>
              <w:ind w:left="20"/>
              <w:jc w:val="both"/>
            </w:pPr>
            <w:r>
              <w:rPr>
                <w:rFonts w:ascii="Times New Roman"/>
                <w:b w:val="false"/>
                <w:i w:val="false"/>
                <w:color w:val="000000"/>
                <w:sz w:val="20"/>
              </w:rPr>
              <w:t>
- ескерту, сөгіс, қатаң сөгіс үшін баға 2,99 балдан аспауы керек;</w:t>
            </w:r>
          </w:p>
          <w:p>
            <w:pPr>
              <w:spacing w:after="20"/>
              <w:ind w:left="20"/>
              <w:jc w:val="both"/>
            </w:pPr>
            <w:r>
              <w:rPr>
                <w:rFonts w:ascii="Times New Roman"/>
                <w:b w:val="false"/>
                <w:i w:val="false"/>
                <w:color w:val="000000"/>
                <w:sz w:val="20"/>
              </w:rPr>
              <w:t>
- жазаның өзге де түрлері, оның ішінде мемлекеттік қызметке кір келтіретін теріс қылықтары үшін баға 1,99 балдан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w:t>
      </w:r>
    </w:p>
    <w:p>
      <w:pPr>
        <w:spacing w:after="0"/>
        <w:ind w:left="0"/>
        <w:jc w:val="both"/>
      </w:pPr>
      <w:r>
        <w:rPr>
          <w:rFonts w:ascii="Times New Roman"/>
          <w:b w:val="false"/>
          <w:i w:val="false"/>
          <w:color w:val="000000"/>
          <w:sz w:val="28"/>
        </w:rPr>
        <w:t>
      Параметрлер бойынша баға 0-ден 5 балға дейін қойылады:</w:t>
      </w:r>
    </w:p>
    <w:p>
      <w:pPr>
        <w:spacing w:after="0"/>
        <w:ind w:left="0"/>
        <w:jc w:val="both"/>
      </w:pPr>
      <w:r>
        <w:rPr>
          <w:rFonts w:ascii="Times New Roman"/>
          <w:b w:val="false"/>
          <w:i w:val="false"/>
          <w:color w:val="000000"/>
          <w:sz w:val="28"/>
        </w:rPr>
        <w:t>
      4-тен 5 балға дейін – функционалдық міндеттерін тиімді атқарады (тапсырмалар уақытылы және сапалыорындалады);</w:t>
      </w:r>
    </w:p>
    <w:p>
      <w:pPr>
        <w:spacing w:after="0"/>
        <w:ind w:left="0"/>
        <w:jc w:val="both"/>
      </w:pPr>
      <w:r>
        <w:rPr>
          <w:rFonts w:ascii="Times New Roman"/>
          <w:b w:val="false"/>
          <w:i w:val="false"/>
          <w:color w:val="000000"/>
          <w:sz w:val="28"/>
        </w:rPr>
        <w:t>
      3-тен 3,99 балға дейін - функционалдық міндеттерін тиісті түрде атқарады (негізгі тапсырмалар орындалады, қателер бар, бірақ түзетіледі);</w:t>
      </w:r>
    </w:p>
    <w:p>
      <w:pPr>
        <w:spacing w:after="0"/>
        <w:ind w:left="0"/>
        <w:jc w:val="both"/>
      </w:pPr>
      <w:r>
        <w:rPr>
          <w:rFonts w:ascii="Times New Roman"/>
          <w:b w:val="false"/>
          <w:i w:val="false"/>
          <w:color w:val="000000"/>
          <w:sz w:val="28"/>
        </w:rPr>
        <w:t>
      2-ден 2,99 балға дейін – функционалдық міндеттерін қанағаттанарлық түрде атқарады(тапсырмаларды баяу және сапасыз орындайды);</w:t>
      </w:r>
    </w:p>
    <w:p>
      <w:pPr>
        <w:spacing w:after="0"/>
        <w:ind w:left="0"/>
        <w:jc w:val="both"/>
      </w:pPr>
      <w:r>
        <w:rPr>
          <w:rFonts w:ascii="Times New Roman"/>
          <w:b w:val="false"/>
          <w:i w:val="false"/>
          <w:color w:val="000000"/>
          <w:sz w:val="28"/>
        </w:rPr>
        <w:t>
      0-ден 1,99 балға дейін - функционалдық міндеттерін қанағаттанарлықсыз түрде атқарады(үлкен қателіктермен минималды тапсырмаларды орындайды, үнемі бақылау қажет);</w:t>
      </w:r>
    </w:p>
    <w:p>
      <w:pPr>
        <w:spacing w:after="0"/>
        <w:ind w:left="0"/>
        <w:jc w:val="both"/>
      </w:pPr>
      <w:r>
        <w:rPr>
          <w:rFonts w:ascii="Times New Roman"/>
          <w:b w:val="false"/>
          <w:i w:val="false"/>
          <w:color w:val="000000"/>
          <w:sz w:val="28"/>
        </w:rPr>
        <w:t>
      * Бағалаудың 0 балы қызметші бағалау параметрін толық орындамаған жағдайда қойылады.</w:t>
      </w:r>
    </w:p>
    <w:p>
      <w:pPr>
        <w:spacing w:after="0"/>
        <w:ind w:left="0"/>
        <w:jc w:val="both"/>
      </w:pPr>
      <w:r>
        <w:rPr>
          <w:rFonts w:ascii="Times New Roman"/>
          <w:b w:val="false"/>
          <w:i w:val="false"/>
          <w:color w:val="000000"/>
          <w:sz w:val="28"/>
        </w:rPr>
        <w:t>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w:t>
      </w:r>
    </w:p>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w:t>
      </w:r>
    </w:p>
    <w:p>
      <w:pPr>
        <w:spacing w:after="0"/>
        <w:ind w:left="0"/>
        <w:jc w:val="both"/>
      </w:pPr>
      <w:r>
        <w:rPr>
          <w:rFonts w:ascii="Times New Roman"/>
          <w:b w:val="false"/>
          <w:i w:val="false"/>
          <w:color w:val="000000"/>
          <w:sz w:val="28"/>
        </w:rPr>
        <w:t>
      Қолы ____________________________________________________________. (электрондық цифрлық қолтаңба арқылы куәләндырылған)</w:t>
      </w:r>
    </w:p>
    <w:p>
      <w:pPr>
        <w:spacing w:after="0"/>
        <w:ind w:left="0"/>
        <w:jc w:val="both"/>
      </w:pPr>
      <w:r>
        <w:rPr>
          <w:rFonts w:ascii="Times New Roman"/>
          <w:b w:val="false"/>
          <w:i w:val="false"/>
          <w:color w:val="000000"/>
          <w:sz w:val="28"/>
        </w:rPr>
        <w:t>
      Күні 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