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f9b1" w14:textId="4f4f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2025 жылғы 27 қарашадағы № 8С-23-4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болып тіркелген)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 келесі мазмұндағы реттік нөмірлері 62-5 және 62-6-жолдарымен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20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24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"Ауданаралық (облысішілік қалааралық)" бөлімі келесі мазмұндағы реттік нөмірлері 75-1 және 75-2-жолдарымен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Бурабай"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 – Степногорск"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"Аршалы ауданы" бөлімімен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кентінің № 1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– Ақбұлақ – Ижевское"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"Белоярка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"Жалтыркөл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"Сарыоба – Аршалы"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"_27__"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