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285b" w14:textId="19a2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мемлекеттік атаулы әлеуметтік көмек және тұрғын үй көмегін алушылар үшін тауарлық газды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27 маусымдағы № А-6/340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 Заңының 7-бабы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бойынша мемлекеттік атаулы әлеуметтік көмек және тұрғын үй көмегін алушылар үшін тауарлық газды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мемлекеттік атаулы әлеуметтік көмек және тұрғын үй көмегін алушылар үшін тауарлық газды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айлық 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(текше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маусымынан тыс айлық 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(текше 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плитасы және су жылытқышы бар үй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