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b8459" w14:textId="4fb8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тұрғын үй комиссияларының қызметі қағидаларын бекіту туралы" Қазақстан Республикасы Қорғаныс министрінің 2017 жылғы 2 тамыздағы № 405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21 тамыздағы № 1166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Қарулы Күштері тұрғын үй комиссияларының қызметі қағидаларын бекіту туралы" Қазақстан Республикасы Қорғаныс министрінің 2017 жылғы 2 тамыздағы № 405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15642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 77-бабының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 тұрғын үй комиссияларының қызметі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3) тармақшасы мынадай редакцияда жазылсын: </w:t>
      </w:r>
    </w:p>
    <w:bookmarkStart w:name="z11" w:id="4"/>
    <w:p>
      <w:pPr>
        <w:spacing w:after="0"/>
        <w:ind w:left="0"/>
        <w:jc w:val="both"/>
      </w:pPr>
      <w:r>
        <w:rPr>
          <w:rFonts w:ascii="Times New Roman"/>
          <w:b w:val="false"/>
          <w:i w:val="false"/>
          <w:color w:val="000000"/>
          <w:sz w:val="28"/>
        </w:rPr>
        <w:t>
      "3) ақпараттық жүйеде тұрғынжайды автоматты түрде бөлу болмаған кезде тұрғынжайды бөлу жоғары әскери оқу орындарында оқитын шет мемлекеттердің әскери қызметшілерін қоспағанда, кезектілік тізіміне сәйкес жүргізіледі.";</w:t>
      </w:r>
    </w:p>
    <w:bookmarkEnd w:id="4"/>
    <w:bookmarkStart w:name="z12" w:id="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3" w:id="6"/>
    <w:p>
      <w:pPr>
        <w:spacing w:after="0"/>
        <w:ind w:left="0"/>
        <w:jc w:val="both"/>
      </w:pPr>
      <w:r>
        <w:rPr>
          <w:rFonts w:ascii="Times New Roman"/>
          <w:b w:val="false"/>
          <w:i w:val="false"/>
          <w:color w:val="000000"/>
          <w:sz w:val="28"/>
        </w:rPr>
        <w:t>
      2. Қазақстан Республикасы Қарулы Күштерінің Әскери инфрақұрылым бас басқармасы Қазақстан Республикасының заңнамасында белгіленген тәртіппен:</w:t>
      </w:r>
    </w:p>
    <w:bookmarkEnd w:id="6"/>
    <w:bookmarkStart w:name="z14" w:id="7"/>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(Нормативтік құқықтық актілерді мемлекеттік тіркеу тізілімінде № 33059 болып тіркелген)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15" w:id="8"/>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8"/>
    <w:bookmarkStart w:name="z16" w:id="9"/>
    <w:p>
      <w:pPr>
        <w:spacing w:after="0"/>
        <w:ind w:left="0"/>
        <w:jc w:val="both"/>
      </w:pPr>
      <w:r>
        <w:rPr>
          <w:rFonts w:ascii="Times New Roman"/>
          <w:b w:val="false"/>
          <w:i w:val="false"/>
          <w:color w:val="000000"/>
          <w:sz w:val="28"/>
        </w:rPr>
        <w:t>
      3) алғашқы ресми жарияланған күнінен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9"/>
    <w:bookmarkStart w:name="z17" w:id="10"/>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10"/>
    <w:bookmarkStart w:name="z18" w:id="11"/>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авиация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21 тамыздағы</w:t>
            </w:r>
            <w:r>
              <w:br/>
            </w:r>
            <w:r>
              <w:rPr>
                <w:rFonts w:ascii="Times New Roman"/>
                <w:b w:val="false"/>
                <w:i w:val="false"/>
                <w:color w:val="000000"/>
                <w:sz w:val="20"/>
              </w:rPr>
              <w:t>№ 1166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тұрғын үй</w:t>
            </w:r>
            <w:r>
              <w:br/>
            </w:r>
            <w:r>
              <w:rPr>
                <w:rFonts w:ascii="Times New Roman"/>
                <w:b w:val="false"/>
                <w:i w:val="false"/>
                <w:color w:val="000000"/>
                <w:sz w:val="20"/>
              </w:rPr>
              <w:t>комиссияларының қызметі</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2" w:id="12"/>
    <w:p>
      <w:pPr>
        <w:spacing w:after="0"/>
        <w:ind w:left="0"/>
        <w:jc w:val="both"/>
      </w:pPr>
      <w:r>
        <w:rPr>
          <w:rFonts w:ascii="Times New Roman"/>
          <w:b w:val="false"/>
          <w:i w:val="false"/>
          <w:color w:val="000000"/>
          <w:sz w:val="28"/>
        </w:rPr>
        <w:t xml:space="preserve">
      Нысан </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ҚК ____ гарнизонының</w:t>
            </w:r>
            <w:r>
              <w:br/>
            </w:r>
            <w:r>
              <w:rPr>
                <w:rFonts w:ascii="Times New Roman"/>
                <w:b w:val="false"/>
                <w:i w:val="false"/>
                <w:color w:val="000000"/>
                <w:sz w:val="20"/>
              </w:rPr>
              <w:t>бастығы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атағы, қолтаңбасы, тегі</w:t>
            </w:r>
            <w:r>
              <w:br/>
            </w:r>
            <w:r>
              <w:rPr>
                <w:rFonts w:ascii="Times New Roman"/>
                <w:b w:val="false"/>
                <w:i w:val="false"/>
                <w:color w:val="000000"/>
                <w:sz w:val="20"/>
              </w:rPr>
              <w:t>және инициалы)</w:t>
            </w:r>
          </w:p>
        </w:tc>
      </w:tr>
    </w:tbl>
    <w:bookmarkStart w:name="z27" w:id="13"/>
    <w:p>
      <w:pPr>
        <w:spacing w:after="0"/>
        <w:ind w:left="0"/>
        <w:jc w:val="left"/>
      </w:pPr>
      <w:r>
        <w:rPr>
          <w:rFonts w:ascii="Times New Roman"/>
          <w:b/>
          <w:i w:val="false"/>
          <w:color w:val="000000"/>
        </w:rPr>
        <w:t xml:space="preserve"> ________________ гарнизоны тұрғын үй комиссиясы отырысының (атауы)</w:t>
      </w:r>
    </w:p>
    <w:bookmarkEnd w:id="13"/>
    <w:bookmarkStart w:name="z28" w:id="14"/>
    <w:p>
      <w:pPr>
        <w:spacing w:after="0"/>
        <w:ind w:left="0"/>
        <w:jc w:val="left"/>
      </w:pPr>
      <w:r>
        <w:rPr>
          <w:rFonts w:ascii="Times New Roman"/>
          <w:b/>
          <w:i w:val="false"/>
          <w:color w:val="000000"/>
        </w:rPr>
        <w:t xml:space="preserve"> №_____ ХАТТАМАСЫ </w:t>
      </w:r>
    </w:p>
    <w:bookmarkEnd w:id="14"/>
    <w:bookmarkStart w:name="z29" w:id="15"/>
    <w:p>
      <w:pPr>
        <w:spacing w:after="0"/>
        <w:ind w:left="0"/>
        <w:jc w:val="both"/>
      </w:pPr>
      <w:r>
        <w:rPr>
          <w:rFonts w:ascii="Times New Roman"/>
          <w:b w:val="false"/>
          <w:i w:val="false"/>
          <w:color w:val="000000"/>
          <w:sz w:val="28"/>
        </w:rPr>
        <w:t>
      20__ жылғы "___" _________                                        _______________ қ</w:t>
      </w:r>
    </w:p>
    <w:bookmarkEnd w:id="15"/>
    <w:bookmarkStart w:name="z30" w:id="16"/>
    <w:p>
      <w:pPr>
        <w:spacing w:after="0"/>
        <w:ind w:left="0"/>
        <w:jc w:val="both"/>
      </w:pPr>
      <w:r>
        <w:rPr>
          <w:rFonts w:ascii="Times New Roman"/>
          <w:b w:val="false"/>
          <w:i w:val="false"/>
          <w:color w:val="000000"/>
          <w:sz w:val="28"/>
        </w:rPr>
        <w:t>
      (күні, айы, жылы)                                                                     (қала атауы)</w:t>
      </w:r>
    </w:p>
    <w:bookmarkEnd w:id="16"/>
    <w:bookmarkStart w:name="z31" w:id="17"/>
    <w:p>
      <w:pPr>
        <w:spacing w:after="0"/>
        <w:ind w:left="0"/>
        <w:jc w:val="both"/>
      </w:pPr>
      <w:r>
        <w:rPr>
          <w:rFonts w:ascii="Times New Roman"/>
          <w:b w:val="false"/>
          <w:i w:val="false"/>
          <w:color w:val="000000"/>
          <w:sz w:val="28"/>
        </w:rPr>
        <w:t>
      ___________гарнизонының тұрғын үй комиссиясы _______________гарнизоны</w:t>
      </w:r>
    </w:p>
    <w:bookmarkEnd w:id="17"/>
    <w:bookmarkStart w:name="z32" w:id="18"/>
    <w:p>
      <w:pPr>
        <w:spacing w:after="0"/>
        <w:ind w:left="0"/>
        <w:jc w:val="both"/>
      </w:pPr>
      <w:r>
        <w:rPr>
          <w:rFonts w:ascii="Times New Roman"/>
          <w:b w:val="false"/>
          <w:i w:val="false"/>
          <w:color w:val="000000"/>
          <w:sz w:val="28"/>
        </w:rPr>
        <w:t>
            (атауы)                                                                              (атауы)</w:t>
      </w:r>
    </w:p>
    <w:bookmarkEnd w:id="18"/>
    <w:bookmarkStart w:name="z33" w:id="19"/>
    <w:p>
      <w:pPr>
        <w:spacing w:after="0"/>
        <w:ind w:left="0"/>
        <w:jc w:val="both"/>
      </w:pPr>
      <w:r>
        <w:rPr>
          <w:rFonts w:ascii="Times New Roman"/>
          <w:b w:val="false"/>
          <w:i w:val="false"/>
          <w:color w:val="000000"/>
          <w:sz w:val="28"/>
        </w:rPr>
        <w:t>
      бастығының 20_ жылғы "_" ________ № ___ бұйрығына сәйкес мынадай құрамда:</w:t>
      </w:r>
    </w:p>
    <w:bookmarkEnd w:id="19"/>
    <w:bookmarkStart w:name="z34" w:id="20"/>
    <w:p>
      <w:pPr>
        <w:spacing w:after="0"/>
        <w:ind w:left="0"/>
        <w:jc w:val="both"/>
      </w:pPr>
      <w:r>
        <w:rPr>
          <w:rFonts w:ascii="Times New Roman"/>
          <w:b w:val="false"/>
          <w:i w:val="false"/>
          <w:color w:val="000000"/>
          <w:sz w:val="28"/>
        </w:rPr>
        <w:t>
      (күні, айы, жылы) (бұйрықтың нөмірі)</w:t>
      </w:r>
    </w:p>
    <w:bookmarkEnd w:id="20"/>
    <w:bookmarkStart w:name="z35" w:id="21"/>
    <w:p>
      <w:pPr>
        <w:spacing w:after="0"/>
        <w:ind w:left="0"/>
        <w:jc w:val="both"/>
      </w:pPr>
      <w:r>
        <w:rPr>
          <w:rFonts w:ascii="Times New Roman"/>
          <w:b w:val="false"/>
          <w:i w:val="false"/>
          <w:color w:val="000000"/>
          <w:sz w:val="28"/>
        </w:rPr>
        <w:t>
      1)______________ гарнизоны тұрғын үй комиссиясының төрағасы – _____</w:t>
      </w:r>
    </w:p>
    <w:bookmarkEnd w:id="21"/>
    <w:bookmarkStart w:name="z36" w:id="22"/>
    <w:p>
      <w:pPr>
        <w:spacing w:after="0"/>
        <w:ind w:left="0"/>
        <w:jc w:val="both"/>
      </w:pPr>
      <w:r>
        <w:rPr>
          <w:rFonts w:ascii="Times New Roman"/>
          <w:b w:val="false"/>
          <w:i w:val="false"/>
          <w:color w:val="000000"/>
          <w:sz w:val="28"/>
        </w:rPr>
        <w:t>
      (атауы)</w:t>
      </w:r>
    </w:p>
    <w:bookmarkEnd w:id="22"/>
    <w:bookmarkStart w:name="z37" w:id="23"/>
    <w:p>
      <w:pPr>
        <w:spacing w:after="0"/>
        <w:ind w:left="0"/>
        <w:jc w:val="both"/>
      </w:pPr>
      <w:r>
        <w:rPr>
          <w:rFonts w:ascii="Times New Roman"/>
          <w:b w:val="false"/>
          <w:i w:val="false"/>
          <w:color w:val="000000"/>
          <w:sz w:val="28"/>
        </w:rPr>
        <w:t>
      ______________________________________</w:t>
      </w:r>
    </w:p>
    <w:bookmarkEnd w:id="23"/>
    <w:bookmarkStart w:name="z38" w:id="24"/>
    <w:p>
      <w:pPr>
        <w:spacing w:after="0"/>
        <w:ind w:left="0"/>
        <w:jc w:val="both"/>
      </w:pPr>
      <w:r>
        <w:rPr>
          <w:rFonts w:ascii="Times New Roman"/>
          <w:b w:val="false"/>
          <w:i w:val="false"/>
          <w:color w:val="000000"/>
          <w:sz w:val="28"/>
        </w:rPr>
        <w:t>
      (әскери атағы, тегі және инициалы) _______ гарнизоны бастығының тәрбие және</w:t>
      </w:r>
    </w:p>
    <w:bookmarkEnd w:id="24"/>
    <w:bookmarkStart w:name="z39" w:id="25"/>
    <w:p>
      <w:pPr>
        <w:spacing w:after="0"/>
        <w:ind w:left="0"/>
        <w:jc w:val="both"/>
      </w:pPr>
      <w:r>
        <w:rPr>
          <w:rFonts w:ascii="Times New Roman"/>
          <w:b w:val="false"/>
          <w:i w:val="false"/>
          <w:color w:val="000000"/>
          <w:sz w:val="28"/>
        </w:rPr>
        <w:t>
      әлеуметтік-құқықтық (атауы) жұмыс жөніндегі орынбасары;</w:t>
      </w:r>
    </w:p>
    <w:bookmarkEnd w:id="25"/>
    <w:bookmarkStart w:name="z40" w:id="26"/>
    <w:p>
      <w:pPr>
        <w:spacing w:after="0"/>
        <w:ind w:left="0"/>
        <w:jc w:val="both"/>
      </w:pPr>
      <w:r>
        <w:rPr>
          <w:rFonts w:ascii="Times New Roman"/>
          <w:b w:val="false"/>
          <w:i w:val="false"/>
          <w:color w:val="000000"/>
          <w:sz w:val="28"/>
        </w:rPr>
        <w:t>
      2) ____________ гарнизоны тұрғын үй комиссиясы төрағасының орынбасары –</w:t>
      </w:r>
    </w:p>
    <w:bookmarkEnd w:id="26"/>
    <w:bookmarkStart w:name="z41" w:id="27"/>
    <w:p>
      <w:pPr>
        <w:spacing w:after="0"/>
        <w:ind w:left="0"/>
        <w:jc w:val="both"/>
      </w:pPr>
      <w:r>
        <w:rPr>
          <w:rFonts w:ascii="Times New Roman"/>
          <w:b w:val="false"/>
          <w:i w:val="false"/>
          <w:color w:val="000000"/>
          <w:sz w:val="28"/>
        </w:rPr>
        <w:t>
              (атауы)</w:t>
      </w:r>
    </w:p>
    <w:bookmarkEnd w:id="27"/>
    <w:bookmarkStart w:name="z42" w:id="28"/>
    <w:p>
      <w:pPr>
        <w:spacing w:after="0"/>
        <w:ind w:left="0"/>
        <w:jc w:val="both"/>
      </w:pPr>
      <w:r>
        <w:rPr>
          <w:rFonts w:ascii="Times New Roman"/>
          <w:b w:val="false"/>
          <w:i w:val="false"/>
          <w:color w:val="000000"/>
          <w:sz w:val="28"/>
        </w:rPr>
        <w:t>
      ____________________, __________________________________</w:t>
      </w:r>
    </w:p>
    <w:bookmarkEnd w:id="28"/>
    <w:bookmarkStart w:name="z43" w:id="29"/>
    <w:p>
      <w:pPr>
        <w:spacing w:after="0"/>
        <w:ind w:left="0"/>
        <w:jc w:val="both"/>
      </w:pPr>
      <w:r>
        <w:rPr>
          <w:rFonts w:ascii="Times New Roman"/>
          <w:b w:val="false"/>
          <w:i w:val="false"/>
          <w:color w:val="000000"/>
          <w:sz w:val="28"/>
        </w:rPr>
        <w:t>
                  (атауы)                        (әскери атағы, тегі және инициалы)</w:t>
      </w:r>
    </w:p>
    <w:bookmarkEnd w:id="29"/>
    <w:bookmarkStart w:name="z44" w:id="30"/>
    <w:p>
      <w:pPr>
        <w:spacing w:after="0"/>
        <w:ind w:left="0"/>
        <w:jc w:val="both"/>
      </w:pPr>
      <w:r>
        <w:rPr>
          <w:rFonts w:ascii="Times New Roman"/>
          <w:b w:val="false"/>
          <w:i w:val="false"/>
          <w:color w:val="000000"/>
          <w:sz w:val="28"/>
        </w:rPr>
        <w:t>
      Қазақстан Республикасы Қорғаныс министрлігі аудандық пайдалану бөлімінің бастығы;</w:t>
      </w:r>
    </w:p>
    <w:bookmarkEnd w:id="30"/>
    <w:bookmarkStart w:name="z45" w:id="31"/>
    <w:p>
      <w:pPr>
        <w:spacing w:after="0"/>
        <w:ind w:left="0"/>
        <w:jc w:val="both"/>
      </w:pPr>
      <w:r>
        <w:rPr>
          <w:rFonts w:ascii="Times New Roman"/>
          <w:b w:val="false"/>
          <w:i w:val="false"/>
          <w:color w:val="000000"/>
          <w:sz w:val="28"/>
        </w:rPr>
        <w:t>
      тұрғын үй комиссиясының мүшелері:</w:t>
      </w:r>
    </w:p>
    <w:bookmarkEnd w:id="31"/>
    <w:bookmarkStart w:name="z46" w:id="32"/>
    <w:p>
      <w:pPr>
        <w:spacing w:after="0"/>
        <w:ind w:left="0"/>
        <w:jc w:val="both"/>
      </w:pPr>
      <w:r>
        <w:rPr>
          <w:rFonts w:ascii="Times New Roman"/>
          <w:b w:val="false"/>
          <w:i w:val="false"/>
          <w:color w:val="000000"/>
          <w:sz w:val="28"/>
        </w:rPr>
        <w:t>
      3)___________________, _____________ гарнизоны бастығының құқықтық</w:t>
      </w:r>
    </w:p>
    <w:bookmarkEnd w:id="32"/>
    <w:bookmarkStart w:name="z47" w:id="33"/>
    <w:p>
      <w:pPr>
        <w:spacing w:after="0"/>
        <w:ind w:left="0"/>
        <w:jc w:val="both"/>
      </w:pPr>
      <w:r>
        <w:rPr>
          <w:rFonts w:ascii="Times New Roman"/>
          <w:b w:val="false"/>
          <w:i w:val="false"/>
          <w:color w:val="000000"/>
          <w:sz w:val="28"/>
        </w:rPr>
        <w:t>
      (әскери атағы, тегі және инициалы) (атауы) жұмыс жөніндегі көмекшісі;</w:t>
      </w:r>
    </w:p>
    <w:bookmarkEnd w:id="33"/>
    <w:bookmarkStart w:name="z48" w:id="34"/>
    <w:p>
      <w:pPr>
        <w:spacing w:after="0"/>
        <w:ind w:left="0"/>
        <w:jc w:val="both"/>
      </w:pPr>
      <w:r>
        <w:rPr>
          <w:rFonts w:ascii="Times New Roman"/>
          <w:b w:val="false"/>
          <w:i w:val="false"/>
          <w:color w:val="000000"/>
          <w:sz w:val="28"/>
        </w:rPr>
        <w:t>
      4) ______________________________, _____________ әскери бөлімінің</w:t>
      </w:r>
    </w:p>
    <w:bookmarkEnd w:id="34"/>
    <w:bookmarkStart w:name="z49" w:id="35"/>
    <w:p>
      <w:pPr>
        <w:spacing w:after="0"/>
        <w:ind w:left="0"/>
        <w:jc w:val="both"/>
      </w:pPr>
      <w:r>
        <w:rPr>
          <w:rFonts w:ascii="Times New Roman"/>
          <w:b w:val="false"/>
          <w:i w:val="false"/>
          <w:color w:val="000000"/>
          <w:sz w:val="28"/>
        </w:rPr>
        <w:t>
      (әскери атағы, тегі және инициалдары) (атауы)</w:t>
      </w:r>
    </w:p>
    <w:bookmarkEnd w:id="35"/>
    <w:bookmarkStart w:name="z50" w:id="36"/>
    <w:p>
      <w:pPr>
        <w:spacing w:after="0"/>
        <w:ind w:left="0"/>
        <w:jc w:val="both"/>
      </w:pPr>
      <w:r>
        <w:rPr>
          <w:rFonts w:ascii="Times New Roman"/>
          <w:b w:val="false"/>
          <w:i w:val="false"/>
          <w:color w:val="000000"/>
          <w:sz w:val="28"/>
        </w:rPr>
        <w:t>
      командирі;</w:t>
      </w:r>
    </w:p>
    <w:bookmarkEnd w:id="36"/>
    <w:bookmarkStart w:name="z51" w:id="37"/>
    <w:p>
      <w:pPr>
        <w:spacing w:after="0"/>
        <w:ind w:left="0"/>
        <w:jc w:val="both"/>
      </w:pPr>
      <w:r>
        <w:rPr>
          <w:rFonts w:ascii="Times New Roman"/>
          <w:b w:val="false"/>
          <w:i w:val="false"/>
          <w:color w:val="000000"/>
          <w:sz w:val="28"/>
        </w:rPr>
        <w:t>
      5) __________, ____________гарнизоны әскери полиция жасағының сыбайлас</w:t>
      </w:r>
    </w:p>
    <w:bookmarkEnd w:id="37"/>
    <w:bookmarkStart w:name="z52" w:id="38"/>
    <w:p>
      <w:pPr>
        <w:spacing w:after="0"/>
        <w:ind w:left="0"/>
        <w:jc w:val="both"/>
      </w:pPr>
      <w:r>
        <w:rPr>
          <w:rFonts w:ascii="Times New Roman"/>
          <w:b w:val="false"/>
          <w:i w:val="false"/>
          <w:color w:val="000000"/>
          <w:sz w:val="28"/>
        </w:rPr>
        <w:t>
      (әскери атағы, тегі және инициалы) (атауы)</w:t>
      </w:r>
    </w:p>
    <w:bookmarkEnd w:id="38"/>
    <w:bookmarkStart w:name="z53" w:id="39"/>
    <w:p>
      <w:pPr>
        <w:spacing w:after="0"/>
        <w:ind w:left="0"/>
        <w:jc w:val="both"/>
      </w:pPr>
      <w:r>
        <w:rPr>
          <w:rFonts w:ascii="Times New Roman"/>
          <w:b w:val="false"/>
          <w:i w:val="false"/>
          <w:color w:val="000000"/>
          <w:sz w:val="28"/>
        </w:rPr>
        <w:t>
      жемқорлыққа қарсы іс-қимыл жөніндегі офицері;</w:t>
      </w:r>
    </w:p>
    <w:bookmarkEnd w:id="39"/>
    <w:bookmarkStart w:name="z54" w:id="40"/>
    <w:p>
      <w:pPr>
        <w:spacing w:after="0"/>
        <w:ind w:left="0"/>
        <w:jc w:val="both"/>
      </w:pPr>
      <w:r>
        <w:rPr>
          <w:rFonts w:ascii="Times New Roman"/>
          <w:b w:val="false"/>
          <w:i w:val="false"/>
          <w:color w:val="000000"/>
          <w:sz w:val="28"/>
        </w:rPr>
        <w:t>
      6) ___________________________________, ___________________ қаржы</w:t>
      </w:r>
    </w:p>
    <w:bookmarkEnd w:id="40"/>
    <w:bookmarkStart w:name="z55" w:id="41"/>
    <w:p>
      <w:pPr>
        <w:spacing w:after="0"/>
        <w:ind w:left="0"/>
        <w:jc w:val="both"/>
      </w:pPr>
      <w:r>
        <w:rPr>
          <w:rFonts w:ascii="Times New Roman"/>
          <w:b w:val="false"/>
          <w:i w:val="false"/>
          <w:color w:val="000000"/>
          <w:sz w:val="28"/>
        </w:rPr>
        <w:t>
          (әскери атағы, тегі және инициалы) (атауы)</w:t>
      </w:r>
    </w:p>
    <w:bookmarkEnd w:id="41"/>
    <w:bookmarkStart w:name="z56" w:id="42"/>
    <w:p>
      <w:pPr>
        <w:spacing w:after="0"/>
        <w:ind w:left="0"/>
        <w:jc w:val="both"/>
      </w:pPr>
      <w:r>
        <w:rPr>
          <w:rFonts w:ascii="Times New Roman"/>
          <w:b w:val="false"/>
          <w:i w:val="false"/>
          <w:color w:val="000000"/>
          <w:sz w:val="28"/>
        </w:rPr>
        <w:t>
      қызметінің бастығы;</w:t>
      </w:r>
    </w:p>
    <w:bookmarkEnd w:id="42"/>
    <w:bookmarkStart w:name="z57" w:id="43"/>
    <w:p>
      <w:pPr>
        <w:spacing w:after="0"/>
        <w:ind w:left="0"/>
        <w:jc w:val="both"/>
      </w:pPr>
      <w:r>
        <w:rPr>
          <w:rFonts w:ascii="Times New Roman"/>
          <w:b w:val="false"/>
          <w:i w:val="false"/>
          <w:color w:val="000000"/>
          <w:sz w:val="28"/>
        </w:rPr>
        <w:t>
      7) __________________________________, ______________________ кадр</w:t>
      </w:r>
    </w:p>
    <w:bookmarkEnd w:id="43"/>
    <w:bookmarkStart w:name="z58" w:id="44"/>
    <w:p>
      <w:pPr>
        <w:spacing w:after="0"/>
        <w:ind w:left="0"/>
        <w:jc w:val="both"/>
      </w:pPr>
      <w:r>
        <w:rPr>
          <w:rFonts w:ascii="Times New Roman"/>
          <w:b w:val="false"/>
          <w:i w:val="false"/>
          <w:color w:val="000000"/>
          <w:sz w:val="28"/>
        </w:rPr>
        <w:t>
      (әскери атағы, тегі және инициалы) (атауы)</w:t>
      </w:r>
    </w:p>
    <w:bookmarkEnd w:id="44"/>
    <w:bookmarkStart w:name="z59" w:id="45"/>
    <w:p>
      <w:pPr>
        <w:spacing w:after="0"/>
        <w:ind w:left="0"/>
        <w:jc w:val="both"/>
      </w:pPr>
      <w:r>
        <w:rPr>
          <w:rFonts w:ascii="Times New Roman"/>
          <w:b w:val="false"/>
          <w:i w:val="false"/>
          <w:color w:val="000000"/>
          <w:sz w:val="28"/>
        </w:rPr>
        <w:t>
      қызметінің бастығы;</w:t>
      </w:r>
    </w:p>
    <w:bookmarkEnd w:id="45"/>
    <w:bookmarkStart w:name="z60" w:id="46"/>
    <w:p>
      <w:pPr>
        <w:spacing w:after="0"/>
        <w:ind w:left="0"/>
        <w:jc w:val="both"/>
      </w:pPr>
      <w:r>
        <w:rPr>
          <w:rFonts w:ascii="Times New Roman"/>
          <w:b w:val="false"/>
          <w:i w:val="false"/>
          <w:color w:val="000000"/>
          <w:sz w:val="28"/>
        </w:rPr>
        <w:t>
      _________________ гарнизоны тұрғын үй комиссиясының хатшысы –</w:t>
      </w:r>
    </w:p>
    <w:bookmarkEnd w:id="46"/>
    <w:bookmarkStart w:name="z61" w:id="47"/>
    <w:p>
      <w:pPr>
        <w:spacing w:after="0"/>
        <w:ind w:left="0"/>
        <w:jc w:val="both"/>
      </w:pPr>
      <w:r>
        <w:rPr>
          <w:rFonts w:ascii="Times New Roman"/>
          <w:b w:val="false"/>
          <w:i w:val="false"/>
          <w:color w:val="000000"/>
          <w:sz w:val="28"/>
        </w:rPr>
        <w:t>
      (атауы)</w:t>
      </w:r>
    </w:p>
    <w:bookmarkEnd w:id="47"/>
    <w:bookmarkStart w:name="z62" w:id="48"/>
    <w:p>
      <w:pPr>
        <w:spacing w:after="0"/>
        <w:ind w:left="0"/>
        <w:jc w:val="both"/>
      </w:pPr>
      <w:r>
        <w:rPr>
          <w:rFonts w:ascii="Times New Roman"/>
          <w:b w:val="false"/>
          <w:i w:val="false"/>
          <w:color w:val="000000"/>
          <w:sz w:val="28"/>
        </w:rPr>
        <w:t>
      ___________________________, Қазақстан Республикасы Қорғаныс министрлігі</w:t>
      </w:r>
    </w:p>
    <w:bookmarkEnd w:id="48"/>
    <w:bookmarkStart w:name="z63" w:id="49"/>
    <w:p>
      <w:pPr>
        <w:spacing w:after="0"/>
        <w:ind w:left="0"/>
        <w:jc w:val="both"/>
      </w:pPr>
      <w:r>
        <w:rPr>
          <w:rFonts w:ascii="Times New Roman"/>
          <w:b w:val="false"/>
          <w:i w:val="false"/>
          <w:color w:val="000000"/>
          <w:sz w:val="28"/>
        </w:rPr>
        <w:t>
      (әскери атағы, тегі және инициалы)</w:t>
      </w:r>
    </w:p>
    <w:bookmarkEnd w:id="49"/>
    <w:bookmarkStart w:name="z64" w:id="50"/>
    <w:p>
      <w:pPr>
        <w:spacing w:after="0"/>
        <w:ind w:left="0"/>
        <w:jc w:val="both"/>
      </w:pPr>
      <w:r>
        <w:rPr>
          <w:rFonts w:ascii="Times New Roman"/>
          <w:b w:val="false"/>
          <w:i w:val="false"/>
          <w:color w:val="000000"/>
          <w:sz w:val="28"/>
        </w:rPr>
        <w:t>
      ______________ аудандық пайдалану бөлімі тұрғын үй бөлімі (бөлімшесі).</w:t>
      </w:r>
    </w:p>
    <w:bookmarkEnd w:id="50"/>
    <w:bookmarkStart w:name="z65" w:id="51"/>
    <w:p>
      <w:pPr>
        <w:spacing w:after="0"/>
        <w:ind w:left="0"/>
        <w:jc w:val="both"/>
      </w:pPr>
      <w:r>
        <w:rPr>
          <w:rFonts w:ascii="Times New Roman"/>
          <w:b w:val="false"/>
          <w:i w:val="false"/>
          <w:color w:val="000000"/>
          <w:sz w:val="28"/>
        </w:rPr>
        <w:t>
      (атауы)</w:t>
      </w:r>
    </w:p>
    <w:bookmarkEnd w:id="51"/>
    <w:bookmarkStart w:name="z66" w:id="52"/>
    <w:p>
      <w:pPr>
        <w:spacing w:after="0"/>
        <w:ind w:left="0"/>
        <w:jc w:val="both"/>
      </w:pPr>
      <w:r>
        <w:rPr>
          <w:rFonts w:ascii="Times New Roman"/>
          <w:b w:val="false"/>
          <w:i w:val="false"/>
          <w:color w:val="000000"/>
          <w:sz w:val="28"/>
        </w:rPr>
        <w:t>
      Мынадай күн тәртібімен тұрғын үй комиссиясының отырысын өткізді:</w:t>
      </w:r>
    </w:p>
    <w:bookmarkEnd w:id="52"/>
    <w:bookmarkStart w:name="z67" w:id="53"/>
    <w:p>
      <w:pPr>
        <w:spacing w:after="0"/>
        <w:ind w:left="0"/>
        <w:jc w:val="both"/>
      </w:pPr>
      <w:r>
        <w:rPr>
          <w:rFonts w:ascii="Times New Roman"/>
          <w:b w:val="false"/>
          <w:i w:val="false"/>
          <w:color w:val="000000"/>
          <w:sz w:val="28"/>
        </w:rPr>
        <w:t>
      1) тұрғынжайға мұқтаж адамдардың кезектілік тізіміне сәйкес _______________</w:t>
      </w:r>
    </w:p>
    <w:bookmarkEnd w:id="53"/>
    <w:bookmarkStart w:name="z68" w:id="54"/>
    <w:p>
      <w:pPr>
        <w:spacing w:after="0"/>
        <w:ind w:left="0"/>
        <w:jc w:val="both"/>
      </w:pPr>
      <w:r>
        <w:rPr>
          <w:rFonts w:ascii="Times New Roman"/>
          <w:b w:val="false"/>
          <w:i w:val="false"/>
          <w:color w:val="000000"/>
          <w:sz w:val="28"/>
        </w:rPr>
        <w:t>
                                                                                                                            (атауы)</w:t>
      </w:r>
    </w:p>
    <w:bookmarkEnd w:id="54"/>
    <w:bookmarkStart w:name="z69" w:id="55"/>
    <w:p>
      <w:pPr>
        <w:spacing w:after="0"/>
        <w:ind w:left="0"/>
        <w:jc w:val="both"/>
      </w:pPr>
      <w:r>
        <w:rPr>
          <w:rFonts w:ascii="Times New Roman"/>
          <w:b w:val="false"/>
          <w:i w:val="false"/>
          <w:color w:val="000000"/>
          <w:sz w:val="28"/>
        </w:rPr>
        <w:t>
      гарнизонының тұрғын үй қорын бөлу;</w:t>
      </w:r>
    </w:p>
    <w:bookmarkEnd w:id="55"/>
    <w:bookmarkStart w:name="z70" w:id="56"/>
    <w:p>
      <w:pPr>
        <w:spacing w:after="0"/>
        <w:ind w:left="0"/>
        <w:jc w:val="both"/>
      </w:pPr>
      <w:r>
        <w:rPr>
          <w:rFonts w:ascii="Times New Roman"/>
          <w:b w:val="false"/>
          <w:i w:val="false"/>
          <w:color w:val="000000"/>
          <w:sz w:val="28"/>
        </w:rPr>
        <w:t>
      Тұрғын үй комиссиясы тұрғынжайға мұқтаж адамдардың кезектілік тізімін қарап, шешім қабылдады: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Р /с</w:t>
            </w:r>
          </w:p>
          <w:bookmarkEnd w:id="5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(бар болса) Т.А.Ә.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ҚК-мен еңбек қатынасы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Ұсынылып отырған тұрғынжайдың мекенжайы (бөлме саны, жалпы ауданы)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58"/>
    <w:p>
      <w:pPr>
        <w:spacing w:after="0"/>
        <w:ind w:left="0"/>
        <w:jc w:val="both"/>
      </w:pPr>
      <w:r>
        <w:rPr>
          <w:rFonts w:ascii="Times New Roman"/>
          <w:b w:val="false"/>
          <w:i w:val="false"/>
          <w:color w:val="000000"/>
          <w:sz w:val="28"/>
        </w:rPr>
        <w:t>
      Тұрғын үй комиссиясының осы шешімдері комиссия мүшелерінің дауыс беруіне шығарылды.</w:t>
      </w:r>
    </w:p>
    <w:bookmarkEnd w:id="58"/>
    <w:bookmarkStart w:name="z73" w:id="59"/>
    <w:p>
      <w:pPr>
        <w:spacing w:after="0"/>
        <w:ind w:left="0"/>
        <w:jc w:val="both"/>
      </w:pPr>
      <w:r>
        <w:rPr>
          <w:rFonts w:ascii="Times New Roman"/>
          <w:b w:val="false"/>
          <w:i w:val="false"/>
          <w:color w:val="000000"/>
          <w:sz w:val="28"/>
        </w:rPr>
        <w:t>
      Ерекше пікір: ___________________________________________________________</w:t>
      </w:r>
    </w:p>
    <w:bookmarkEnd w:id="59"/>
    <w:bookmarkStart w:name="z74" w:id="60"/>
    <w:p>
      <w:pPr>
        <w:spacing w:after="0"/>
        <w:ind w:left="0"/>
        <w:jc w:val="both"/>
      </w:pPr>
      <w:r>
        <w:rPr>
          <w:rFonts w:ascii="Times New Roman"/>
          <w:b w:val="false"/>
          <w:i w:val="false"/>
          <w:color w:val="000000"/>
          <w:sz w:val="28"/>
        </w:rPr>
        <w:t>
                                                                    (болған жағдайда)</w:t>
      </w:r>
    </w:p>
    <w:bookmarkEnd w:id="60"/>
    <w:bookmarkStart w:name="z75" w:id="61"/>
    <w:p>
      <w:pPr>
        <w:spacing w:after="0"/>
        <w:ind w:left="0"/>
        <w:jc w:val="both"/>
      </w:pPr>
      <w:r>
        <w:rPr>
          <w:rFonts w:ascii="Times New Roman"/>
          <w:b w:val="false"/>
          <w:i w:val="false"/>
          <w:color w:val="000000"/>
          <w:sz w:val="28"/>
        </w:rPr>
        <w:t>
      "Қарсы емес" _____, "Қарсы" _____ дауыс берді.</w:t>
      </w:r>
    </w:p>
    <w:bookmarkEnd w:id="61"/>
    <w:bookmarkStart w:name="z76" w:id="62"/>
    <w:p>
      <w:pPr>
        <w:spacing w:after="0"/>
        <w:ind w:left="0"/>
        <w:jc w:val="both"/>
      </w:pPr>
      <w:r>
        <w:rPr>
          <w:rFonts w:ascii="Times New Roman"/>
          <w:b w:val="false"/>
          <w:i w:val="false"/>
          <w:color w:val="000000"/>
          <w:sz w:val="28"/>
        </w:rPr>
        <w:t>
      "Қарсы емес" _____, "Қарсы" _____ дауыс берді.</w:t>
      </w:r>
    </w:p>
    <w:bookmarkEnd w:id="62"/>
    <w:bookmarkStart w:name="z77" w:id="63"/>
    <w:p>
      <w:pPr>
        <w:spacing w:after="0"/>
        <w:ind w:left="0"/>
        <w:jc w:val="both"/>
      </w:pPr>
      <w:r>
        <w:rPr>
          <w:rFonts w:ascii="Times New Roman"/>
          <w:b w:val="false"/>
          <w:i w:val="false"/>
          <w:color w:val="000000"/>
          <w:sz w:val="28"/>
        </w:rPr>
        <w:t>
      2) әскери қызметте күнтізбелік есептеумен он және одан көп жыл, бірақ жиырма жылдан аз болған және жекешелендіруге жатпайтын, оның ішінде жабық және оқшауланған әскери қалашықтардың, шекара бөлімшелерінің және өзге де жабық объектілердің аумағында орналасуы салдарынан жекешелендіруге жатпайтын қызметтік тұрғынжайда тұратын және әскери қызметте болудың шекті жасына толуына, денсаулық жағдайына немесе штаттың қысқаруына байланысты 2018 жылғы 1 қаңтарға дейін әскери қызметтен шығарылған адамдардың ______________гарнизонында қызметтік (атауы)</w:t>
      </w:r>
    </w:p>
    <w:bookmarkEnd w:id="63"/>
    <w:bookmarkStart w:name="z78" w:id="64"/>
    <w:p>
      <w:pPr>
        <w:spacing w:after="0"/>
        <w:ind w:left="0"/>
        <w:jc w:val="both"/>
      </w:pPr>
      <w:r>
        <w:rPr>
          <w:rFonts w:ascii="Times New Roman"/>
          <w:b w:val="false"/>
          <w:i w:val="false"/>
          <w:color w:val="000000"/>
          <w:sz w:val="28"/>
        </w:rPr>
        <w:t>
      тұрғынжайды алмастыруды жүзеге асыру үшін түскен өтініштерін қарау.</w:t>
      </w:r>
    </w:p>
    <w:bookmarkEnd w:id="64"/>
    <w:bookmarkStart w:name="z79" w:id="65"/>
    <w:p>
      <w:pPr>
        <w:spacing w:after="0"/>
        <w:ind w:left="0"/>
        <w:jc w:val="both"/>
      </w:pPr>
      <w:r>
        <w:rPr>
          <w:rFonts w:ascii="Times New Roman"/>
          <w:b w:val="false"/>
          <w:i w:val="false"/>
          <w:color w:val="000000"/>
          <w:sz w:val="28"/>
        </w:rPr>
        <w:t>
      Тұрғын үй комиссиясы көрсетілген санаттағы адамдардың өтініштерін қарап, шешім қабылдады: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(бар болса) Т.А.Ә.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ҚК-мен еңбек қатынасы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тұрғынжайда нақты тұратын мекенжайы (бөлме саны, жалпы ауданы)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Ұсынылып отырған тұрғынжайдың мекенжайы (бөлме саны, жалпы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66"/>
    <w:p>
      <w:pPr>
        <w:spacing w:after="0"/>
        <w:ind w:left="0"/>
        <w:jc w:val="both"/>
      </w:pPr>
      <w:r>
        <w:rPr>
          <w:rFonts w:ascii="Times New Roman"/>
          <w:b w:val="false"/>
          <w:i w:val="false"/>
          <w:color w:val="000000"/>
          <w:sz w:val="28"/>
        </w:rPr>
        <w:t>
      Тұрғын үй комиссиясының осы шешімдері комиссия мүшелерінің дауыс беруіне шығарылды.</w:t>
      </w:r>
    </w:p>
    <w:bookmarkEnd w:id="66"/>
    <w:bookmarkStart w:name="z81" w:id="67"/>
    <w:p>
      <w:pPr>
        <w:spacing w:after="0"/>
        <w:ind w:left="0"/>
        <w:jc w:val="both"/>
      </w:pPr>
      <w:r>
        <w:rPr>
          <w:rFonts w:ascii="Times New Roman"/>
          <w:b w:val="false"/>
          <w:i w:val="false"/>
          <w:color w:val="000000"/>
          <w:sz w:val="28"/>
        </w:rPr>
        <w:t>
      Ерекше пікір: _________________________________________________________</w:t>
      </w:r>
    </w:p>
    <w:bookmarkEnd w:id="67"/>
    <w:bookmarkStart w:name="z82" w:id="68"/>
    <w:p>
      <w:pPr>
        <w:spacing w:after="0"/>
        <w:ind w:left="0"/>
        <w:jc w:val="both"/>
      </w:pPr>
      <w:r>
        <w:rPr>
          <w:rFonts w:ascii="Times New Roman"/>
          <w:b w:val="false"/>
          <w:i w:val="false"/>
          <w:color w:val="000000"/>
          <w:sz w:val="28"/>
        </w:rPr>
        <w:t>
                                                                      (болған жағдайда)</w:t>
      </w:r>
    </w:p>
    <w:bookmarkEnd w:id="68"/>
    <w:bookmarkStart w:name="z83" w:id="69"/>
    <w:p>
      <w:pPr>
        <w:spacing w:after="0"/>
        <w:ind w:left="0"/>
        <w:jc w:val="both"/>
      </w:pPr>
      <w:r>
        <w:rPr>
          <w:rFonts w:ascii="Times New Roman"/>
          <w:b w:val="false"/>
          <w:i w:val="false"/>
          <w:color w:val="000000"/>
          <w:sz w:val="28"/>
        </w:rPr>
        <w:t>
      "Қарсы емес" _____, "Қарсы" _____ дауыс берді</w:t>
      </w:r>
    </w:p>
    <w:bookmarkEnd w:id="69"/>
    <w:bookmarkStart w:name="z84" w:id="70"/>
    <w:p>
      <w:pPr>
        <w:spacing w:after="0"/>
        <w:ind w:left="0"/>
        <w:jc w:val="both"/>
      </w:pPr>
      <w:r>
        <w:rPr>
          <w:rFonts w:ascii="Times New Roman"/>
          <w:b w:val="false"/>
          <w:i w:val="false"/>
          <w:color w:val="000000"/>
          <w:sz w:val="28"/>
        </w:rPr>
        <w:t xml:space="preserve">
      3) әскери қызметшілердің және әскери қызметтен шығарылған адамдардың, сондай-ақ азаматтық персоналдың тұрғынжайды жекешелендіруге баянаттарын (өтініштерін) қарау. </w:t>
      </w:r>
    </w:p>
    <w:bookmarkEnd w:id="70"/>
    <w:bookmarkStart w:name="z85" w:id="71"/>
    <w:p>
      <w:pPr>
        <w:spacing w:after="0"/>
        <w:ind w:left="0"/>
        <w:jc w:val="both"/>
      </w:pPr>
      <w:r>
        <w:rPr>
          <w:rFonts w:ascii="Times New Roman"/>
          <w:b w:val="false"/>
          <w:i w:val="false"/>
          <w:color w:val="000000"/>
          <w:sz w:val="28"/>
        </w:rPr>
        <w:t>
      Тұрғын үй комиссиясы көрсетілген санаттағы адамдардың баянаттарын (өтініштерін) қарап, шешім қабылдады: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Тұрғынжайдың мекенжайы (бөлме саны, жалпы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(бар болса) Т.А.Ә.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 күнтізбелік есептеумен еңбек сіңірген жылдары (еңбек өтілі)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72"/>
    <w:p>
      <w:pPr>
        <w:spacing w:after="0"/>
        <w:ind w:left="0"/>
        <w:jc w:val="both"/>
      </w:pPr>
      <w:r>
        <w:rPr>
          <w:rFonts w:ascii="Times New Roman"/>
          <w:b w:val="false"/>
          <w:i w:val="false"/>
          <w:color w:val="000000"/>
          <w:sz w:val="28"/>
        </w:rPr>
        <w:t>
      Тұрғын үй комиссиясының осы шешімдері комиссия мүшелерінің дауыс беруіне шығарылды.</w:t>
      </w:r>
    </w:p>
    <w:bookmarkEnd w:id="72"/>
    <w:bookmarkStart w:name="z87" w:id="73"/>
    <w:p>
      <w:pPr>
        <w:spacing w:after="0"/>
        <w:ind w:left="0"/>
        <w:jc w:val="both"/>
      </w:pPr>
      <w:r>
        <w:rPr>
          <w:rFonts w:ascii="Times New Roman"/>
          <w:b w:val="false"/>
          <w:i w:val="false"/>
          <w:color w:val="000000"/>
          <w:sz w:val="28"/>
        </w:rPr>
        <w:t>
      Ерекше пікір: ___________________________________________________________</w:t>
      </w:r>
    </w:p>
    <w:bookmarkEnd w:id="73"/>
    <w:bookmarkStart w:name="z88" w:id="74"/>
    <w:p>
      <w:pPr>
        <w:spacing w:after="0"/>
        <w:ind w:left="0"/>
        <w:jc w:val="both"/>
      </w:pPr>
      <w:r>
        <w:rPr>
          <w:rFonts w:ascii="Times New Roman"/>
          <w:b w:val="false"/>
          <w:i w:val="false"/>
          <w:color w:val="000000"/>
          <w:sz w:val="28"/>
        </w:rPr>
        <w:t>
                                      (бар болса)</w:t>
      </w:r>
    </w:p>
    <w:bookmarkEnd w:id="74"/>
    <w:bookmarkStart w:name="z89" w:id="75"/>
    <w:p>
      <w:pPr>
        <w:spacing w:after="0"/>
        <w:ind w:left="0"/>
        <w:jc w:val="both"/>
      </w:pPr>
      <w:r>
        <w:rPr>
          <w:rFonts w:ascii="Times New Roman"/>
          <w:b w:val="false"/>
          <w:i w:val="false"/>
          <w:color w:val="000000"/>
          <w:sz w:val="28"/>
        </w:rPr>
        <w:t>
      "Қарсы емес" _____, "Қарсы" _____ дауыс берді.</w:t>
      </w:r>
    </w:p>
    <w:bookmarkEnd w:id="75"/>
    <w:bookmarkStart w:name="z90" w:id="76"/>
    <w:p>
      <w:pPr>
        <w:spacing w:after="0"/>
        <w:ind w:left="0"/>
        <w:jc w:val="both"/>
      </w:pPr>
      <w:r>
        <w:rPr>
          <w:rFonts w:ascii="Times New Roman"/>
          <w:b w:val="false"/>
          <w:i w:val="false"/>
          <w:color w:val="000000"/>
          <w:sz w:val="28"/>
        </w:rPr>
        <w:t>
      Тұрғын үй комиссиясының төрағасы:</w:t>
      </w:r>
    </w:p>
    <w:bookmarkEnd w:id="76"/>
    <w:bookmarkStart w:name="z91" w:id="77"/>
    <w:p>
      <w:pPr>
        <w:spacing w:after="0"/>
        <w:ind w:left="0"/>
        <w:jc w:val="both"/>
      </w:pPr>
      <w:r>
        <w:rPr>
          <w:rFonts w:ascii="Times New Roman"/>
          <w:b w:val="false"/>
          <w:i w:val="false"/>
          <w:color w:val="000000"/>
          <w:sz w:val="28"/>
        </w:rPr>
        <w:t>
      әскери атағы қолтаңбасы Т.А.Ә. (бар болса)</w:t>
      </w:r>
    </w:p>
    <w:bookmarkEnd w:id="77"/>
    <w:bookmarkStart w:name="z92" w:id="78"/>
    <w:p>
      <w:pPr>
        <w:spacing w:after="0"/>
        <w:ind w:left="0"/>
        <w:jc w:val="both"/>
      </w:pPr>
      <w:r>
        <w:rPr>
          <w:rFonts w:ascii="Times New Roman"/>
          <w:b w:val="false"/>
          <w:i w:val="false"/>
          <w:color w:val="000000"/>
          <w:sz w:val="28"/>
        </w:rPr>
        <w:t>
      Тұрғын үй комиссиясы төрағасының орынбасары:</w:t>
      </w:r>
    </w:p>
    <w:bookmarkEnd w:id="78"/>
    <w:bookmarkStart w:name="z93" w:id="79"/>
    <w:p>
      <w:pPr>
        <w:spacing w:after="0"/>
        <w:ind w:left="0"/>
        <w:jc w:val="both"/>
      </w:pPr>
      <w:r>
        <w:rPr>
          <w:rFonts w:ascii="Times New Roman"/>
          <w:b w:val="false"/>
          <w:i w:val="false"/>
          <w:color w:val="000000"/>
          <w:sz w:val="28"/>
        </w:rPr>
        <w:t>
      әскери атағы қолтаңбасы Т.А.Ә. (бар болса)</w:t>
      </w:r>
    </w:p>
    <w:bookmarkEnd w:id="79"/>
    <w:bookmarkStart w:name="z94" w:id="80"/>
    <w:p>
      <w:pPr>
        <w:spacing w:after="0"/>
        <w:ind w:left="0"/>
        <w:jc w:val="both"/>
      </w:pPr>
      <w:r>
        <w:rPr>
          <w:rFonts w:ascii="Times New Roman"/>
          <w:b w:val="false"/>
          <w:i w:val="false"/>
          <w:color w:val="000000"/>
          <w:sz w:val="28"/>
        </w:rPr>
        <w:t>
      Комиссия мүшелері:</w:t>
      </w:r>
    </w:p>
    <w:bookmarkEnd w:id="80"/>
    <w:bookmarkStart w:name="z95" w:id="81"/>
    <w:p>
      <w:pPr>
        <w:spacing w:after="0"/>
        <w:ind w:left="0"/>
        <w:jc w:val="both"/>
      </w:pPr>
      <w:r>
        <w:rPr>
          <w:rFonts w:ascii="Times New Roman"/>
          <w:b w:val="false"/>
          <w:i w:val="false"/>
          <w:color w:val="000000"/>
          <w:sz w:val="28"/>
        </w:rPr>
        <w:t>
      әскери атағы қолтаңбасы Т.А.Ә. (бар болса)</w:t>
      </w:r>
    </w:p>
    <w:bookmarkEnd w:id="81"/>
    <w:bookmarkStart w:name="z96" w:id="82"/>
    <w:p>
      <w:pPr>
        <w:spacing w:after="0"/>
        <w:ind w:left="0"/>
        <w:jc w:val="both"/>
      </w:pPr>
      <w:r>
        <w:rPr>
          <w:rFonts w:ascii="Times New Roman"/>
          <w:b w:val="false"/>
          <w:i w:val="false"/>
          <w:color w:val="000000"/>
          <w:sz w:val="28"/>
        </w:rPr>
        <w:t>
      Тұрғын үй комиссиясының хатшысы</w:t>
      </w:r>
    </w:p>
    <w:bookmarkEnd w:id="82"/>
    <w:bookmarkStart w:name="z97" w:id="83"/>
    <w:p>
      <w:pPr>
        <w:spacing w:after="0"/>
        <w:ind w:left="0"/>
        <w:jc w:val="both"/>
      </w:pPr>
      <w:r>
        <w:rPr>
          <w:rFonts w:ascii="Times New Roman"/>
          <w:b w:val="false"/>
          <w:i w:val="false"/>
          <w:color w:val="000000"/>
          <w:sz w:val="28"/>
        </w:rPr>
        <w:t>
      әскери атағы қолтаңбасы Т.А.Ә. (бар болса)</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