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74661" w14:textId="1d746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Техникалық тәрбие құралымен, басқа да мәдени-ағарту мүлкімен және баспахананың полиграфиялық жабдығы жиынтығымен қамтамасыз етудің заттай нормаларын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Қорғаныс министрінің 2025 жылғы 3 сәуірдегі № 362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 70-бабының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техникалық тәрбие құралымен, басқа да мәдени-ағарту мүлкімен және баспахананың полиграфиялық жабдығы жиынтығымен қамтамасыз етудің </w:t>
      </w:r>
      <w:r>
        <w:rPr>
          <w:rFonts w:ascii="Times New Roman"/>
          <w:b w:val="false"/>
          <w:i w:val="false"/>
          <w:color w:val="000000"/>
          <w:sz w:val="28"/>
        </w:rPr>
        <w:t>заттай нормалары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Қорғаныс министрлігінің Тәрбие және идеологиялық жұмыстар департаменті Қазақстан Республикасының заңнамасында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Қорғаныс министрлігінің интернет-ресурсына орналастыруды;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бұйрықты Қазақстан Республикасы Әділет министрінің 2023 жылғы 11 шілдедегі № 472 бұйрығымен бекітілген (Нормативтік құқықтық актілерді мемлекеттік тіркеу тізілімінде № 33059 болып тіркелген) Қазақстан Республикасы нормативтік құқықтық актілерінің мемлекеттік тізілімін, Қазақстан Республикасы нормативтік құқықтық актілерінің эталондық бақылау банкін жүргізу қағидалары </w:t>
      </w:r>
      <w:r>
        <w:rPr>
          <w:rFonts w:ascii="Times New Roman"/>
          <w:b w:val="false"/>
          <w:i w:val="false"/>
          <w:color w:val="000000"/>
          <w:sz w:val="28"/>
        </w:rPr>
        <w:t>10-тармағының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талаптарына сәйкес Қазақстан Республикасы нормативтік құқықтық актілерінің эталондық бақылау банкіне орналастыру үшін Қазақстан Республикасы Әділет министрлігінің "Қазақстан Республикасының Заңнама және құқықтық ақпарат институты" шаруашылық жүргізу құқығындағы республикалық мемлекеттік кәсіпорнына жіберуді;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алғашқы ресми жарияланған күнінен бастап күнтізбелік он күн ішінде осы тармақтың 1) және 2) тармақшаларының орындалуы туралы мәліметтерді Қазақстан Республикасы Қорғаныс министрлігінің Заң департаментіне жіберуді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"Техникалық тәрбие құралдарымен, басқа да мәдени-ағарту мүлкімен және баспаханалардың полиграфиялық жабдығы жиынтықтарымен қамтамасыз етудің заттай нормаларын бекіту туралы" Қазақстан Республикасы Қорғаныс министрінің 2023 жылғы 1 желтоқсандағы № 1234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жойылсын.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Қазақстан Республикасы Қорғаныс министрінің тәрбие және идеологиялық жұмыс жөніндегі орынбасарына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мүдделі лауазымды адамдарға және құрылымдық бөлімшелерге жеткізілсін.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бұйрық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 министрі генерал-полковник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Жақсылықов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Такиев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 "___" 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362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Техникалық тәрбие құралымен, басқа да мәдени-ағарту мүлкімен және баспахананың полиграфиялық жабдығы жиынтығымен қамтамасыз етудің заттай нормалары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 норма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Қорғаныс министрлігі, Қазақстан Республикасы Қарулы Күштерінің Бас штабы және Қазақстан Республикасы Қарулы Күштерінің мемлекеттік мекемелері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атауы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 басшысы, орынбасарлары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штаб бастығы, орынбасарлары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 министрлігінің (Бас штабтың) департамент, бас басқарма, басқарма бастығы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 түрінің бас қолбасшысы, әскер тегінің, өңірлік қолбасшылық әскерінің қолбасшысы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қолбасшының, қолбасшының, Қорғаныс министрлігінің (Бас штабтың) департамент, бас басқарма, басқарма бастығының орынбасары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бөлім командирі, мекеме, әскери оқу орнының басшысы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мерзімі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Теледидар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</w:tbl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2 норма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Қарулы Күштерінің әскери бөлімі мен мекемесінің гарнизондық офицерлер үйі, мәдени-демалыс орталығы, клубы мен акт залы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Гарнизондық офицерлер үйі, мәдени-демалыс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 және акт залы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мерзімі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Дыбыс күшейткіш аппаратура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Теледидар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Фотоаппарат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Акустикалық гитара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Домбыра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 техникасы бар концерттік сахналық аппаратура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Мультимедиалық проектор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Проекторға экран (ұзындығы 9 метрден аспайтын)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Проекторға экран (ұзындығы 7 метрден аспайтын)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Прожектор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Снопожарық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жарықтандырғыш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</w:tbl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3 норма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Әскер түрінің, әскер тегі мен өңірлік қолбасшылықтың тәрбие және идеологиялық жұмыс басқармасы, бөлімі, әскери оқу орны, әскери госпиталь (лазарет), рота (жеке рота), әскери қарауыл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атауы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 және идеологиялық жұмыс басқармасы, бөлімі (әскер түрі, әскер тегі мен өңірлік қолбасшылық)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Рота (бөлімше)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рота (бөлімше)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оқу орнының кафедрасы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госпиталь бөлімшесі (лазарет)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қарауыл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мерзімі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орталық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Спутниктік телеантенна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бейнекамера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Дыбыс күшейткіш аппаратура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Теледидар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Фотоаппарат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 ойындары (дойбы, шахмат, домино)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Акустикалық гитара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Домбыра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Мультимедиалық проектор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Автономды тәрбие-оқыту жинағы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Психологтың далалық жиынтығы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</w:t>
            </w:r>
          </w:p>
        </w:tc>
      </w:tr>
    </w:tbl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4 норма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Жылжымалы ақпараттық кешен, дыбыс тарату станциясы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Ұдайы жауынгерлік әзірліктегі бригада, жоғары әскери оқу 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Гарнизондық офицерлер үйі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мерзімі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Жылжымалы ақпараттық кешен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Дыбыс тарату станциясы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</w:tbl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5 норма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Қарулы Күштерінің Ұлттық әскери-патриоттық орталығы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мерзімі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1-тарау. Қазақстан Республикасы Қарулы Күштерінің Ұлттық әскери-патриоттық орталығы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шаршы метр жарық-диодты мобильді экран (LED-экран)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шаршы метр жарық-диодты далалық экран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(LED-экран)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Мультимедиалық проектор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Проекторға экран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2-тарау. Орталық ансамбль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Рояль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Синтезатор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Соқпалы қондырғы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гитарасы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Гитара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Оркестрлік литавр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Флейта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 саксофоны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Тенор саксофоны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Баритон саксофоны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Кларнет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Скрипка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Виолончель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Фагот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Ксилофон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Вибрафон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Домбыра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 қобыз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Концерттік пюпитр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Скрипка ішегі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Дыбыс күшейткіш аппаратура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Аспаптық конденсаторлық микрофон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Жазуға және дыбыс күшейту үшін микшерлі пульт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Қыл-қобыз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домбыра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Жетіген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Асатаяқ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Дауылпаз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 сырнай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 қобыз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Дирижер пюпитрі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Дирижер таяқшасы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Фортепиано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Синтезатор күшейткіші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Синтезатор тұғыры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гитара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гитараға комбо-күшейткіш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гитара ішегі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гитарасы үшін комбо-күшейткіш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гитарасының ішегі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пиано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контрабас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виолончель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альт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скрипка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баян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Барабан таяқшалары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Трубаға мундштук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Трубаға сурдина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Тромбонға мундштук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Тромбонға сурдина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 саксофонына мундштук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Тенор саксофонына мундштук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Баритон саксофонына мундштук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Альтқа ішек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Виолончельге ішек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Канифоль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Бонгқа тұғыр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Кахон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чаймс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Шейкер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Бубен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Даңғыра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Акустикалық жүйе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Аспаптық микрофонға тұғыр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Аспаптық ілгек радиомикрофон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киілетін радиомикрофон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Солистің концерттік көйлегі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Музыканттың концерттік көйлегі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Солистің концерттік костюмі (ерлер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Солистің әскери үлгідегі концерттік костюмі (ерлер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Солистің әскери үлгідегі концерттік костюмі (әйелдер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Музыканттың әскери үлгідегі концерттік костюмі (ерлер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Музыканттың әскери үлгідегі концерттік костюмі (әйелдер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Солист смокингі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Музыкант смокингі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Солистер үшін бас киімі бар қазақ ұлттық костюмі (әйелдер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Музыканттар үшін бас киімі бар қазақ ұлттық костюмі (әйелдер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Музыканттар үшін бас киімі бар қазақ ұлттық костюмі (ерлер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ұлттық аяқ киімі (ерлер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ұлттық аяқ киімі (әйелдер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ұлттық би костюмі (ерлер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ұлттық би костюмі (әйелдер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Орыстың ұлттық би костюмі (ерлер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Орыстың ұлттық би костюмі (әйелдер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Грузиннің ұлттық би костюмі (ерлер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Грузиннің ұлттық би костюмі (әйелдер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Әзербайжанның ұлттық би костюмі (ерлер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Әзербайжанның ұлттық би костюмі (әйелдер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Беларусьтің ұлттық би костюмі (ерлер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Беларусьтің ұлттық би костюмі (әйелдер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Қырғыздың ұлттық би костюмі (ерлер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Қырғыздың ұлттық би костюмі (әйелдер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Қытайдың ұлттық би костюмі (ерлер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Қытайдың ұлттық би костюмі (әйелдер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Латын-америкалық би костюмі (ерлер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Латын-америкалық би костюмі (әйелдер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Кәрістің ұлттық би костюмі (әйелдер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Өзбектің ұлттық би костюмі (ерлер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Өзбектің ұлттық би костюмі (әйелдер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Украиннің ұлттық би костюмі (ерлер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Украиннің ұлттық би костюмі (әйелдер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Армянның ұлттық би костюмі (ерлер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Армянның ұлттық би костюмі (әйелдер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Ұйғырдың ұлттық би костюмі (ерлер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Ұйғырдың ұлттық би костюмі (әйелдер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Цыганның ұлттық би костюмі (ерлер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Цыганның ұлттық би костюмі (әйелдер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Тәжіктің ұлттық би костюмі (ерлер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Тәжіктің ұлттық би костюмі (әйелдер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Теңізші (би) костюмі (ерлер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Теңізші (би) костюмі (әйелдер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Смокинг (би)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 кешіне арналған көйлек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Дайындыққа арналған киім нысаны (ерлер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Дайындыққа арналған киім нысаны (әйелдер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би аяқ киімі (дайындық) (ерлер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би аяқ киімі (дайындық) (әйелдер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Биге арналған етік (дайындық) (ерлер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Биге арналған етік (дайындық) (әйелдер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Биге арналған туфли (дайындық) (ерлер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Биге арналған туфли (дайындық) (әйелдер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Джазға арналған бәтеңке (дайындық) (ерлер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Джазға арналған бәтеңке (дайындық) (әйелдер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Вокалдық радиомикрофон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Солистер үшін бас киімі бар қазақ ұлттық костюмі (ерлер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Ретро стильдегі костюм (ерлер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Ретро стильдегі костюм (әйелдер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3-тарау. Орталық әскери оркестр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Ағылшын кернейі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Карьері бар үлкен барабан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Карьері бар кіші барабан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Баритон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Бас-гитара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Бас-кларнет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Бас-тромбон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Бубен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Валторна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Вибрафон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Дыбыс күшейткіш аппаратура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Кастаньет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Кларнет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Карьері бар марш қоңырауы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Барабанға үлкен таяқ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Бас-гитараға комбо-күшейткіш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Ритм-гитараға комбо-күшейткіш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Синтезаторға комбо-күшейткіш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Ксилофон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Концерттік литавр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Тірегі бар микрофон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Маримба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Карьері бар марш мультитомы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Мундштук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Дирижер таяқшасы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Барабан таяқшасы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Тірегі бар перкуссиялық сэмплер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Барабанға пластик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Синтезаторға тұғыр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Дирижер пюпитрі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Концерттік пюпитр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Жорықтық пюпитр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Ритм-гитара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 саксофоны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Баритон саксофоны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Сопрано саксофоны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Тенор саксофоны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Синтезатор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Контрабас ысқысы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Сузафон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Тамбуршток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 тарелкасы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Үшбұрыш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Үрмелі ағаш аспаптарға таяқ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Труба-пикколо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Соқпалы қондырғы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Фагот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Флейта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Флейта-пикколо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Флюгельгорн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Эуфониум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4-тарау. Әскери-тарихи құндылық бөлімі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(Қазақстан Республикасы Қарулы Күштерінің әскери музейі)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шаршы метр жарықдиодты мобильді экран (LED-экран)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шаршы метр жарықдиодты далалық экран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(LED-экран)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Мультимедиалық проектор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Проекторға экран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Ыстық бедерлеу баспағы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Реставрациялау бу қарындашы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Реставрациялау үтігі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Ауыстырылатын жүзі бар теріні нақыштау станогы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Муфель пеші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Реставрациялау шпателі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Бормашина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Қайрау станогы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машинасы (өндірістік)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Перфоратор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Лазерлік деңгей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Таспалы тегістеу станогы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Компрессор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фен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Төбелік рельстегі картинаны сақтау үшін торлы мобильді стеллаж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Радиогид (экскурсия үшін мобильді микрофон)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стационарлық музей стеллажы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Мобильді музей витринасы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Қоршау үшін тірек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Екіжақты көрме стенді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метрлі шинотрек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Жарық-диодты трек шамы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музей картотекасы (металл)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Затбелгі жапсыру үшін металл конструкция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арбасы (рохля)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Алюминийден жасалған баспалдақ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 шамы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Музей шаңсорғышы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мольберт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Дөңгелегі бар әмбебап жәшік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Психрометриялық гигрометр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урна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Терможелім пистолеті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бойынша қайшы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Қашау құралы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Резеңке балға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Рашпиль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ұстасының балтасы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Сүргі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деңгейі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Жиһаз степлері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Рулетка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Шыныға (витринаға) арналған желімдегіш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Ролл ап конструкциясы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жүрілетін ұзартқыш (50 метрлік)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Топсалы манекен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</w:tr>
    </w:tbl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6 норма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Қарулы Күштерінің әскери оркестрлері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бөлім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оқу орны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 тегі, өңірлік қолбасшылық штабының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мерзімі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Флейта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Пикколо флейтасы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кларнеті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 саксофоны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Тенор саксофоны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Валторна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барабан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барабан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Үшбұрыш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Бубен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Кастаньет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Литавра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Концерттік қоңырауша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Ксилофон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Виброфон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Соқпалы қондырғы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Баритон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Концерттік пюпитр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Жорықтық пюпитр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Дирижер пюпитрі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Фагот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 кларнеті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кларнеті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Баритон саксофоны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Маримба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Синтезаторға тұғыр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Мундштук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Тірегі бар микрофон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Дирижер таяқшасы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</w:tr>
    </w:tbl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 норма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Корабль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2-3-дәрежелі корабль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мерзімі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Теледидар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Гитара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Домбыра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 ойындары (дойбы, шахмат, домино)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</w:tbl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8 норма.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Әскери бөлімдер мен әскери оқу орындарының жауынгерлік даңқ бөлмесі және психологиялық жеңілдену (релаксация) бөлмесі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мерзімі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1-тарау. Жауынгерлік даңқ бөлмесі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Теледидар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2-тарау. Психологиялық жеңілдену (релаксация) бөлмесі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Теледидар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орталық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Аудио-визуалдық ынталандыру және релаксациялау аппараты (майнд-машина)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Әмбебап психикалық-диагностикалық кешен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</w:tbl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9 норма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Үгіт-насихат және қарсы үгіт-насихат іс-шараларын жүргізуге арналған жабдық (жылжымалы ақпараттық кешен)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мерзімі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 бейнекамера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Көшіру-көбейту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Бейнепроектор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Микшерлік пульт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Тағаны бар микрофон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 түсіру аппаратурасы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Теледидар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автомашинасы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Дыбыс күшейткіш аппаратура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</w:tbl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10 норма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Қорғаныс министрлігінің Медиа-контент орталығы, Қазақстан Республикасы Қарулы Күштері түрлерінің баспасөз қызметі, жоғары әскери оқу орындары, гарнизондар үшін жабдық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 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 министрлігінің Медиа-контент орталығы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 түрінің баспасөз қызметі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Гарнизонның, жоғары әскери оқу орнының баспасөз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мерзімі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 сплит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бейнекамера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Бейнематериалды өңдеу және дизайн үшін графикалық станция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Диктофон (портативті)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Мобильді графикалық станция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Фотоаппаратқа арналған объектив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Телеобъектив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Фото-бейнематериалды сақтауға арналған файлдық сервер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Фотоаппарат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 бұрышты объектив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Экшн-камера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Стедикам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Квадрокоптер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Ультрабук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Фото-бейнематериалға арналған портативтік жеткізгіш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Мобильді теледидар студиясы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Аппараттық-студиялық кешен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</w:tbl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11 норма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Баспаханаға арналған полиграфиялық жабдық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 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 министрлігінің баспаханасы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 түрі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оқу орны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мерзімі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 кескіш машина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пышақты кесу машинасы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Фальцеваль машинасы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Картон кескіш станок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Түптеу баспағы (қысатын)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Бедерлеу (алтын түстес) баспағы, бедерлеу машинасы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Жіппен тігетін машина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секциялы офсеттік басып шығару машинасы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Пышақ қайрайтын станок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 форматтағы төрт секциялы офсеттік басып шығару машинасы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Парақты іріктейтін жабдық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Брошюра жасаушы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Терможелімдеу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Биговаль машинасы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Ламинатор (орамдағы, пакеттегі)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Офсеттік пластина үшін айқындау жабдығы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Монтаждау үстелі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А3 форматтағы полиграфиялық принтер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А3 форматтағы түрлі-түсті принтер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 шығару құрылғысы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Күңгірт шынысы және шамы бар монтаждау үстелі (шағын, үлдір сапасын тексеріп қарау үшін)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Пластинаға үлдірді айқындауға арналған көшіру жақтауы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Пластинаны айқындауға арналған процессор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Сапаны тексеру пластинасына тұғыр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Офсеттік үлгіні бақылауға арналған монтаждау үстелі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Қарайтын лупа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Сыммен тігетін бір аппараттық машина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Көшіру-көбейту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Тігіссіз бекітілген жұмсақ тысы бар брошюраны, кітапты, журналды дайындауға арналған жабдық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 кескіш машинаға арналған қосымша пышақ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Орамдағы қағазды ашуға арналған машина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Клише жасауға арналған нақыштау автомат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</w:tbl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12 норма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Бітімгершілік, психологиялық операциялар бөлімдері мен бөлімшелерін техникалық құралдармен жабдықтау нормалары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мерзімі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қуатты дыбыс тарату станциясы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Портативті дыбыс тарату станциясы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Стационарлық баспахана кешені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алып жүрілетін баспахана кешені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телехабар тарату станциясы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жүрілетін ультрақысқатолқынды радиотарату станциясы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Стационарлық студиялық кешен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Жауынгерлік оператордың орташа түсіру жиынтығы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Жауынгерлік оператордың жеңіл түсіру жиынтығы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Мультимедиялық ықпал ету материалдары мұрағаты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Стационарлық қабылдау пункті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жүрілетін жеңіл спутниктік байланыс кешені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Ұялы байланыс арқылы мультимедиялық хабарламаны тарату станциясы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Стационарлық вэб-сайтты әзірлеу кешені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