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9ea" w14:textId="5c97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арналған Астана қаласының мемлекеттік білім беру ұйымдарында орта білімге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12 желтоқсандағы № 107-4226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7-2) тармақшасына, 62-бабының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арналған Астана қаласының мемлекеттік білім беру ұйымдарында орта білімге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(коммуналдық мемлекеттік мекеме)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әкімдігінің 17.02.2026 </w:t>
      </w:r>
      <w:r>
        <w:rPr>
          <w:rFonts w:ascii="Times New Roman"/>
          <w:b w:val="false"/>
          <w:i w:val="false"/>
          <w:color w:val="ff0000"/>
          <w:sz w:val="28"/>
        </w:rPr>
        <w:t>№ 107-561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828 453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(шаруашылық жүргізу құқығындағы мемлекеттік коммуналдық кәсіпорын)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(жайлы мектеп)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10-11-сыныптар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