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9de061" w14:textId="69de06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Астана қаласының әлеуметтік маңызы бар қатынастарының тізбесін айқындау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Астана қаласы мәслихатының 2025 жылғы 26 желтоқсандағы № 375/48 шешімі.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Қолданысқа енгізілу тәртібін </w:t>
      </w:r>
      <w:r>
        <w:rPr>
          <w:rFonts w:ascii="Times New Roman"/>
          <w:b w:val="false"/>
          <w:i w:val="false"/>
          <w:color w:val="ff0000"/>
          <w:sz w:val="28"/>
        </w:rPr>
        <w:t>2-т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қараңыз.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"Автомобиль көлігі туралы" Қазақстан Республикасы Заңының 14-бабының 1-тармағының </w:t>
      </w:r>
      <w:r>
        <w:rPr>
          <w:rFonts w:ascii="Times New Roman"/>
          <w:b w:val="false"/>
          <w:i w:val="false"/>
          <w:color w:val="000000"/>
          <w:sz w:val="28"/>
        </w:rPr>
        <w:t>5)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Астана қаласының мәслихаты </w:t>
      </w:r>
      <w:r>
        <w:rPr>
          <w:rFonts w:ascii="Times New Roman"/>
          <w:b/>
          <w:i w:val="false"/>
          <w:color w:val="000000"/>
          <w:sz w:val="28"/>
        </w:rPr>
        <w:t>ШЕШІМ ҚАБЫЛДАДЫ: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Астана қаласының әлеуметтік маңызы бар қатынастарының тізбесін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анықтау.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алғашқы ресми жарияланған күннен кейін он күнтізбелік күн өткен соң қолданысқа енгізіледі және 2025 жылдың 1 қыркүйегінен бастап туындаған құқықтық қатынастарға қолданылады.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Астана қаласы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Зейнұлқабден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Астана қаласы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375/48-VIII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5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Астана қаласының әлеуметтік маңызы бар қатынастар тізбесі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Тізбеге өзгерістер енгізілді - Астана қаласы мәслихатының 24.04.2026 </w:t>
      </w:r>
      <w:r>
        <w:rPr>
          <w:rFonts w:ascii="Times New Roman"/>
          <w:b w:val="false"/>
          <w:i w:val="false"/>
          <w:color w:val="ff0000"/>
          <w:sz w:val="28"/>
        </w:rPr>
        <w:t>№ 407/52-VIII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 ресми жарияланған күннен кейін он күнтізбелік күн өткен соң қолданысқа енгізіледі және 01.02.2026 бастап туындаған құқықтық қатынастарға қолданылады); 14.08.2026 </w:t>
      </w:r>
      <w:r>
        <w:rPr>
          <w:rFonts w:ascii="Times New Roman"/>
          <w:b w:val="false"/>
          <w:i w:val="false"/>
          <w:color w:val="ff0000"/>
          <w:sz w:val="28"/>
        </w:rPr>
        <w:t>№ 451/58-VIII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 ресми жарияланған күннен кейін он күнтізбелік күн өткен соң қолданысқа енгізіледі және 01.05.2026 бастап туындаған құқықтық қатынастарға қолданылады) шешімдерімен.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 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Қатынас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Кенесары көшесі – "Кирпичный" тұрғын алабы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"Көктал-1" тұрғын алабы – "Нұрлы жол" теміржол вокзалы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 вокзалы – "Нұрлы жол" теміржол вокзалы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"Көктал-2" тұрғын алабы – Қ. Ахмедияров көшесі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"Оңтүстік-Шығыс" тұрғын алабы – "Көктал-1" тұрғын алабы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Көктал көшесі – "Кирпичный" тұрғын алабы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Алаш тас жолы – Жағалау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"Оңтүстік-Шығыс" тұрғын алабы – "Көктал-1" тұрғын алабы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 вокзалы – "Интернациональный" тұрғын алабы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 вокзалы – "Нұрсұлтан Назарбаев" халықаралық әуежайы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"Нұрлы жол" теміржол вокзалы – "Кирпичный" тұрғын алабы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 вокзалы – "Нұрсұлтан Назарбаев" халықаралық әуежайы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"Көктал-1" тұрғын алабы – "Оңтүстік-Шығыс" тұрғын алабы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 вокзалы – "Нұрлы жол" теміржол вокзалы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"Железнодорожный" тұрғын алабы – Ұлы Дала даңғылы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Көктал көшесі – Ш. Жиенқұлова көшесі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"Достық" отбасылық денсаулық орталығы – Жағалау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"Достық" отбасылық денсаулық орталығы – Қабанбай батыр даңғылы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 вокзалы – "Тельман" тұрғын алабы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Агроқалашық – Т. Жүргенов көшесі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 вокзалы – "Нұрлы жол" теміржол вокзалы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 вокзалы – "Железнодорожный" тұрғын алабы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 вокзалы – Манас көшесі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"Оңтүстік-Шығыс" тұрғын алабы – "Өндіріс" тұрғын алабы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 вокзалы – І. Жансүгірұлы көшесі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Агроқалашық – "Бағыстан" тұрғын үй кешені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Материалдық-техникалық қамтамасыз ету басқармасы – "Бағыстан" тұрғын үй кешені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"Ақбидай" тұрғын алабы – "Нұра-Есіл" каналы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"Интернациональный" тұрғын алабы – Жағалау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"Өндіріс" тұрғын алабы – Green Line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Теміржол вокзалы – "Оңтүстік-Шығыс" тұрғын алабы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"Көктал-1" тұрғын алабы – "Нұрлы жол" теміржол вокзалы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Т. Жүргенов көшесі – Агроқалашық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"Үркер" тұрғын алабы – Ұлы Дала даңғылы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 вокзалы – "Үркер" тұрғын алабы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Көктал көшесі – Қабанбай батыр даңғылы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Көктал көшесі – Алаш тас жолы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 вокзалы – Хусейн бен Талал көшесі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Алаш тас жолы – "Промышленный" тұрғын алабы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Көктал көшесі – Хусейн бен Талал көшесі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"Отау" шағын ауданы – Бас мешіт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Жағалау – "Оңтүстік-Шығыс" тұрғын алабы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Алаш тас жолы – "Үркер" тұрғын алабы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"Көктал-2" тұрғын алабы – Ұлы Дала даңғылы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"Куршавель" тұрғын үй кешені – "Оңтүстік-Шығыс" тұрғын алабы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"Нұрлы жол" теміржол вокзалы – Теміржол вокзалы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"Көктал-2" тұрғын алабы – Ұлы Дала даңғылы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"Көктал-1" тұрғын алабы – "Промышленный" тұрғын алабы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Манас көшесі – "Пригородный" тұрғын алабы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Хусейн бен Талал көшесі – Алаш тас жолы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"Көктал-1" тұрғын алабы – "Нұра-Есіл" каналы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 Ақмола облыстық ауруханасы – № 2 Ақмола облыстық ауруханасы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"Нұрлы жол" теміржол вокзалы – Төле би көшесі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"Промышленный" тұрғын алабы – Жағалау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Агроқалашық– "Family Village" коттедж кенті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Бөгенбай батыр даңғылы – Алаш тас жолы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"Оңтүстік-Шығыс" тұрғын алабы – "Нұрлы жол" теміржол вокзалы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Жағалау – І. Жансүгірұлы көшесі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"Отау" шағын ауданы – "Үркер" тұрғын алабы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 вокзалы – Жағалау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Индустриалды парк – "Көктал-2" тұрғын алабы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"Нұрлы жол" теміржол вокзалы – "Үркер" тұрғын алабы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Н. Тілендиев даңғылы – зират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Ы. Дүкенұлы көшесі – Хусейн бен Талал көшесі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"Көктал-2" тұрғын алабы - "Отау" шағын ауданы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Қ. Рысқұлбеков көшесі – Көктал көшесі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"Көктал-1" тұрғын алабы – "Промышленный" тұрғын алабы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Манас көшесі – "Күйгенжар" тұрғын алабы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Алаш тас жолы – "Көктал-2" тұрғын алабы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Ұлы Дала даңғылы – Қ. Рысқұлбеков көшесі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"Өндіріс" тұрғын алабы – "Кирпичный" тұрғын алабы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"Көктал-1" тұрғын алабы – Алаш тас жолы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"Оңтүстік-Шығыс" тұрғын алабы – "Шұбар" тұрғын алабы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 – Тайтөбе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 – Қосшы қаласы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 – Жібек жолы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 – Ақмол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Астана қаласы – Талапкер ауылы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 – Қоянды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 – Қабанбай батыр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 – Р. Қошқарбаев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 – Арайлы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 – Нұресіл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 – Ақмол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 – Қызылсуат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 – Қызылсуат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 – Ақбұлақ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 – Жалтыркөл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 – Софиевка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 – Аққайың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 – Ы. Алтынсарин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 – Қосшы қаласы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 – Нұрлы саяжай қонысы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 – Жібек жолы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 – Қосшы қаласы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 – Талапкер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 – Арнасай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 – Ынтымақ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 – Төңкеріс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"Көктал-1" тұрғын алабы – "Нұрсұлтан Назарбаев" халықаралық әуежайы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"Бағыстан" тұрғын үй кешені – теміржол вокзалы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Көктал көшесі – "Нұрлы жол" теміржол вокзалы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Жансүгірұлы көшесі – Жағалау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"Отау" шағын ауданы – "Ырыскелді Қажы" мешіті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"Отау" шағын ауданы – "Көктал-1" тұрғын алабы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Кенесары көшесі – "Бағыстан" тұрғын үй кешені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"Күйгенжар" тұрғын алабы – "Нұрлы жол" теміржол вокзалы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Ұлттық шұғыл медицинаны үйлестіру орталығы – Қ. Рысқұлбеков көшесі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Бұқар жырау көшесі – Алаш тасжолы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"Ырыскелді Қажы" мешіті – "Пригородный" тұрғын алабы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Ұлы Дала даңғылы – "Железнодорожный" тұрғын алабы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"Алай базары" – "Оңтүстік-Шығыс" тұрғын алабы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"Өндіріс" тұрғын алабы – Теміржол вокзалы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Жансүгірұлы көшесі – "Family Village" коттедж кенті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"Нұрлы жол" теміржол вокзалы – "Жағалау-4" тұрғын үй кешені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"Нұрлы жол" теміржол вокзалы – Материалдық-техникалық қамтамасыз ету басқармасы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