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53d9" w14:textId="6175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ауылдық округтерінің 2025-2027 жылдарға арналған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2024 жылғы 26 желтоқсандағы № 20-3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Теректі ауданының Ақжайық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7 476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Теректі ауданының Ақсоғым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- 2 083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Теректі ауданының Ақсуат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-46 868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46 868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Теректі ауданының Аңқаты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Теректі ауданының Богдановка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Теректі ауданының Долин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69 382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Теректі ауданының Құмақсай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61 554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Теректі ауданының Подстепный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138 564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47 278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47 278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Теректі ауданының Покатиловка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Теректі ауданының Приречный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2025-2027 жылдарға арналған Теректі ауданының Ұзынкөл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1"/>
    <w:bookmarkStart w:name="z1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49 754 мың теңге:</w:t>
      </w:r>
    </w:p>
    <w:bookmarkEnd w:id="12"/>
    <w:bookmarkStart w:name="z1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2 329 мың теңге;</w:t>
      </w:r>
    </w:p>
    <w:bookmarkEnd w:id="13"/>
    <w:bookmarkStart w:name="z1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4"/>
    <w:bookmarkStart w:name="z1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5"/>
    <w:bookmarkStart w:name="z1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47 373 мың теңге;</w:t>
      </w:r>
    </w:p>
    <w:bookmarkEnd w:id="16"/>
    <w:bookmarkStart w:name="z1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53 277 мың теңге;</w:t>
      </w:r>
    </w:p>
    <w:bookmarkEnd w:id="17"/>
    <w:bookmarkStart w:name="z1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8"/>
    <w:bookmarkStart w:name="z1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Start w:name="z1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0"/>
    <w:bookmarkStart w:name="z1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"/>
    <w:bookmarkStart w:name="z1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"/>
    <w:bookmarkStart w:name="z1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- 3 523 мың теңге;</w:t>
      </w:r>
    </w:p>
    <w:bookmarkEnd w:id="23"/>
    <w:bookmarkStart w:name="z1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3 523 мың теңге:</w:t>
      </w:r>
    </w:p>
    <w:bookmarkEnd w:id="24"/>
    <w:bookmarkStart w:name="z1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25"/>
    <w:bookmarkStart w:name="z1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6"/>
    <w:bookmarkStart w:name="z1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3 523 мың теңге.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Батыс Қазақстан облысы Теректі аудандық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Теректі ауданының Теректі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23 059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23 059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Теректі ауданының Шаған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84 843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17 983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17 983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Теректі ауданының Шағатай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2025-2027 жылдарға арналған Теректі ауданының Шалқар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ауылдық округтердің бюджеттерінде аудандық бюджеттен берілетін субвенциялар көлемінің жалпы сомасы 770 924 мың теңге түсімдері қарастырылғаны ескерілсін, соның ішінде:</w:t>
      </w:r>
    </w:p>
    <w:bookmarkEnd w:id="32"/>
    <w:bookmarkStart w:name="z2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Ақжайық ауылдық округі – 67 657 мың теңге;</w:t>
      </w:r>
    </w:p>
    <w:bookmarkEnd w:id="33"/>
    <w:bookmarkStart w:name="z2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Ақсоғым ауылдық округі – 49 319 мың теңге;</w:t>
      </w:r>
    </w:p>
    <w:bookmarkEnd w:id="34"/>
    <w:bookmarkStart w:name="z2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Ақсуат ауылдық округі – 24 023 мың теңге;</w:t>
      </w:r>
    </w:p>
    <w:bookmarkEnd w:id="35"/>
    <w:bookmarkStart w:name="z2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Аңқаты ауылдық округі – 47 900 мың теңге;</w:t>
      </w:r>
    </w:p>
    <w:bookmarkEnd w:id="36"/>
    <w:bookmarkStart w:name="z2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Богдановка ауылдық округі – 60 060 мың теңге;</w:t>
      </w:r>
    </w:p>
    <w:bookmarkEnd w:id="37"/>
    <w:bookmarkStart w:name="z2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Долин ауылдық округі – 66 380 мың теңге;</w:t>
      </w:r>
    </w:p>
    <w:bookmarkEnd w:id="38"/>
    <w:bookmarkStart w:name="z2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Құмақсай ауылдық округі – 45 660 мың теңге;</w:t>
      </w:r>
    </w:p>
    <w:bookmarkEnd w:id="39"/>
    <w:bookmarkStart w:name="z2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Подстепный ауылдық округі – 24 468 мың теңге;</w:t>
      </w:r>
    </w:p>
    <w:bookmarkEnd w:id="40"/>
    <w:bookmarkStart w:name="z2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Покатиловка ауылдық округі – 43 403 мың теңге;</w:t>
      </w:r>
    </w:p>
    <w:bookmarkEnd w:id="41"/>
    <w:bookmarkStart w:name="z2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Приречный ауылдық округі – 47 322 мың теңге;</w:t>
      </w:r>
    </w:p>
    <w:bookmarkEnd w:id="42"/>
    <w:bookmarkStart w:name="z2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Ұзынкөл ауылдық округі – 47 373 мың теңге;</w:t>
      </w:r>
    </w:p>
    <w:bookmarkEnd w:id="43"/>
    <w:bookmarkStart w:name="z2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Теректі ауылдық округі – 70 513 мың теңге;</w:t>
      </w:r>
    </w:p>
    <w:bookmarkEnd w:id="44"/>
    <w:bookmarkStart w:name="z2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Шаған ауылдық округі – 64 043 мың теңге.</w:t>
      </w:r>
    </w:p>
    <w:bookmarkEnd w:id="45"/>
    <w:bookmarkStart w:name="z2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Шағатай ауылдық округі – 58 398 мың теңге;</w:t>
      </w:r>
    </w:p>
    <w:bookmarkEnd w:id="46"/>
    <w:bookmarkStart w:name="z2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Шалқар ауылдық округі – 54 405 мың теңге;</w:t>
      </w:r>
    </w:p>
    <w:bookmarkEnd w:id="47"/>
    <w:bookmarkStart w:name="z2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Теректі аудандық мәслихатының тұрақты комиссияларына әр тоқсан сайын бюджеттік бағдарламалар әкімшілерінің есебін тыңдау жүктелсін.</w:t>
      </w:r>
    </w:p>
    <w:bookmarkEnd w:id="48"/>
    <w:bookmarkStart w:name="z2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2025 жылдың 1 қаңтарынан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3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Теректі аудандық мәслихатының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20-3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bookmarkStart w:name="z2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Ақжайық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2-қосымша</w:t>
            </w:r>
          </w:p>
        </w:tc>
      </w:tr>
    </w:tbl>
    <w:bookmarkStart w:name="z29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Ақжайық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3-қосымша</w:t>
            </w:r>
          </w:p>
        </w:tc>
      </w:tr>
    </w:tbl>
    <w:bookmarkStart w:name="z2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Ақжайық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299" w:id="54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мәслихатының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20-3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4-қосымша</w:t>
      </w:r>
    </w:p>
    <w:bookmarkStart w:name="z30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Ақсоғым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5-қосымша</w:t>
            </w:r>
          </w:p>
        </w:tc>
      </w:tr>
    </w:tbl>
    <w:bookmarkStart w:name="z3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Ақсоғым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6-қосымша</w:t>
            </w:r>
          </w:p>
        </w:tc>
      </w:tr>
    </w:tbl>
    <w:bookmarkStart w:name="z30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Ақсоғым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(шешімімен 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8-қосымша</w:t>
            </w:r>
          </w:p>
        </w:tc>
      </w:tr>
    </w:tbl>
    <w:bookmarkStart w:name="z3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9-қосымша</w:t>
            </w:r>
          </w:p>
        </w:tc>
      </w:tr>
    </w:tbl>
    <w:bookmarkStart w:name="z31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11" w:id="61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мәслихатының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20-3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10-қосымша</w:t>
      </w:r>
    </w:p>
    <w:bookmarkStart w:name="z3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Аңқаты ауылдық округінің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11-қосымша</w:t>
            </w:r>
          </w:p>
        </w:tc>
      </w:tr>
    </w:tbl>
    <w:bookmarkStart w:name="z3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Аңқаты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12-қосымша</w:t>
            </w:r>
          </w:p>
        </w:tc>
      </w:tr>
    </w:tbl>
    <w:bookmarkStart w:name="z31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Аңқаты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1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Богдановка ауылдық округінің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14-қосымша</w:t>
            </w:r>
          </w:p>
        </w:tc>
      </w:tr>
    </w:tbl>
    <w:bookmarkStart w:name="z3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Богдановка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15-қосымша</w:t>
            </w:r>
          </w:p>
        </w:tc>
      </w:tr>
    </w:tbl>
    <w:bookmarkStart w:name="z32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Богдановка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23" w:id="68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мәслихатының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20-3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16-қосымша</w:t>
      </w:r>
    </w:p>
    <w:bookmarkStart w:name="z32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Долин ауылдық округінің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17-қосымша</w:t>
            </w:r>
          </w:p>
        </w:tc>
      </w:tr>
    </w:tbl>
    <w:bookmarkStart w:name="z32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Долин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18-қосымша</w:t>
            </w:r>
          </w:p>
        </w:tc>
      </w:tr>
    </w:tbl>
    <w:bookmarkStart w:name="z32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Долин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Құмақсай ауылдық округінің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20-қосымша</w:t>
            </w:r>
          </w:p>
        </w:tc>
      </w:tr>
    </w:tbl>
    <w:bookmarkStart w:name="z33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Құмақсай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21-қосымша</w:t>
            </w:r>
          </w:p>
        </w:tc>
      </w:tr>
    </w:tbl>
    <w:bookmarkStart w:name="z33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Құмақсай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3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Подстепный ауылдық округінің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23-қосымша</w:t>
            </w:r>
          </w:p>
        </w:tc>
      </w:tr>
    </w:tbl>
    <w:bookmarkStart w:name="z33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Подстепный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24-қосымша</w:t>
            </w:r>
          </w:p>
        </w:tc>
      </w:tr>
    </w:tbl>
    <w:bookmarkStart w:name="z34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Подстепный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4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Покатиловка ауылдық округінің бюджеті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26-қосымша</w:t>
            </w:r>
          </w:p>
        </w:tc>
      </w:tr>
    </w:tbl>
    <w:bookmarkStart w:name="z34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Покатиловка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27-қосымша</w:t>
            </w:r>
          </w:p>
        </w:tc>
      </w:tr>
    </w:tbl>
    <w:bookmarkStart w:name="z34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Покатиловка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4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Приречный ауылдық округінің бюджеті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29-қосымша</w:t>
            </w:r>
          </w:p>
        </w:tc>
      </w:tr>
    </w:tbl>
    <w:bookmarkStart w:name="z35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Приречный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30-қосымша</w:t>
            </w:r>
          </w:p>
        </w:tc>
      </w:tr>
    </w:tbl>
    <w:bookmarkStart w:name="z35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Приречный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5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Ұзынкөл ауылдық округінің бюджеті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 қосымша жаңа редакцияда - Батыс Қазақстан облысы Теректі аудандық мәслихатының 04.09.2025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(шешімімен 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32-қосымша</w:t>
            </w:r>
          </w:p>
        </w:tc>
      </w:tr>
    </w:tbl>
    <w:bookmarkStart w:name="z35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Ұзынкөл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33-қосымша</w:t>
            </w:r>
          </w:p>
        </w:tc>
      </w:tr>
    </w:tbl>
    <w:bookmarkStart w:name="z35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Ұзынкөл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6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Теректі ауылдық округінің бюджеті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35-қосымша</w:t>
            </w:r>
          </w:p>
        </w:tc>
      </w:tr>
    </w:tbl>
    <w:bookmarkStart w:name="z36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Теректі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36-қосымша</w:t>
            </w:r>
          </w:p>
        </w:tc>
      </w:tr>
    </w:tbl>
    <w:bookmarkStart w:name="z36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Теректі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6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Шаған ауылдық округінің бюджеті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38-қосымша</w:t>
            </w:r>
          </w:p>
        </w:tc>
      </w:tr>
    </w:tbl>
    <w:bookmarkStart w:name="z36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Шаған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39-қосымша</w:t>
            </w:r>
          </w:p>
        </w:tc>
      </w:tr>
    </w:tbl>
    <w:bookmarkStart w:name="z37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Шаған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71" w:id="93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мәслихатының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20-3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40-қосымша</w:t>
      </w:r>
    </w:p>
    <w:bookmarkStart w:name="z37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Шағатай ауылдық округінің бюджеті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41-қосымша</w:t>
            </w:r>
          </w:p>
        </w:tc>
      </w:tr>
    </w:tbl>
    <w:bookmarkStart w:name="z37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Шағатай ауылдық округінің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42-қосымша</w:t>
            </w:r>
          </w:p>
        </w:tc>
      </w:tr>
    </w:tbl>
    <w:bookmarkStart w:name="z37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Шағатай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7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ауылдық округінің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 қосымша жаңа редакцияда - Батыс Қазақстан облысы Теректі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44-қосымша</w:t>
            </w:r>
          </w:p>
        </w:tc>
      </w:tr>
    </w:tbl>
    <w:bookmarkStart w:name="z38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45-қосымша</w:t>
            </w:r>
          </w:p>
        </w:tc>
      </w:tr>
    </w:tbl>
    <w:bookmarkStart w:name="z38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Шалқар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