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33e141" w14:textId="633e14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Тасқала ауданы бойынша 2025-2029 жылдарға арналған жайылымдарды басқару және оларды пайдалану жөніндегі жоспарын бекіту туралы</w:t>
      </w:r>
    </w:p>
    <w:p>
      <w:pPr>
        <w:spacing w:after="0"/>
        <w:ind w:left="0"/>
        <w:jc w:val="both"/>
      </w:pPr>
      <w:r>
        <w:rPr>
          <w:rFonts w:ascii="Times New Roman"/>
          <w:b w:val="false"/>
          <w:i w:val="false"/>
          <w:color w:val="000000"/>
          <w:sz w:val="28"/>
        </w:rPr>
        <w:t>Батыс Қазақстан облысы Тасқала аудандық мәслихатының 2024 жылғы 20 желтоқсандағы № 29-6 шешімі</w:t>
      </w:r>
    </w:p>
    <w:p>
      <w:pPr>
        <w:spacing w:after="0"/>
        <w:ind w:left="0"/>
        <w:jc w:val="both"/>
      </w:pPr>
      <w:bookmarkStart w:name="z3" w:id="0"/>
      <w:r>
        <w:rPr>
          <w:rFonts w:ascii="Times New Roman"/>
          <w:b w:val="false"/>
          <w:i w:val="false"/>
          <w:color w:val="000000"/>
          <w:sz w:val="28"/>
        </w:rPr>
        <w:t xml:space="preserve">
      Қазақстан Республикасының "Жайылымдар туралы" </w:t>
      </w:r>
      <w:r>
        <w:rPr>
          <w:rFonts w:ascii="Times New Roman"/>
          <w:b w:val="false"/>
          <w:i w:val="false"/>
          <w:color w:val="000000"/>
          <w:sz w:val="28"/>
        </w:rPr>
        <w:t>Заңына</w:t>
      </w:r>
      <w:r>
        <w:rPr>
          <w:rFonts w:ascii="Times New Roman"/>
          <w:b w:val="false"/>
          <w:i w:val="false"/>
          <w:color w:val="000000"/>
          <w:sz w:val="28"/>
        </w:rPr>
        <w:t xml:space="preserve"> және Қазақстан Республикасының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сәйкес, Тасқала аудандық мәслихаты ШЕШІМ ҚАБЫЛДАДЫ:</w:t>
      </w:r>
    </w:p>
    <w:bookmarkEnd w:id="0"/>
    <w:bookmarkStart w:name="z4"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Тасқала ауданы бойынша 2025-2029 жылдарға арналған жайылымдарды басқару және оларды пайдалану жөніндегі жоспары бекітілсін.</w:t>
      </w:r>
    </w:p>
    <w:bookmarkEnd w:id="1"/>
    <w:bookmarkStart w:name="z5" w:id="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Аудандық мәслихат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Бисенғалиева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аудандық мәслихатының</w:t>
            </w:r>
            <w:r>
              <w:br/>
            </w:r>
            <w:r>
              <w:rPr>
                <w:rFonts w:ascii="Times New Roman"/>
                <w:b w:val="false"/>
                <w:i w:val="false"/>
                <w:color w:val="000000"/>
                <w:sz w:val="20"/>
              </w:rPr>
              <w:t>2024 жылғы 20 желтоқсандағы</w:t>
            </w:r>
            <w:r>
              <w:br/>
            </w:r>
            <w:r>
              <w:rPr>
                <w:rFonts w:ascii="Times New Roman"/>
                <w:b w:val="false"/>
                <w:i w:val="false"/>
                <w:color w:val="000000"/>
                <w:sz w:val="20"/>
              </w:rPr>
              <w:t>№29-6 шешіміне қосымша</w:t>
            </w:r>
          </w:p>
        </w:tc>
      </w:tr>
    </w:tbl>
    <w:bookmarkStart w:name="z8" w:id="3"/>
    <w:p>
      <w:pPr>
        <w:spacing w:after="0"/>
        <w:ind w:left="0"/>
        <w:jc w:val="left"/>
      </w:pPr>
      <w:r>
        <w:rPr>
          <w:rFonts w:ascii="Times New Roman"/>
          <w:b/>
          <w:i w:val="false"/>
          <w:color w:val="000000"/>
        </w:rPr>
        <w:t xml:space="preserve"> 2025-2029 жылдарға арналған Тасқала ауданы бойынша жайылымдарды басқару және оларды пайдалану жөніндегі жоспар</w:t>
      </w:r>
    </w:p>
    <w:bookmarkEnd w:id="3"/>
    <w:bookmarkStart w:name="z9" w:id="4"/>
    <w:p>
      <w:pPr>
        <w:spacing w:after="0"/>
        <w:ind w:left="0"/>
        <w:jc w:val="both"/>
      </w:pPr>
      <w:r>
        <w:rPr>
          <w:rFonts w:ascii="Times New Roman"/>
          <w:b w:val="false"/>
          <w:i w:val="false"/>
          <w:color w:val="000000"/>
          <w:sz w:val="28"/>
        </w:rPr>
        <w:t xml:space="preserve">
      Батыс Қазақстан облысы Тасқала ауданы бойынша 2025-2029 жылдарға арналған жайылымдарды басқару және оларды пайдалану жөніндегі </w:t>
      </w:r>
      <w:r>
        <w:rPr>
          <w:rFonts w:ascii="Times New Roman"/>
          <w:b w:val="false"/>
          <w:i w:val="false"/>
          <w:color w:val="000000"/>
          <w:sz w:val="28"/>
        </w:rPr>
        <w:t>жоспар</w:t>
      </w:r>
      <w:r>
        <w:rPr>
          <w:rFonts w:ascii="Times New Roman"/>
          <w:b w:val="false"/>
          <w:i w:val="false"/>
          <w:color w:val="000000"/>
          <w:sz w:val="28"/>
        </w:rPr>
        <w:t xml:space="preserve"> (бұдан әрі – Жоспар) Қазақстан Республикасының 2001 жылғы 23 қаңтардағы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Қазақстан Республикасының 2017 жылғы</w:t>
      </w:r>
    </w:p>
    <w:bookmarkEnd w:id="4"/>
    <w:bookmarkStart w:name="z10" w:id="5"/>
    <w:p>
      <w:pPr>
        <w:spacing w:after="0"/>
        <w:ind w:left="0"/>
        <w:jc w:val="both"/>
      </w:pPr>
      <w:r>
        <w:rPr>
          <w:rFonts w:ascii="Times New Roman"/>
          <w:b w:val="false"/>
          <w:i w:val="false"/>
          <w:color w:val="000000"/>
          <w:sz w:val="28"/>
        </w:rPr>
        <w:t xml:space="preserve">
      20 ақпандағы "Жайылымдар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 Премьер-Министрінің орынбасары – Қазақстан Республикасы Ауыл шаруашылығы министрінің 2017 жылғы 24 сәуірдегі №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15090 тіркелген), Қазақстан Республикасы Ауыл шаруашылығы министрінің 2015 жылғы 14 сәуірдегі № 3-3/332 "Жайылымдардың жалпы алаңына түсетін жүктеменің шекті рұқсат етілетін нормасын бекіту туралы" (Нормативтік құқықтық актілерді мемлекеттік тіркеу тізілімінде №11064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w:t>
      </w:r>
    </w:p>
    <w:bookmarkEnd w:id="5"/>
    <w:bookmarkStart w:name="z11" w:id="6"/>
    <w:p>
      <w:pPr>
        <w:spacing w:after="0"/>
        <w:ind w:left="0"/>
        <w:jc w:val="both"/>
      </w:pPr>
      <w:r>
        <w:rPr>
          <w:rFonts w:ascii="Times New Roman"/>
          <w:b w:val="false"/>
          <w:i w:val="false"/>
          <w:color w:val="000000"/>
          <w:sz w:val="28"/>
        </w:rPr>
        <w:t>
      Жоспарды әзірлеген кезде мыналар ескеріледі:</w:t>
      </w:r>
    </w:p>
    <w:bookmarkEnd w:id="6"/>
    <w:bookmarkStart w:name="z12" w:id="7"/>
    <w:p>
      <w:pPr>
        <w:spacing w:after="0"/>
        <w:ind w:left="0"/>
        <w:jc w:val="both"/>
      </w:pPr>
      <w:r>
        <w:rPr>
          <w:rFonts w:ascii="Times New Roman"/>
          <w:b w:val="false"/>
          <w:i w:val="false"/>
          <w:color w:val="000000"/>
          <w:sz w:val="28"/>
        </w:rPr>
        <w:t xml:space="preserve">
      1) осы Жоспарға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өңірдің жер балансының және мемлекеттік жер кадастрының ақпараттық жүйесінің деректері.</w:t>
      </w:r>
    </w:p>
    <w:bookmarkEnd w:id="7"/>
    <w:bookmarkStart w:name="z13" w:id="8"/>
    <w:p>
      <w:pPr>
        <w:spacing w:after="0"/>
        <w:ind w:left="0"/>
        <w:jc w:val="both"/>
      </w:pPr>
      <w:r>
        <w:rPr>
          <w:rFonts w:ascii="Times New Roman"/>
          <w:b w:val="false"/>
          <w:i w:val="false"/>
          <w:color w:val="000000"/>
          <w:sz w:val="28"/>
        </w:rPr>
        <w:t xml:space="preserve">
      2) осы Жоспарға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жайылымдарды геоботаникалық зерттеп-қарау мәліметтері.</w:t>
      </w:r>
    </w:p>
    <w:bookmarkEnd w:id="8"/>
    <w:bookmarkStart w:name="z14" w:id="9"/>
    <w:p>
      <w:pPr>
        <w:spacing w:after="0"/>
        <w:ind w:left="0"/>
        <w:jc w:val="both"/>
      </w:pPr>
      <w:r>
        <w:rPr>
          <w:rFonts w:ascii="Times New Roman"/>
          <w:b w:val="false"/>
          <w:i w:val="false"/>
          <w:color w:val="000000"/>
          <w:sz w:val="28"/>
        </w:rPr>
        <w:t xml:space="preserve">
      3) Қазақстан Республикасы Ауыл шаруашылығы министрінің 2020 жылғы 3 ақпандағы № 35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19987 болып тіркелген) бекітілген Мал қорымдарының (биотермиялық шұңқырлардың) тізілімін жүргізу </w:t>
      </w:r>
      <w:r>
        <w:rPr>
          <w:rFonts w:ascii="Times New Roman"/>
          <w:b w:val="false"/>
          <w:i w:val="false"/>
          <w:color w:val="000000"/>
          <w:sz w:val="28"/>
        </w:rPr>
        <w:t>қағидаларына</w:t>
      </w:r>
      <w:r>
        <w:rPr>
          <w:rFonts w:ascii="Times New Roman"/>
          <w:b w:val="false"/>
          <w:i w:val="false"/>
          <w:color w:val="000000"/>
          <w:sz w:val="28"/>
        </w:rPr>
        <w:t xml:space="preserve"> сәйкес қалыптастырылған мал қорымдары (биометриялық шұңқырлар) туралы мәліметтер;</w:t>
      </w:r>
    </w:p>
    <w:bookmarkEnd w:id="9"/>
    <w:bookmarkStart w:name="z15" w:id="10"/>
    <w:p>
      <w:pPr>
        <w:spacing w:after="0"/>
        <w:ind w:left="0"/>
        <w:jc w:val="both"/>
      </w:pPr>
      <w:r>
        <w:rPr>
          <w:rFonts w:ascii="Times New Roman"/>
          <w:b w:val="false"/>
          <w:i w:val="false"/>
          <w:color w:val="000000"/>
          <w:sz w:val="28"/>
        </w:rPr>
        <w:t xml:space="preserve">
      4) осы Жоспарға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жайылымдық инфрақұрылым объектілері туралы және ауыл шаруашылығы жануарларын айдап өтуге арналған сервитуттар туралы мәліметтер.</w:t>
      </w:r>
    </w:p>
    <w:bookmarkEnd w:id="10"/>
    <w:bookmarkStart w:name="z16" w:id="11"/>
    <w:p>
      <w:pPr>
        <w:spacing w:after="0"/>
        <w:ind w:left="0"/>
        <w:jc w:val="both"/>
      </w:pPr>
      <w:r>
        <w:rPr>
          <w:rFonts w:ascii="Times New Roman"/>
          <w:b w:val="false"/>
          <w:i w:val="false"/>
          <w:color w:val="000000"/>
          <w:sz w:val="28"/>
        </w:rPr>
        <w:t xml:space="preserve">
      5) осы Жоспарға 4-қосымшаның </w:t>
      </w:r>
      <w:r>
        <w:rPr>
          <w:rFonts w:ascii="Times New Roman"/>
          <w:b w:val="false"/>
          <w:i w:val="false"/>
          <w:color w:val="000000"/>
          <w:sz w:val="28"/>
        </w:rPr>
        <w:t>1-кестесіне</w:t>
      </w:r>
      <w:r>
        <w:rPr>
          <w:rFonts w:ascii="Times New Roman"/>
          <w:b w:val="false"/>
          <w:i w:val="false"/>
          <w:color w:val="000000"/>
          <w:sz w:val="28"/>
        </w:rPr>
        <w:t xml:space="preserve"> сәйкес нысан бойынша ауыл шаруашылығы жануарларының иелерін көрсете отырып, оларды сәйкестендіру дерекқорынан алынған ауыл шаруашылығы жануарлары басының саны туралы деректер;</w:t>
      </w:r>
    </w:p>
    <w:bookmarkEnd w:id="11"/>
    <w:bookmarkStart w:name="z17" w:id="12"/>
    <w:p>
      <w:pPr>
        <w:spacing w:after="0"/>
        <w:ind w:left="0"/>
        <w:jc w:val="both"/>
      </w:pPr>
      <w:r>
        <w:rPr>
          <w:rFonts w:ascii="Times New Roman"/>
          <w:b w:val="false"/>
          <w:i w:val="false"/>
          <w:color w:val="000000"/>
          <w:sz w:val="28"/>
        </w:rPr>
        <w:t xml:space="preserve">
      6) осы Жоспарға 4-қосымшаның </w:t>
      </w:r>
      <w:r>
        <w:rPr>
          <w:rFonts w:ascii="Times New Roman"/>
          <w:b w:val="false"/>
          <w:i w:val="false"/>
          <w:color w:val="000000"/>
          <w:sz w:val="28"/>
        </w:rPr>
        <w:t>2-кестесіне</w:t>
      </w:r>
      <w:r>
        <w:rPr>
          <w:rFonts w:ascii="Times New Roman"/>
          <w:b w:val="false"/>
          <w:i w:val="false"/>
          <w:color w:val="000000"/>
          <w:sz w:val="28"/>
        </w:rPr>
        <w:t xml:space="preserve"> сәйкес нысан бойынша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bookmarkEnd w:id="12"/>
    <w:bookmarkStart w:name="z18" w:id="13"/>
    <w:p>
      <w:pPr>
        <w:spacing w:after="0"/>
        <w:ind w:left="0"/>
        <w:jc w:val="both"/>
      </w:pPr>
      <w:r>
        <w:rPr>
          <w:rFonts w:ascii="Times New Roman"/>
          <w:b w:val="false"/>
          <w:i w:val="false"/>
          <w:color w:val="000000"/>
          <w:sz w:val="28"/>
        </w:rPr>
        <w:t xml:space="preserve">
      7) осы Жоспарға 4-қосымшаның </w:t>
      </w:r>
      <w:r>
        <w:rPr>
          <w:rFonts w:ascii="Times New Roman"/>
          <w:b w:val="false"/>
          <w:i w:val="false"/>
          <w:color w:val="000000"/>
          <w:sz w:val="28"/>
        </w:rPr>
        <w:t>3-кестесіне</w:t>
      </w:r>
      <w:r>
        <w:rPr>
          <w:rFonts w:ascii="Times New Roman"/>
          <w:b w:val="false"/>
          <w:i w:val="false"/>
          <w:color w:val="000000"/>
          <w:sz w:val="28"/>
        </w:rPr>
        <w:t xml:space="preserve"> сәйкес нысан бойынша шалғайдағы жайылымдарда жаю үшін ауыл шаруашылығы жануарлары басының саны туралы мәліметтер.</w:t>
      </w:r>
    </w:p>
    <w:bookmarkEnd w:id="13"/>
    <w:bookmarkStart w:name="z19" w:id="14"/>
    <w:p>
      <w:pPr>
        <w:spacing w:after="0"/>
        <w:ind w:left="0"/>
        <w:jc w:val="both"/>
      </w:pPr>
      <w:r>
        <w:rPr>
          <w:rFonts w:ascii="Times New Roman"/>
          <w:b w:val="false"/>
          <w:i w:val="false"/>
          <w:color w:val="000000"/>
          <w:sz w:val="28"/>
        </w:rPr>
        <w:t>
      8) екпе және аридтік жайылымдарда, орман, су қорлары мен ерекше қорғалатын табиғи аумақтар жерлерінде ауыл шаруашылығы жануарларын жаю ерекшеліктері туралы деректер.</w:t>
      </w:r>
    </w:p>
    <w:bookmarkEnd w:id="14"/>
    <w:bookmarkStart w:name="z20" w:id="15"/>
    <w:p>
      <w:pPr>
        <w:spacing w:after="0"/>
        <w:ind w:left="0"/>
        <w:jc w:val="both"/>
      </w:pPr>
      <w:r>
        <w:rPr>
          <w:rFonts w:ascii="Times New Roman"/>
          <w:b w:val="false"/>
          <w:i w:val="false"/>
          <w:color w:val="000000"/>
          <w:sz w:val="28"/>
        </w:rPr>
        <w:t xml:space="preserve">
      9) осы Жоспарға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ұсынылатын жайылым айналымдарының схемалары;</w:t>
      </w:r>
    </w:p>
    <w:bookmarkEnd w:id="15"/>
    <w:bookmarkStart w:name="z21" w:id="16"/>
    <w:p>
      <w:pPr>
        <w:spacing w:after="0"/>
        <w:ind w:left="0"/>
        <w:jc w:val="both"/>
      </w:pPr>
      <w:r>
        <w:rPr>
          <w:rFonts w:ascii="Times New Roman"/>
          <w:b w:val="false"/>
          <w:i w:val="false"/>
          <w:color w:val="000000"/>
          <w:sz w:val="28"/>
        </w:rPr>
        <w:t>
      10) мал шаруашылығы және өсімдік шаруашылығы статистикасы бойынша ресми статистикалық ақпарат.</w:t>
      </w:r>
    </w:p>
    <w:bookmarkEnd w:id="16"/>
    <w:bookmarkStart w:name="z22" w:id="17"/>
    <w:p>
      <w:pPr>
        <w:spacing w:after="0"/>
        <w:ind w:left="0"/>
        <w:jc w:val="both"/>
      </w:pPr>
      <w:r>
        <w:rPr>
          <w:rFonts w:ascii="Times New Roman"/>
          <w:b w:val="false"/>
          <w:i w:val="false"/>
          <w:color w:val="000000"/>
          <w:sz w:val="28"/>
        </w:rPr>
        <w:t>
      4. Жоспарда мынадай қосымшалар қамтылған:</w:t>
      </w:r>
    </w:p>
    <w:bookmarkEnd w:id="17"/>
    <w:bookmarkStart w:name="z23" w:id="18"/>
    <w:p>
      <w:pPr>
        <w:spacing w:after="0"/>
        <w:ind w:left="0"/>
        <w:jc w:val="both"/>
      </w:pPr>
      <w:r>
        <w:rPr>
          <w:rFonts w:ascii="Times New Roman"/>
          <w:b w:val="false"/>
          <w:i w:val="false"/>
          <w:color w:val="000000"/>
          <w:sz w:val="28"/>
        </w:rPr>
        <w:t>
      1) әкімшілік-аумақтық бірлік аумағында жайылымдардың жер санаттары бөлінісінде орналасу схемасы (картасы), онда жайылымдардың шекаралары, алаңдары мен түрлері, оның ішінде шалғайдағы, маусымдық, құрғақ және екпе жайылымдар, жер учаскесіне құқық белгілейтін және сәйкестендіру құжаттарының негізінде олардың меншік иелері немесе жер пайдаланушылар туралы мәліметтер көрсетіледі;</w:t>
      </w:r>
    </w:p>
    <w:bookmarkEnd w:id="18"/>
    <w:bookmarkStart w:name="z24" w:id="19"/>
    <w:p>
      <w:pPr>
        <w:spacing w:after="0"/>
        <w:ind w:left="0"/>
        <w:jc w:val="both"/>
      </w:pPr>
      <w:r>
        <w:rPr>
          <w:rFonts w:ascii="Times New Roman"/>
          <w:b w:val="false"/>
          <w:i w:val="false"/>
          <w:color w:val="000000"/>
          <w:sz w:val="28"/>
        </w:rPr>
        <w:t>
      2)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9"/>
    <w:bookmarkStart w:name="z25" w:id="20"/>
    <w:p>
      <w:pPr>
        <w:spacing w:after="0"/>
        <w:ind w:left="0"/>
        <w:jc w:val="both"/>
      </w:pPr>
      <w:r>
        <w:rPr>
          <w:rFonts w:ascii="Times New Roman"/>
          <w:b w:val="false"/>
          <w:i w:val="false"/>
          <w:color w:val="000000"/>
          <w:sz w:val="28"/>
        </w:rPr>
        <w:t>
      3)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20"/>
    <w:bookmarkStart w:name="z26" w:id="21"/>
    <w:p>
      <w:pPr>
        <w:spacing w:after="0"/>
        <w:ind w:left="0"/>
        <w:jc w:val="both"/>
      </w:pPr>
      <w:r>
        <w:rPr>
          <w:rFonts w:ascii="Times New Roman"/>
          <w:b w:val="false"/>
          <w:i w:val="false"/>
          <w:color w:val="000000"/>
          <w:sz w:val="28"/>
        </w:rPr>
        <w:t>
      4)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1"/>
    <w:bookmarkStart w:name="z27" w:id="22"/>
    <w:p>
      <w:pPr>
        <w:spacing w:after="0"/>
        <w:ind w:left="0"/>
        <w:jc w:val="both"/>
      </w:pPr>
      <w:r>
        <w:rPr>
          <w:rFonts w:ascii="Times New Roman"/>
          <w:b w:val="false"/>
          <w:i w:val="false"/>
          <w:color w:val="000000"/>
          <w:sz w:val="28"/>
        </w:rPr>
        <w:t>
      5)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22"/>
    <w:bookmarkStart w:name="z28" w:id="23"/>
    <w:p>
      <w:pPr>
        <w:spacing w:after="0"/>
        <w:ind w:left="0"/>
        <w:jc w:val="both"/>
      </w:pPr>
      <w:r>
        <w:rPr>
          <w:rFonts w:ascii="Times New Roman"/>
          <w:b w:val="false"/>
          <w:i w:val="false"/>
          <w:color w:val="000000"/>
          <w:sz w:val="28"/>
        </w:rPr>
        <w:t>
      6)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w:t>
      </w:r>
    </w:p>
    <w:bookmarkEnd w:id="23"/>
    <w:bookmarkStart w:name="z29" w:id="24"/>
    <w:p>
      <w:pPr>
        <w:spacing w:after="0"/>
        <w:ind w:left="0"/>
        <w:jc w:val="both"/>
      </w:pPr>
      <w:r>
        <w:rPr>
          <w:rFonts w:ascii="Times New Roman"/>
          <w:b w:val="false"/>
          <w:i w:val="false"/>
          <w:color w:val="000000"/>
          <w:sz w:val="28"/>
        </w:rPr>
        <w:t>
      7) тиісті әкімшілік-аумақтық бірлікте жайылымдарды ұтымды пайдалану үшін қажетті талаптар:</w:t>
      </w:r>
    </w:p>
    <w:bookmarkEnd w:id="24"/>
    <w:bookmarkStart w:name="z30" w:id="25"/>
    <w:p>
      <w:pPr>
        <w:spacing w:after="0"/>
        <w:ind w:left="0"/>
        <w:jc w:val="both"/>
      </w:pPr>
      <w:r>
        <w:rPr>
          <w:rFonts w:ascii="Times New Roman"/>
          <w:b w:val="false"/>
          <w:i w:val="false"/>
          <w:color w:val="000000"/>
          <w:sz w:val="28"/>
        </w:rPr>
        <w:t xml:space="preserve">
      "Жайылымдардың жалпы алаңына түсетін жүктеменің шекті рұқсат етілетін нормасын бекіту туралы" Қазақстан Республикасы Ауыл шаруашылығы министрінің 2015 жылғы 14 сәуірдегі № 3-3/332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жайылымдардың жалпы алаңына түсетін жүктеменің шекті рұқсат етілетін нормасын сақтау;</w:t>
      </w:r>
    </w:p>
    <w:bookmarkEnd w:id="25"/>
    <w:bookmarkStart w:name="z31" w:id="26"/>
    <w:p>
      <w:pPr>
        <w:spacing w:after="0"/>
        <w:ind w:left="0"/>
        <w:jc w:val="both"/>
      </w:pPr>
      <w:r>
        <w:rPr>
          <w:rFonts w:ascii="Times New Roman"/>
          <w:b w:val="false"/>
          <w:i w:val="false"/>
          <w:color w:val="000000"/>
          <w:sz w:val="28"/>
        </w:rPr>
        <w:t>
      жайылым айналымын және суды пайдалану көздерін ескере отырып жайылымдарды пайдалану;</w:t>
      </w:r>
    </w:p>
    <w:bookmarkEnd w:id="26"/>
    <w:bookmarkStart w:name="z32" w:id="27"/>
    <w:p>
      <w:pPr>
        <w:spacing w:after="0"/>
        <w:ind w:left="0"/>
        <w:jc w:val="both"/>
      </w:pPr>
      <w:r>
        <w:rPr>
          <w:rFonts w:ascii="Times New Roman"/>
          <w:b w:val="false"/>
          <w:i w:val="false"/>
          <w:color w:val="000000"/>
          <w:sz w:val="28"/>
        </w:rPr>
        <w:t>
      жайылым алаңдарын жекеленген өріс учаскелеріне бөлу;</w:t>
      </w:r>
    </w:p>
    <w:bookmarkEnd w:id="27"/>
    <w:bookmarkStart w:name="z33" w:id="28"/>
    <w:p>
      <w:pPr>
        <w:spacing w:after="0"/>
        <w:ind w:left="0"/>
        <w:jc w:val="both"/>
      </w:pPr>
      <w:r>
        <w:rPr>
          <w:rFonts w:ascii="Times New Roman"/>
          <w:b w:val="false"/>
          <w:i w:val="false"/>
          <w:color w:val="000000"/>
          <w:sz w:val="28"/>
        </w:rPr>
        <w:t>
      жайылым учаскелерін жыл маусымдары бойынша кеңістікте және уақытпен (маусым, жыл ішінде) кезектестіру;</w:t>
      </w:r>
    </w:p>
    <w:bookmarkEnd w:id="28"/>
    <w:bookmarkStart w:name="z34" w:id="29"/>
    <w:p>
      <w:pPr>
        <w:spacing w:after="0"/>
        <w:ind w:left="0"/>
        <w:jc w:val="both"/>
      </w:pPr>
      <w:r>
        <w:rPr>
          <w:rFonts w:ascii="Times New Roman"/>
          <w:b w:val="false"/>
          <w:i w:val="false"/>
          <w:color w:val="000000"/>
          <w:sz w:val="28"/>
        </w:rPr>
        <w:t>
      жайылым айналымы учаскелерінің бірін жайылымсыз және ауыл шаруашылығы жануарларынсыз жыл сайын қалдыру.</w:t>
      </w:r>
    </w:p>
    <w:bookmarkEnd w:id="29"/>
    <w:bookmarkStart w:name="z35" w:id="30"/>
    <w:p>
      <w:pPr>
        <w:spacing w:after="0"/>
        <w:ind w:left="0"/>
        <w:jc w:val="both"/>
      </w:pPr>
      <w:r>
        <w:rPr>
          <w:rFonts w:ascii="Times New Roman"/>
          <w:b w:val="false"/>
          <w:i w:val="false"/>
          <w:color w:val="000000"/>
          <w:sz w:val="28"/>
        </w:rPr>
        <w:t>
      Әкімшілік-аумақтық бөлініс бойынша Тасқала ауданында 9 ауылдық округтер, 28 ауылдық елді - мекендер орналасқан.</w:t>
      </w:r>
    </w:p>
    <w:bookmarkEnd w:id="30"/>
    <w:bookmarkStart w:name="z36" w:id="31"/>
    <w:p>
      <w:pPr>
        <w:spacing w:after="0"/>
        <w:ind w:left="0"/>
        <w:jc w:val="both"/>
      </w:pPr>
      <w:r>
        <w:rPr>
          <w:rFonts w:ascii="Times New Roman"/>
          <w:b w:val="false"/>
          <w:i w:val="false"/>
          <w:color w:val="000000"/>
          <w:sz w:val="28"/>
        </w:rPr>
        <w:t>
      Тасқала ауданының жалпы көлемі 806 805 га, оның ішінде жайылымдық жерлер 357081,1 га.</w:t>
      </w:r>
    </w:p>
    <w:bookmarkEnd w:id="31"/>
    <w:bookmarkStart w:name="z37" w:id="32"/>
    <w:p>
      <w:pPr>
        <w:spacing w:after="0"/>
        <w:ind w:left="0"/>
        <w:jc w:val="both"/>
      </w:pPr>
      <w:r>
        <w:rPr>
          <w:rFonts w:ascii="Times New Roman"/>
          <w:b w:val="false"/>
          <w:i w:val="false"/>
          <w:color w:val="000000"/>
          <w:sz w:val="28"/>
        </w:rPr>
        <w:t>
      Санаттар бойынша жерлер бөлінісі:</w:t>
      </w:r>
    </w:p>
    <w:bookmarkEnd w:id="32"/>
    <w:bookmarkStart w:name="z38" w:id="33"/>
    <w:p>
      <w:pPr>
        <w:spacing w:after="0"/>
        <w:ind w:left="0"/>
        <w:jc w:val="both"/>
      </w:pPr>
      <w:r>
        <w:rPr>
          <w:rFonts w:ascii="Times New Roman"/>
          <w:b w:val="false"/>
          <w:i w:val="false"/>
          <w:color w:val="000000"/>
          <w:sz w:val="28"/>
        </w:rPr>
        <w:t>
      ауыл шаруашылығы мақсатындағы жерлер – 555935,5 га;</w:t>
      </w:r>
    </w:p>
    <w:bookmarkEnd w:id="33"/>
    <w:bookmarkStart w:name="z39" w:id="34"/>
    <w:p>
      <w:pPr>
        <w:spacing w:after="0"/>
        <w:ind w:left="0"/>
        <w:jc w:val="both"/>
      </w:pPr>
      <w:r>
        <w:rPr>
          <w:rFonts w:ascii="Times New Roman"/>
          <w:b w:val="false"/>
          <w:i w:val="false"/>
          <w:color w:val="000000"/>
          <w:sz w:val="28"/>
        </w:rPr>
        <w:t>
      елді мекен жерлері – 134 577 га;</w:t>
      </w:r>
    </w:p>
    <w:bookmarkEnd w:id="34"/>
    <w:bookmarkStart w:name="z40" w:id="35"/>
    <w:p>
      <w:pPr>
        <w:spacing w:after="0"/>
        <w:ind w:left="0"/>
        <w:jc w:val="both"/>
      </w:pPr>
      <w:r>
        <w:rPr>
          <w:rFonts w:ascii="Times New Roman"/>
          <w:b w:val="false"/>
          <w:i w:val="false"/>
          <w:color w:val="000000"/>
          <w:sz w:val="28"/>
        </w:rPr>
        <w:t>
      өнеркәсiп, көлiк, байланыс, ғарыш қызметі, қорғаныс, ұлттық қауіпсіздік мұқтажына арналған жерлер және ауыл шаруашылығына арналмаған өзге де жерлер – 3008 га;</w:t>
      </w:r>
    </w:p>
    <w:bookmarkEnd w:id="35"/>
    <w:bookmarkStart w:name="z41" w:id="36"/>
    <w:p>
      <w:pPr>
        <w:spacing w:after="0"/>
        <w:ind w:left="0"/>
        <w:jc w:val="both"/>
      </w:pPr>
      <w:r>
        <w:rPr>
          <w:rFonts w:ascii="Times New Roman"/>
          <w:b w:val="false"/>
          <w:i w:val="false"/>
          <w:color w:val="000000"/>
          <w:sz w:val="28"/>
        </w:rPr>
        <w:t>
      ерекше қорғалатын табиғи аумақтардың жерi, сауықтыру мақсатындағы, рекреациялық және тарихи-мәдени мақсаттағы жерлер – 175 га;</w:t>
      </w:r>
    </w:p>
    <w:bookmarkEnd w:id="36"/>
    <w:bookmarkStart w:name="z42" w:id="37"/>
    <w:p>
      <w:pPr>
        <w:spacing w:after="0"/>
        <w:ind w:left="0"/>
        <w:jc w:val="both"/>
      </w:pPr>
      <w:r>
        <w:rPr>
          <w:rFonts w:ascii="Times New Roman"/>
          <w:b w:val="false"/>
          <w:i w:val="false"/>
          <w:color w:val="000000"/>
          <w:sz w:val="28"/>
        </w:rPr>
        <w:t>
      су қорының жерлері – 978 га;</w:t>
      </w:r>
    </w:p>
    <w:bookmarkEnd w:id="37"/>
    <w:bookmarkStart w:name="z43" w:id="38"/>
    <w:p>
      <w:pPr>
        <w:spacing w:after="0"/>
        <w:ind w:left="0"/>
        <w:jc w:val="both"/>
      </w:pPr>
      <w:r>
        <w:rPr>
          <w:rFonts w:ascii="Times New Roman"/>
          <w:b w:val="false"/>
          <w:i w:val="false"/>
          <w:color w:val="000000"/>
          <w:sz w:val="28"/>
        </w:rPr>
        <w:t>
      қордағы жерлер – 111131,5 га.</w:t>
      </w:r>
    </w:p>
    <w:bookmarkEnd w:id="38"/>
    <w:bookmarkStart w:name="z44" w:id="39"/>
    <w:p>
      <w:pPr>
        <w:spacing w:after="0"/>
        <w:ind w:left="0"/>
        <w:jc w:val="both"/>
      </w:pPr>
      <w:r>
        <w:rPr>
          <w:rFonts w:ascii="Times New Roman"/>
          <w:b w:val="false"/>
          <w:i w:val="false"/>
          <w:color w:val="000000"/>
          <w:sz w:val="28"/>
        </w:rPr>
        <w:t>
      орман қорының жерлері – 1000 га.</w:t>
      </w:r>
    </w:p>
    <w:bookmarkEnd w:id="39"/>
    <w:bookmarkStart w:name="z45" w:id="40"/>
    <w:p>
      <w:pPr>
        <w:spacing w:after="0"/>
        <w:ind w:left="0"/>
        <w:jc w:val="both"/>
      </w:pPr>
      <w:r>
        <w:rPr>
          <w:rFonts w:ascii="Times New Roman"/>
          <w:b w:val="false"/>
          <w:i w:val="false"/>
          <w:color w:val="000000"/>
          <w:sz w:val="28"/>
        </w:rPr>
        <w:t>
      Жайылымдар ауданның табиғи-климаттық ерекшелігіне байланысты табиғи жайылымдар болып табылады. Екпе және аридтік жайылымдар аудан аумағында жоқ.</w:t>
      </w:r>
    </w:p>
    <w:bookmarkEnd w:id="40"/>
    <w:bookmarkStart w:name="z46" w:id="41"/>
    <w:p>
      <w:pPr>
        <w:spacing w:after="0"/>
        <w:ind w:left="0"/>
        <w:jc w:val="both"/>
      </w:pPr>
      <w:r>
        <w:rPr>
          <w:rFonts w:ascii="Times New Roman"/>
          <w:b w:val="false"/>
          <w:i w:val="false"/>
          <w:color w:val="000000"/>
          <w:sz w:val="28"/>
        </w:rPr>
        <w:t>
      Топырағы солтүстіктен оңтүстікке қарай қоңыр каштан, каштан (қоңырқай) және ашық каштан топырақтары басым.</w:t>
      </w:r>
    </w:p>
    <w:bookmarkEnd w:id="41"/>
    <w:bookmarkStart w:name="z47" w:id="42"/>
    <w:p>
      <w:pPr>
        <w:spacing w:after="0"/>
        <w:ind w:left="0"/>
        <w:jc w:val="both"/>
      </w:pPr>
      <w:r>
        <w:rPr>
          <w:rFonts w:ascii="Times New Roman"/>
          <w:b w:val="false"/>
          <w:i w:val="false"/>
          <w:color w:val="000000"/>
          <w:sz w:val="28"/>
        </w:rPr>
        <w:t>
      Өсімдік жамылғысы құрамы сояу түбірлі (қалампыр, гүлкірке), тамырсабақтылар (бурыл бөденешөп, қызылбояулар), атпа бұтақ сабақтылар (жусан) және шымды (түймедақ, ақ жусанды бетеге) тектес өсімдіктерден тұрады.</w:t>
      </w:r>
    </w:p>
    <w:bookmarkEnd w:id="42"/>
    <w:bookmarkStart w:name="z48" w:id="43"/>
    <w:p>
      <w:pPr>
        <w:spacing w:after="0"/>
        <w:ind w:left="0"/>
        <w:jc w:val="both"/>
      </w:pPr>
      <w:r>
        <w:rPr>
          <w:rFonts w:ascii="Times New Roman"/>
          <w:b w:val="false"/>
          <w:i w:val="false"/>
          <w:color w:val="000000"/>
          <w:sz w:val="28"/>
        </w:rPr>
        <w:t>
      1978 жылы жүргізілген жайылымдарды геоботаникалық тексерісінің деректеріне сәйкес жайылымдық алқаптардың орташа өнімділігі 3,5 центнер/га құрайды.</w:t>
      </w:r>
    </w:p>
    <w:bookmarkEnd w:id="43"/>
    <w:bookmarkStart w:name="z49" w:id="44"/>
    <w:p>
      <w:pPr>
        <w:spacing w:after="0"/>
        <w:ind w:left="0"/>
        <w:jc w:val="both"/>
      </w:pPr>
      <w:r>
        <w:rPr>
          <w:rFonts w:ascii="Times New Roman"/>
          <w:b w:val="false"/>
          <w:i w:val="false"/>
          <w:color w:val="000000"/>
          <w:sz w:val="28"/>
        </w:rPr>
        <w:t>
      Жайылымдардағы жемдердің қоры ұзақтығы 180-200 күн жайылым кезеңінде пайдаланылады.</w:t>
      </w:r>
    </w:p>
    <w:bookmarkEnd w:id="44"/>
    <w:bookmarkStart w:name="z50" w:id="45"/>
    <w:p>
      <w:pPr>
        <w:spacing w:after="0"/>
        <w:ind w:left="0"/>
        <w:jc w:val="both"/>
      </w:pPr>
      <w:r>
        <w:rPr>
          <w:rFonts w:ascii="Times New Roman"/>
          <w:b w:val="false"/>
          <w:i w:val="false"/>
          <w:color w:val="000000"/>
          <w:sz w:val="28"/>
        </w:rPr>
        <w:t>
      Аудан аумағындағы негізігі жайылым пайдаланушылары ауыл шаруашылығы құрылымдары болып табылады. Аудан тұрғындарының мал басы елді-мекендерге тиесілі жерлерде бағылады.</w:t>
      </w:r>
    </w:p>
    <w:bookmarkEnd w:id="45"/>
    <w:bookmarkStart w:name="z51" w:id="46"/>
    <w:p>
      <w:pPr>
        <w:spacing w:after="0"/>
        <w:ind w:left="0"/>
        <w:jc w:val="both"/>
      </w:pPr>
      <w:r>
        <w:rPr>
          <w:rFonts w:ascii="Times New Roman"/>
          <w:b w:val="false"/>
          <w:i w:val="false"/>
          <w:color w:val="000000"/>
          <w:sz w:val="28"/>
        </w:rPr>
        <w:t>
      Ауданда 3 мал дәрігерлік пункттері, 11 мал тоғыту орындары, 16 мал көмінділері бар.</w:t>
      </w:r>
    </w:p>
    <w:bookmarkEnd w:id="46"/>
    <w:bookmarkStart w:name="z52" w:id="47"/>
    <w:p>
      <w:pPr>
        <w:spacing w:after="0"/>
        <w:ind w:left="0"/>
        <w:jc w:val="both"/>
      </w:pPr>
      <w:r>
        <w:rPr>
          <w:rFonts w:ascii="Times New Roman"/>
          <w:b w:val="false"/>
          <w:i w:val="false"/>
          <w:color w:val="000000"/>
          <w:sz w:val="28"/>
        </w:rPr>
        <w:t>
      Қазіргі уақытта Тасқала ауданында тұрғындарда мүйізді ірі қара 8242 бас, ұсақ мал 34443 бас, 3262 бас жылқы, шаруа қожалықтары мен заңды тұлғаларда мүйізді ірі қара-36757 бас, ұсақ мал-63476, жылқы-14937 саналады. Жалпы аудан бойынша 44999 бас ірі қара, 97919 бас ұсақ мал, 18199 бас жылқы.</w:t>
      </w:r>
    </w:p>
    <w:bookmarkEnd w:id="47"/>
    <w:bookmarkStart w:name="z53" w:id="48"/>
    <w:p>
      <w:pPr>
        <w:spacing w:after="0"/>
        <w:ind w:left="0"/>
        <w:jc w:val="both"/>
      </w:pPr>
      <w:r>
        <w:rPr>
          <w:rFonts w:ascii="Times New Roman"/>
          <w:b w:val="false"/>
          <w:i w:val="false"/>
          <w:color w:val="000000"/>
          <w:sz w:val="28"/>
        </w:rPr>
        <w:t>
      Ауыл шаруашылығы жануарларының мал басын ұстау бойынша аудандағы жайылымдарға жалпы қажеттілік 4200 гектарды құрайды, оның ішінде Амангелді ауылдық округінде 100 га, Достық ауылдық округінде 2400 га, Мерей ауылдық округінде 1700 га. Жайылымдық жерлердің қалыптасқан қажеттілігі босалқы жерлерден жайылымдарды беру, сондай-ақ мал шаруашылығымен айналыспайтын жер иеленушілерден алып қойылған жайылымдарды қайтару есебінен толтырылуы тиіс. Қазіргі таңда Тасқала ауданының босалқы жер қорында 44444 га жайылымдық жер учаскелері бар.</w:t>
      </w:r>
    </w:p>
    <w:bookmarkEnd w:id="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жоспарына 1-қосымша</w:t>
            </w:r>
          </w:p>
        </w:tc>
      </w:tr>
    </w:tbl>
    <w:bookmarkStart w:name="z55" w:id="49"/>
    <w:p>
      <w:pPr>
        <w:spacing w:after="0"/>
        <w:ind w:left="0"/>
        <w:jc w:val="both"/>
      </w:pPr>
      <w:r>
        <w:rPr>
          <w:rFonts w:ascii="Times New Roman"/>
          <w:b w:val="false"/>
          <w:i w:val="false"/>
          <w:color w:val="000000"/>
          <w:sz w:val="28"/>
        </w:rPr>
        <w:t>
      Өңірдің жер балансының және мемлекеттік жер кадастрының ақпараттық жүйесінің деректері</w:t>
      </w:r>
    </w:p>
    <w:bookmarkEnd w:id="49"/>
    <w:bookmarkStart w:name="z56" w:id="50"/>
    <w:p>
      <w:pPr>
        <w:spacing w:after="0"/>
        <w:ind w:left="0"/>
        <w:jc w:val="both"/>
      </w:pPr>
      <w:r>
        <w:rPr>
          <w:rFonts w:ascii="Times New Roman"/>
          <w:b w:val="false"/>
          <w:i w:val="false"/>
          <w:color w:val="000000"/>
          <w:sz w:val="28"/>
        </w:rPr>
        <w:t>
      1-кесте. Тасқала ауданы жайылымдарын жерлердің санаттары бойынша бөлу, мың гектар</w:t>
      </w:r>
    </w:p>
    <w:bookmarkEnd w:id="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округтердің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 санаттары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және өзге де ауыл шаруашылығы мақсатындағы емес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66,5469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40,0198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51,4121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Қосшы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85,0897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10,9894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26,806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106,9951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148,2189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56,3101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16,8986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90,6987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93,516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13,7927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125,0794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31,8559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51,7063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Шежін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109,9631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31,8241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161,247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555,9355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134,577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111,1315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806,805</w:t>
            </w:r>
          </w:p>
        </w:tc>
      </w:tr>
    </w:tbl>
    <w:bookmarkStart w:name="z57" w:id="51"/>
    <w:p>
      <w:pPr>
        <w:spacing w:after="0"/>
        <w:ind w:left="0"/>
        <w:jc w:val="both"/>
      </w:pPr>
      <w:r>
        <w:rPr>
          <w:rFonts w:ascii="Times New Roman"/>
          <w:b w:val="false"/>
          <w:i w:val="false"/>
          <w:color w:val="000000"/>
          <w:sz w:val="28"/>
        </w:rPr>
        <w:t>
      2-кесте. Елді мекеннің жайылымдарын бөлу, мың гектар</w:t>
      </w:r>
    </w:p>
    <w:bookmarkEnd w:id="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w:t>
            </w:r>
          </w:p>
          <w:p>
            <w:pPr>
              <w:spacing w:after="20"/>
              <w:ind w:left="20"/>
              <w:jc w:val="both"/>
            </w:pPr>
            <w:r>
              <w:rPr>
                <w:rFonts w:ascii="Times New Roman"/>
                <w:b w:val="false"/>
                <w:i w:val="false"/>
                <w:color w:val="000000"/>
                <w:sz w:val="20"/>
              </w:rPr>
              <w:t>№</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жалпы алаңы, мың гектар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алаңдары мен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қанағаттандыруға арналған, мың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мың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мың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мың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аридтық, мың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екпе жайылым дар, мың гектар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Қызылбас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Ақкүтір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Қарой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Қосшы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18,554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Кеңжайлау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24,742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Қалмақша бын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Қисықсай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Аққайнар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Тоғайлы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Қалмақ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8,9255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Жігер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2,6375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17,297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Еменжар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58" w:id="52"/>
    <w:p>
      <w:pPr>
        <w:spacing w:after="0"/>
        <w:ind w:left="0"/>
        <w:jc w:val="both"/>
      </w:pPr>
      <w:r>
        <w:rPr>
          <w:rFonts w:ascii="Times New Roman"/>
          <w:b w:val="false"/>
          <w:i w:val="false"/>
          <w:color w:val="000000"/>
          <w:sz w:val="28"/>
        </w:rPr>
        <w:t>
      3-кесте. Жер учаскесіне құқық белгілейтін және сәйкестендіру құжаттары негізінде меншік иелері мен  жер пайдаланушылар туралы мәліметтер</w:t>
      </w:r>
    </w:p>
    <w:bookmarkEnd w:id="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иелерінің, жер пайдаланушылардың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алаңы, мың гектар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Абилов Мурат Кайршеевич "Абилов М"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700215300639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Абуов Нурлан Куанович "Емқанат"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710715301360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Абутали Абдульманов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551043301060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08-124-005-309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Ажбаев Руслан Лазарович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720726301828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Айдашева Елена Жагопаровна "Малаев Мади"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720929401005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08-124-005-264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Айжариков Аслан Талапович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Айжарыков Ринат Сагынгалеевич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801216301815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08-124-030-893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Аймаганбетов Ербол Самигуллович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691108400652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08-124-047-195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Айтасова Магира Айтжановна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750220401551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08-124-036-309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Айткужин Тлеген Туремуратович "Тлеген"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610913300823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08-124-030-824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Айтмукашева Дамиля Алгабасовна "Игілік"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620907401420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08-124-010-316</w:t>
            </w:r>
          </w:p>
          <w:p>
            <w:pPr>
              <w:spacing w:after="20"/>
              <w:ind w:left="20"/>
              <w:jc w:val="both"/>
            </w:pPr>
            <w:r>
              <w:rPr>
                <w:rFonts w:ascii="Times New Roman"/>
                <w:b w:val="false"/>
                <w:i w:val="false"/>
                <w:color w:val="000000"/>
                <w:sz w:val="20"/>
              </w:rPr>
              <w:t>08-124-042-258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Алдабеков Сатбай Толегенович "Әмірхан"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770507301450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08-124-005-277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Алмагамбетов Берккали Омаргалиевич "Алмагамбетов"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820905300566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08-124-030-902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Альмурзин Жаркын Магазович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711030301260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08-124-030-819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Аманбаев Сары-тау Жолдауулы "Аманбаев"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770625302201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08-124-014-056</w:t>
            </w:r>
          </w:p>
          <w:p>
            <w:pPr>
              <w:spacing w:after="20"/>
              <w:ind w:left="20"/>
              <w:jc w:val="both"/>
            </w:pPr>
            <w:r>
              <w:rPr>
                <w:rFonts w:ascii="Times New Roman"/>
                <w:b w:val="false"/>
                <w:i w:val="false"/>
                <w:color w:val="000000"/>
                <w:sz w:val="20"/>
              </w:rPr>
              <w:t>08-124-014-166</w:t>
            </w:r>
          </w:p>
          <w:p>
            <w:pPr>
              <w:spacing w:after="20"/>
              <w:ind w:left="20"/>
              <w:jc w:val="both"/>
            </w:pPr>
            <w:r>
              <w:rPr>
                <w:rFonts w:ascii="Times New Roman"/>
                <w:b w:val="false"/>
                <w:i w:val="false"/>
                <w:color w:val="000000"/>
                <w:sz w:val="20"/>
              </w:rPr>
              <w:t>08-124-022-256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Амангалиев Айдын Ермекович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901202351013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Амангалиев Берик Ермекович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7780712301644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08-124-042-259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Амангалиев Данияр Бауржанович "Өркен"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761022302849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08-124-010-320</w:t>
            </w:r>
          </w:p>
          <w:p>
            <w:pPr>
              <w:spacing w:after="20"/>
              <w:ind w:left="20"/>
              <w:jc w:val="both"/>
            </w:pPr>
            <w:r>
              <w:rPr>
                <w:rFonts w:ascii="Times New Roman"/>
                <w:b w:val="false"/>
                <w:i w:val="false"/>
                <w:color w:val="000000"/>
                <w:sz w:val="20"/>
              </w:rPr>
              <w:t>08-124-010-288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Амрахов Алихан  Абдулгей оглы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570701302609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Асанова Кымбат Сапаргалиевна  "Аманеглді"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450329400147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08-124-005-263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Аубаков Шерхан Сансызбаевич  "Нурхан"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820823301777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08-124-042-187</w:t>
            </w:r>
          </w:p>
          <w:p>
            <w:pPr>
              <w:spacing w:after="20"/>
              <w:ind w:left="20"/>
              <w:jc w:val="both"/>
            </w:pPr>
            <w:r>
              <w:rPr>
                <w:rFonts w:ascii="Times New Roman"/>
                <w:b w:val="false"/>
                <w:i w:val="false"/>
                <w:color w:val="000000"/>
                <w:sz w:val="20"/>
              </w:rPr>
              <w:t>08-124-042-201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Аубекиров Сулейман Зайдушевич "Нұр"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660517302509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08-124-036-447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Абай Утегенович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690815300815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08-124-047-038</w:t>
            </w:r>
          </w:p>
          <w:p>
            <w:pPr>
              <w:spacing w:after="20"/>
              <w:ind w:left="20"/>
              <w:jc w:val="both"/>
            </w:pPr>
            <w:r>
              <w:rPr>
                <w:rFonts w:ascii="Times New Roman"/>
                <w:b w:val="false"/>
                <w:i w:val="false"/>
                <w:color w:val="000000"/>
                <w:sz w:val="20"/>
              </w:rPr>
              <w:t>08-124-047-037</w:t>
            </w:r>
          </w:p>
          <w:p>
            <w:pPr>
              <w:spacing w:after="20"/>
              <w:ind w:left="20"/>
              <w:jc w:val="both"/>
            </w:pPr>
            <w:r>
              <w:rPr>
                <w:rFonts w:ascii="Times New Roman"/>
                <w:b w:val="false"/>
                <w:i w:val="false"/>
                <w:color w:val="000000"/>
                <w:sz w:val="20"/>
              </w:rPr>
              <w:t>08-124-047-198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Насипкали Сагинбаевич "Рауан"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730210300727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08-124-005-256</w:t>
            </w:r>
          </w:p>
          <w:p>
            <w:pPr>
              <w:spacing w:after="20"/>
              <w:ind w:left="20"/>
              <w:jc w:val="both"/>
            </w:pPr>
            <w:r>
              <w:rPr>
                <w:rFonts w:ascii="Times New Roman"/>
                <w:b w:val="false"/>
                <w:i w:val="false"/>
                <w:color w:val="000000"/>
                <w:sz w:val="20"/>
              </w:rPr>
              <w:t>08-124-005-257</w:t>
            </w:r>
          </w:p>
          <w:p>
            <w:pPr>
              <w:spacing w:after="20"/>
              <w:ind w:left="20"/>
              <w:jc w:val="both"/>
            </w:pPr>
            <w:r>
              <w:rPr>
                <w:rFonts w:ascii="Times New Roman"/>
                <w:b w:val="false"/>
                <w:i w:val="false"/>
                <w:color w:val="000000"/>
                <w:sz w:val="20"/>
              </w:rPr>
              <w:t>08-124-005-258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Сапаргали Сагинбаевич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630817302316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Ашиков Султангали Жумагельдиевич "Мерлан"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590420302000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Аюпов Нурлан Рашитович "Аюпов"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650728300815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08-124-022-349</w:t>
            </w:r>
          </w:p>
          <w:p>
            <w:pPr>
              <w:spacing w:after="20"/>
              <w:ind w:left="20"/>
              <w:jc w:val="both"/>
            </w:pPr>
            <w:r>
              <w:rPr>
                <w:rFonts w:ascii="Times New Roman"/>
                <w:b w:val="false"/>
                <w:i w:val="false"/>
                <w:color w:val="000000"/>
                <w:sz w:val="20"/>
              </w:rPr>
              <w:t>08-124-022-348</w:t>
            </w:r>
          </w:p>
          <w:p>
            <w:pPr>
              <w:spacing w:after="20"/>
              <w:ind w:left="20"/>
              <w:jc w:val="both"/>
            </w:pPr>
            <w:r>
              <w:rPr>
                <w:rFonts w:ascii="Times New Roman"/>
                <w:b w:val="false"/>
                <w:i w:val="false"/>
                <w:color w:val="000000"/>
                <w:sz w:val="20"/>
              </w:rPr>
              <w:t>08-124-022-402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Аяпбергенов Ержан Мулдагалиевич  "Ерсұлтан"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791016303007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08-124-036-362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Аяпбергенов Мулдагали Камышевич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531206300598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08-124-036-314</w:t>
            </w:r>
          </w:p>
          <w:p>
            <w:pPr>
              <w:spacing w:after="20"/>
              <w:ind w:left="20"/>
              <w:jc w:val="both"/>
            </w:pPr>
            <w:r>
              <w:rPr>
                <w:rFonts w:ascii="Times New Roman"/>
                <w:b w:val="false"/>
                <w:i w:val="false"/>
                <w:color w:val="000000"/>
                <w:sz w:val="20"/>
              </w:rPr>
              <w:t>08-124-036-422</w:t>
            </w:r>
          </w:p>
          <w:p>
            <w:pPr>
              <w:spacing w:after="20"/>
              <w:ind w:left="20"/>
              <w:jc w:val="both"/>
            </w:pPr>
            <w:r>
              <w:rPr>
                <w:rFonts w:ascii="Times New Roman"/>
                <w:b w:val="false"/>
                <w:i w:val="false"/>
                <w:color w:val="000000"/>
                <w:sz w:val="20"/>
              </w:rPr>
              <w:t>08-124-036-420</w:t>
            </w:r>
          </w:p>
          <w:p>
            <w:pPr>
              <w:spacing w:after="20"/>
              <w:ind w:left="20"/>
              <w:jc w:val="both"/>
            </w:pPr>
            <w:r>
              <w:rPr>
                <w:rFonts w:ascii="Times New Roman"/>
                <w:b w:val="false"/>
                <w:i w:val="false"/>
                <w:color w:val="000000"/>
                <w:sz w:val="20"/>
              </w:rPr>
              <w:t>08-124-036-421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Базарбаев Өркен Анарбекұлы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931216351005 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08-124-018-260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Байгазиев Абат Карткожанович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770518303357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08-124-047-122</w:t>
            </w:r>
          </w:p>
          <w:p>
            <w:pPr>
              <w:spacing w:after="20"/>
              <w:ind w:left="20"/>
              <w:jc w:val="both"/>
            </w:pPr>
            <w:r>
              <w:rPr>
                <w:rFonts w:ascii="Times New Roman"/>
                <w:b w:val="false"/>
                <w:i w:val="false"/>
                <w:color w:val="000000"/>
                <w:sz w:val="20"/>
              </w:rPr>
              <w:t>08-124-047-173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Баймагамбетов Мухамбет Сагиденович  "Али"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490224301026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08-124-030-840</w:t>
            </w:r>
          </w:p>
          <w:p>
            <w:pPr>
              <w:spacing w:after="20"/>
              <w:ind w:left="20"/>
              <w:jc w:val="both"/>
            </w:pPr>
            <w:r>
              <w:rPr>
                <w:rFonts w:ascii="Times New Roman"/>
                <w:b w:val="false"/>
                <w:i w:val="false"/>
                <w:color w:val="000000"/>
                <w:sz w:val="20"/>
              </w:rPr>
              <w:t>08-124-030-801</w:t>
            </w:r>
          </w:p>
          <w:p>
            <w:pPr>
              <w:spacing w:after="20"/>
              <w:ind w:left="20"/>
              <w:jc w:val="both"/>
            </w:pPr>
            <w:r>
              <w:rPr>
                <w:rFonts w:ascii="Times New Roman"/>
                <w:b w:val="false"/>
                <w:i w:val="false"/>
                <w:color w:val="000000"/>
                <w:sz w:val="20"/>
              </w:rPr>
              <w:t>08-124-030-901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Баймуратова Гульсара Изимовна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610827401464 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08-124-036-381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Бакесова Жанна Габдулловна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760306400453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08-124-036-271</w:t>
            </w:r>
          </w:p>
          <w:p>
            <w:pPr>
              <w:spacing w:after="20"/>
              <w:ind w:left="20"/>
              <w:jc w:val="both"/>
            </w:pPr>
            <w:r>
              <w:rPr>
                <w:rFonts w:ascii="Times New Roman"/>
                <w:b w:val="false"/>
                <w:i w:val="false"/>
                <w:color w:val="000000"/>
                <w:sz w:val="20"/>
              </w:rPr>
              <w:t>08-124-036-272</w:t>
            </w:r>
          </w:p>
          <w:p>
            <w:pPr>
              <w:spacing w:after="20"/>
              <w:ind w:left="20"/>
              <w:jc w:val="both"/>
            </w:pPr>
            <w:r>
              <w:rPr>
                <w:rFonts w:ascii="Times New Roman"/>
                <w:b w:val="false"/>
                <w:i w:val="false"/>
                <w:color w:val="000000"/>
                <w:sz w:val="20"/>
              </w:rPr>
              <w:t>08-124-047-210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Балмулдин Жанболат Ерболатович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590214401445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08-124-005-295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Бармушева Асима Адольфовна "Ашы"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441020401136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08-124-047-169</w:t>
            </w:r>
          </w:p>
          <w:p>
            <w:pPr>
              <w:spacing w:after="20"/>
              <w:ind w:left="20"/>
              <w:jc w:val="both"/>
            </w:pPr>
            <w:r>
              <w:rPr>
                <w:rFonts w:ascii="Times New Roman"/>
                <w:b w:val="false"/>
                <w:i w:val="false"/>
                <w:color w:val="000000"/>
                <w:sz w:val="20"/>
              </w:rPr>
              <w:t>08-124-047-170</w:t>
            </w:r>
          </w:p>
          <w:p>
            <w:pPr>
              <w:spacing w:after="20"/>
              <w:ind w:left="20"/>
              <w:jc w:val="both"/>
            </w:pPr>
            <w:r>
              <w:rPr>
                <w:rFonts w:ascii="Times New Roman"/>
                <w:b w:val="false"/>
                <w:i w:val="false"/>
                <w:color w:val="000000"/>
                <w:sz w:val="20"/>
              </w:rPr>
              <w:t>08-124-047-081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Бахаев Асылбек Нариманович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08-124-036-315</w:t>
            </w:r>
          </w:p>
          <w:p>
            <w:pPr>
              <w:spacing w:after="20"/>
              <w:ind w:left="20"/>
              <w:jc w:val="both"/>
            </w:pPr>
            <w:r>
              <w:rPr>
                <w:rFonts w:ascii="Times New Roman"/>
                <w:b w:val="false"/>
                <w:i w:val="false"/>
                <w:color w:val="000000"/>
                <w:sz w:val="20"/>
              </w:rPr>
              <w:t>08-124-036-316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Бахашев Мурадым Алибекович "Әлнұр"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880805300335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08-124-047-074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Бекеев Каиргалий Бисенович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421202300563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08-124-036-172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Бекмуханов Мендеш Айпенович  "Бекмуханов"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710810301585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08-124-042-197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Бектасов Бауржан Хайрханович  "Бектасов"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631020302663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08-124-036-333</w:t>
            </w:r>
          </w:p>
          <w:p>
            <w:pPr>
              <w:spacing w:after="20"/>
              <w:ind w:left="20"/>
              <w:jc w:val="both"/>
            </w:pPr>
            <w:r>
              <w:rPr>
                <w:rFonts w:ascii="Times New Roman"/>
                <w:b w:val="false"/>
                <w:i w:val="false"/>
                <w:color w:val="000000"/>
                <w:sz w:val="20"/>
              </w:rPr>
              <w:t>08-124-036-334</w:t>
            </w:r>
          </w:p>
          <w:p>
            <w:pPr>
              <w:spacing w:after="20"/>
              <w:ind w:left="20"/>
              <w:jc w:val="both"/>
            </w:pPr>
            <w:r>
              <w:rPr>
                <w:rFonts w:ascii="Times New Roman"/>
                <w:b w:val="false"/>
                <w:i w:val="false"/>
                <w:color w:val="000000"/>
                <w:sz w:val="20"/>
              </w:rPr>
              <w:t>08-124-036-346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Бектияров Еркебулан Казиоллинович  "Кара Бура"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85103300278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08-124-022-327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Бектурганов Алпамыс Мингазиевич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480520300164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08-124-036-315</w:t>
            </w:r>
          </w:p>
          <w:p>
            <w:pPr>
              <w:spacing w:after="20"/>
              <w:ind w:left="20"/>
              <w:jc w:val="both"/>
            </w:pPr>
            <w:r>
              <w:rPr>
                <w:rFonts w:ascii="Times New Roman"/>
                <w:b w:val="false"/>
                <w:i w:val="false"/>
                <w:color w:val="000000"/>
                <w:sz w:val="20"/>
              </w:rPr>
              <w:t>08-124-036-316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Бектыбаев Махамбет Мухамбеткалиевич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650727300871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Бигалиев Арман Маратович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781017303131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08-124-042-236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Бикмурзин Базаргали Алабергенович  "Бикмурзин"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640310301274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Бисекенов Орынтай Кажиахметович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581008300382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Бисенбаев Хайрат Бахыткереевич  "Аягүл"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660628300457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Бисингалиев Азамат Сундетович "Азамат"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851026301722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08-124-042-209</w:t>
            </w:r>
          </w:p>
          <w:p>
            <w:pPr>
              <w:spacing w:after="20"/>
              <w:ind w:left="20"/>
              <w:jc w:val="both"/>
            </w:pPr>
            <w:r>
              <w:rPr>
                <w:rFonts w:ascii="Times New Roman"/>
                <w:b w:val="false"/>
                <w:i w:val="false"/>
                <w:color w:val="000000"/>
                <w:sz w:val="20"/>
              </w:rPr>
              <w:t>08-124-042-210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Бисингалиев Амангельды Куанышевич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781106302254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08-124-042-265</w:t>
            </w:r>
          </w:p>
          <w:p>
            <w:pPr>
              <w:spacing w:after="20"/>
              <w:ind w:left="20"/>
              <w:jc w:val="both"/>
            </w:pPr>
            <w:r>
              <w:rPr>
                <w:rFonts w:ascii="Times New Roman"/>
                <w:b w:val="false"/>
                <w:i w:val="false"/>
                <w:color w:val="000000"/>
                <w:sz w:val="20"/>
              </w:rPr>
              <w:t>08-124-042-102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Габбасов Сейткерей Валиевич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650121301299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08-124-018-550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Габдуллин Бектемир Нурымович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790303300078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Габдуллин Жандос Суйншкалиевич  "Жандос"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850522300331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08-124-047-164</w:t>
            </w:r>
          </w:p>
          <w:p>
            <w:pPr>
              <w:spacing w:after="20"/>
              <w:ind w:left="20"/>
              <w:jc w:val="both"/>
            </w:pPr>
            <w:r>
              <w:rPr>
                <w:rFonts w:ascii="Times New Roman"/>
                <w:b w:val="false"/>
                <w:i w:val="false"/>
                <w:color w:val="000000"/>
                <w:sz w:val="20"/>
              </w:rPr>
              <w:t>08-124-047-202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Габдуллин Женис Уралбаевич  "Болашақ"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840215300816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08-124-047-187</w:t>
            </w:r>
          </w:p>
          <w:p>
            <w:pPr>
              <w:spacing w:after="20"/>
              <w:ind w:left="20"/>
              <w:jc w:val="both"/>
            </w:pPr>
            <w:r>
              <w:rPr>
                <w:rFonts w:ascii="Times New Roman"/>
                <w:b w:val="false"/>
                <w:i w:val="false"/>
                <w:color w:val="000000"/>
                <w:sz w:val="20"/>
              </w:rPr>
              <w:t>08-124-047-188</w:t>
            </w:r>
          </w:p>
          <w:p>
            <w:pPr>
              <w:spacing w:after="20"/>
              <w:ind w:left="20"/>
              <w:jc w:val="both"/>
            </w:pPr>
            <w:r>
              <w:rPr>
                <w:rFonts w:ascii="Times New Roman"/>
                <w:b w:val="false"/>
                <w:i w:val="false"/>
                <w:color w:val="000000"/>
                <w:sz w:val="20"/>
              </w:rPr>
              <w:t>08-124-047-136</w:t>
            </w:r>
          </w:p>
          <w:p>
            <w:pPr>
              <w:spacing w:after="20"/>
              <w:ind w:left="20"/>
              <w:jc w:val="both"/>
            </w:pPr>
            <w:r>
              <w:rPr>
                <w:rFonts w:ascii="Times New Roman"/>
                <w:b w:val="false"/>
                <w:i w:val="false"/>
                <w:color w:val="000000"/>
                <w:sz w:val="20"/>
              </w:rPr>
              <w:t>08-124-047-162</w:t>
            </w:r>
          </w:p>
          <w:p>
            <w:pPr>
              <w:spacing w:after="20"/>
              <w:ind w:left="20"/>
              <w:jc w:val="both"/>
            </w:pPr>
            <w:r>
              <w:rPr>
                <w:rFonts w:ascii="Times New Roman"/>
                <w:b w:val="false"/>
                <w:i w:val="false"/>
                <w:color w:val="000000"/>
                <w:sz w:val="20"/>
              </w:rPr>
              <w:t>08-124-047-163</w:t>
            </w:r>
          </w:p>
          <w:p>
            <w:pPr>
              <w:spacing w:after="20"/>
              <w:ind w:left="20"/>
              <w:jc w:val="both"/>
            </w:pPr>
            <w:r>
              <w:rPr>
                <w:rFonts w:ascii="Times New Roman"/>
                <w:b w:val="false"/>
                <w:i w:val="false"/>
                <w:color w:val="000000"/>
                <w:sz w:val="20"/>
              </w:rPr>
              <w:t>08-124-047-220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Габдулова Гульбаршын Бегалиевна "Габдулова"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611122401983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08-124-005-253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Габжанов Санат  "Бірлік плюс "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800119302765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08-124-036-369</w:t>
            </w:r>
          </w:p>
          <w:p>
            <w:pPr>
              <w:spacing w:after="20"/>
              <w:ind w:left="20"/>
              <w:jc w:val="both"/>
            </w:pPr>
            <w:r>
              <w:rPr>
                <w:rFonts w:ascii="Times New Roman"/>
                <w:b w:val="false"/>
                <w:i w:val="false"/>
                <w:color w:val="000000"/>
                <w:sz w:val="20"/>
              </w:rPr>
              <w:t>08-124-036-335</w:t>
            </w:r>
          </w:p>
          <w:p>
            <w:pPr>
              <w:spacing w:after="20"/>
              <w:ind w:left="20"/>
              <w:jc w:val="both"/>
            </w:pPr>
            <w:r>
              <w:rPr>
                <w:rFonts w:ascii="Times New Roman"/>
                <w:b w:val="false"/>
                <w:i w:val="false"/>
                <w:color w:val="000000"/>
                <w:sz w:val="20"/>
              </w:rPr>
              <w:t>08-124-036-336</w:t>
            </w:r>
          </w:p>
          <w:p>
            <w:pPr>
              <w:spacing w:after="20"/>
              <w:ind w:left="20"/>
              <w:jc w:val="both"/>
            </w:pPr>
            <w:r>
              <w:rPr>
                <w:rFonts w:ascii="Times New Roman"/>
                <w:b w:val="false"/>
                <w:i w:val="false"/>
                <w:color w:val="000000"/>
                <w:sz w:val="20"/>
              </w:rPr>
              <w:t>08-124-036-337</w:t>
            </w:r>
          </w:p>
          <w:p>
            <w:pPr>
              <w:spacing w:after="20"/>
              <w:ind w:left="20"/>
              <w:jc w:val="both"/>
            </w:pPr>
            <w:r>
              <w:rPr>
                <w:rFonts w:ascii="Times New Roman"/>
                <w:b w:val="false"/>
                <w:i w:val="false"/>
                <w:color w:val="000000"/>
                <w:sz w:val="20"/>
              </w:rPr>
              <w:t>08-124-036-338</w:t>
            </w:r>
          </w:p>
          <w:p>
            <w:pPr>
              <w:spacing w:after="20"/>
              <w:ind w:left="20"/>
              <w:jc w:val="both"/>
            </w:pPr>
            <w:r>
              <w:rPr>
                <w:rFonts w:ascii="Times New Roman"/>
                <w:b w:val="false"/>
                <w:i w:val="false"/>
                <w:color w:val="000000"/>
                <w:sz w:val="20"/>
              </w:rPr>
              <w:t>08-124-036-340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Гайсина Айгуль Нурбергеновна  "Ханшайым"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860901401457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08-124-047-180</w:t>
            </w:r>
          </w:p>
          <w:p>
            <w:pPr>
              <w:spacing w:after="20"/>
              <w:ind w:left="20"/>
              <w:jc w:val="both"/>
            </w:pPr>
            <w:r>
              <w:rPr>
                <w:rFonts w:ascii="Times New Roman"/>
                <w:b w:val="false"/>
                <w:i w:val="false"/>
                <w:color w:val="000000"/>
                <w:sz w:val="20"/>
              </w:rPr>
              <w:t>08-124-047-209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Геметдинов Анарбек Базарбаевич  "Жаңа ауыл"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741107303439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08-124-018-178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Гиметдинова Миршат Муратовна "Рахат"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880320450956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08-124-036-389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Гитинов Магомедгаджи Магомедович  "Гитинов"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610705399049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08-124-022-298</w:t>
            </w:r>
          </w:p>
          <w:p>
            <w:pPr>
              <w:spacing w:after="20"/>
              <w:ind w:left="20"/>
              <w:jc w:val="both"/>
            </w:pPr>
            <w:r>
              <w:rPr>
                <w:rFonts w:ascii="Times New Roman"/>
                <w:b w:val="false"/>
                <w:i w:val="false"/>
                <w:color w:val="000000"/>
                <w:sz w:val="20"/>
              </w:rPr>
              <w:t>08-124-022-373</w:t>
            </w:r>
          </w:p>
          <w:p>
            <w:pPr>
              <w:spacing w:after="20"/>
              <w:ind w:left="20"/>
              <w:jc w:val="both"/>
            </w:pPr>
            <w:r>
              <w:rPr>
                <w:rFonts w:ascii="Times New Roman"/>
                <w:b w:val="false"/>
                <w:i w:val="false"/>
                <w:color w:val="000000"/>
                <w:sz w:val="20"/>
              </w:rPr>
              <w:t>08-124-022-374</w:t>
            </w:r>
          </w:p>
          <w:p>
            <w:pPr>
              <w:spacing w:after="20"/>
              <w:ind w:left="20"/>
              <w:jc w:val="both"/>
            </w:pPr>
            <w:r>
              <w:rPr>
                <w:rFonts w:ascii="Times New Roman"/>
                <w:b w:val="false"/>
                <w:i w:val="false"/>
                <w:color w:val="000000"/>
                <w:sz w:val="20"/>
              </w:rPr>
              <w:t>08-124-022-394</w:t>
            </w:r>
          </w:p>
          <w:p>
            <w:pPr>
              <w:spacing w:after="20"/>
              <w:ind w:left="20"/>
              <w:jc w:val="both"/>
            </w:pPr>
            <w:r>
              <w:rPr>
                <w:rFonts w:ascii="Times New Roman"/>
                <w:b w:val="false"/>
                <w:i w:val="false"/>
                <w:color w:val="000000"/>
                <w:sz w:val="20"/>
              </w:rPr>
              <w:t>08-124-022-395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Губашев Адилбек Бекболатович, "Айша"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850816300374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08-124-030-903</w:t>
            </w:r>
          </w:p>
          <w:p>
            <w:pPr>
              <w:spacing w:after="20"/>
              <w:ind w:left="20"/>
              <w:jc w:val="both"/>
            </w:pPr>
            <w:r>
              <w:rPr>
                <w:rFonts w:ascii="Times New Roman"/>
                <w:b w:val="false"/>
                <w:i w:val="false"/>
                <w:color w:val="000000"/>
                <w:sz w:val="20"/>
              </w:rPr>
              <w:t>08-124-022-424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Гумаров Хазибек Хамзинович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580930301579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08-124-036-070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Гусейнов Залумхан Зубаирович "Расул"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501116300434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08-124-022-343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Давлетов Рысқали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550118300570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08-124-030-871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Давлетов Султангали Кадрбаевич  "Орынхан"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780514301579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08-124-030-881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Даулеткалиев Арман Куспанович "Тана"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660313302718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08-124-016-021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Даулетов Фархад Султанович  "Даулетов"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810218301290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Даумов Тлек   "Жалғас"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740122301362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08-124-042-186</w:t>
            </w:r>
          </w:p>
          <w:p>
            <w:pPr>
              <w:spacing w:after="20"/>
              <w:ind w:left="20"/>
              <w:jc w:val="both"/>
            </w:pPr>
            <w:r>
              <w:rPr>
                <w:rFonts w:ascii="Times New Roman"/>
                <w:b w:val="false"/>
                <w:i w:val="false"/>
                <w:color w:val="000000"/>
                <w:sz w:val="20"/>
              </w:rPr>
              <w:t>08-124-042-222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Джагапаров Фазыл Тлекешевич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630222301889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08-124-047-177</w:t>
            </w:r>
          </w:p>
          <w:p>
            <w:pPr>
              <w:spacing w:after="20"/>
              <w:ind w:left="20"/>
              <w:jc w:val="both"/>
            </w:pPr>
            <w:r>
              <w:rPr>
                <w:rFonts w:ascii="Times New Roman"/>
                <w:b w:val="false"/>
                <w:i w:val="false"/>
                <w:color w:val="000000"/>
                <w:sz w:val="20"/>
              </w:rPr>
              <w:t>08-124-047-067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Джалкатов Акылбек Кайратович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911205350942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08-124-022-350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Джангужиев Суюнгерей Исламович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491104300593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08-124-036-121</w:t>
            </w:r>
          </w:p>
          <w:p>
            <w:pPr>
              <w:spacing w:after="20"/>
              <w:ind w:left="20"/>
              <w:jc w:val="both"/>
            </w:pPr>
            <w:r>
              <w:rPr>
                <w:rFonts w:ascii="Times New Roman"/>
                <w:b w:val="false"/>
                <w:i w:val="false"/>
                <w:color w:val="000000"/>
                <w:sz w:val="20"/>
              </w:rPr>
              <w:t>08-124-036-161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Джапаров Ринат Ранильевич "Абдула"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840222300547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08-124-022-366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Джубандыков Замир Талапович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660624300722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08-124-010-274</w:t>
            </w:r>
          </w:p>
          <w:p>
            <w:pPr>
              <w:spacing w:after="20"/>
              <w:ind w:left="20"/>
              <w:jc w:val="both"/>
            </w:pPr>
            <w:r>
              <w:rPr>
                <w:rFonts w:ascii="Times New Roman"/>
                <w:b w:val="false"/>
                <w:i w:val="false"/>
                <w:color w:val="000000"/>
                <w:sz w:val="20"/>
              </w:rPr>
              <w:t>08-124-014-199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Джубанышкалиев Ержан Бакитович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660621300489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08-124-014-009</w:t>
            </w:r>
          </w:p>
          <w:p>
            <w:pPr>
              <w:spacing w:after="20"/>
              <w:ind w:left="20"/>
              <w:jc w:val="both"/>
            </w:pPr>
            <w:r>
              <w:rPr>
                <w:rFonts w:ascii="Times New Roman"/>
                <w:b w:val="false"/>
                <w:i w:val="false"/>
                <w:color w:val="000000"/>
                <w:sz w:val="20"/>
              </w:rPr>
              <w:t>08-124-014-144</w:t>
            </w:r>
          </w:p>
          <w:p>
            <w:pPr>
              <w:spacing w:after="20"/>
              <w:ind w:left="20"/>
              <w:jc w:val="both"/>
            </w:pPr>
            <w:r>
              <w:rPr>
                <w:rFonts w:ascii="Times New Roman"/>
                <w:b w:val="false"/>
                <w:i w:val="false"/>
                <w:color w:val="000000"/>
                <w:sz w:val="20"/>
              </w:rPr>
              <w:t>08-124-010-247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Джумагалиев Алмаз Маратович "Алмаз"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690305300624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08-124-005-255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Джумагалиев Тастайбек Махамбетович "Махамбет"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590119301849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08-124-030-013</w:t>
            </w:r>
          </w:p>
          <w:p>
            <w:pPr>
              <w:spacing w:after="20"/>
              <w:ind w:left="20"/>
              <w:jc w:val="both"/>
            </w:pPr>
            <w:r>
              <w:rPr>
                <w:rFonts w:ascii="Times New Roman"/>
                <w:b w:val="false"/>
                <w:i w:val="false"/>
                <w:color w:val="000000"/>
                <w:sz w:val="20"/>
              </w:rPr>
              <w:t>08-124-030-822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Джумашев Марат Таблдиевич "Қорған"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860416302353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08-124-042-241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Доскалиев Нуркен Жардемович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750502302020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08-124-022-410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Дуйсекешев Азамат Ажимович "Райымбек"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650107300726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08-124-047-123</w:t>
            </w:r>
          </w:p>
          <w:p>
            <w:pPr>
              <w:spacing w:after="20"/>
              <w:ind w:left="20"/>
              <w:jc w:val="both"/>
            </w:pPr>
            <w:r>
              <w:rPr>
                <w:rFonts w:ascii="Times New Roman"/>
                <w:b w:val="false"/>
                <w:i w:val="false"/>
                <w:color w:val="000000"/>
                <w:sz w:val="20"/>
              </w:rPr>
              <w:t>08-124-047-149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Дуйсенгалиев Жасулан Ерсаинович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771008301310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08-124-005-284 </w:t>
            </w:r>
          </w:p>
          <w:p>
            <w:pPr>
              <w:spacing w:after="20"/>
              <w:ind w:left="20"/>
              <w:jc w:val="both"/>
            </w:pPr>
            <w:r>
              <w:rPr>
                <w:rFonts w:ascii="Times New Roman"/>
                <w:b w:val="false"/>
                <w:i w:val="false"/>
                <w:color w:val="000000"/>
                <w:sz w:val="20"/>
              </w:rPr>
              <w:t>08-124-005-304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Дуйсенов Тельжан Аманжолович "Аманжол"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710404302159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08-124-018-016</w:t>
            </w:r>
          </w:p>
          <w:p>
            <w:pPr>
              <w:spacing w:after="20"/>
              <w:ind w:left="20"/>
              <w:jc w:val="both"/>
            </w:pPr>
            <w:r>
              <w:rPr>
                <w:rFonts w:ascii="Times New Roman"/>
                <w:b w:val="false"/>
                <w:i w:val="false"/>
                <w:color w:val="000000"/>
                <w:sz w:val="20"/>
              </w:rPr>
              <w:t>08-124-018-017</w:t>
            </w:r>
          </w:p>
          <w:p>
            <w:pPr>
              <w:spacing w:after="20"/>
              <w:ind w:left="20"/>
              <w:jc w:val="both"/>
            </w:pPr>
            <w:r>
              <w:rPr>
                <w:rFonts w:ascii="Times New Roman"/>
                <w:b w:val="false"/>
                <w:i w:val="false"/>
                <w:color w:val="000000"/>
                <w:sz w:val="20"/>
              </w:rPr>
              <w:t>08-124-018-056</w:t>
            </w:r>
          </w:p>
          <w:p>
            <w:pPr>
              <w:spacing w:after="20"/>
              <w:ind w:left="20"/>
              <w:jc w:val="both"/>
            </w:pPr>
            <w:r>
              <w:rPr>
                <w:rFonts w:ascii="Times New Roman"/>
                <w:b w:val="false"/>
                <w:i w:val="false"/>
                <w:color w:val="000000"/>
                <w:sz w:val="20"/>
              </w:rPr>
              <w:t>08-124-018-181</w:t>
            </w:r>
          </w:p>
          <w:p>
            <w:pPr>
              <w:spacing w:after="20"/>
              <w:ind w:left="20"/>
              <w:jc w:val="both"/>
            </w:pPr>
            <w:r>
              <w:rPr>
                <w:rFonts w:ascii="Times New Roman"/>
                <w:b w:val="false"/>
                <w:i w:val="false"/>
                <w:color w:val="000000"/>
                <w:sz w:val="20"/>
              </w:rPr>
              <w:t>08-124-018-183</w:t>
            </w:r>
          </w:p>
          <w:p>
            <w:pPr>
              <w:spacing w:after="20"/>
              <w:ind w:left="20"/>
              <w:jc w:val="both"/>
            </w:pPr>
            <w:r>
              <w:rPr>
                <w:rFonts w:ascii="Times New Roman"/>
                <w:b w:val="false"/>
                <w:i w:val="false"/>
                <w:color w:val="000000"/>
                <w:sz w:val="20"/>
              </w:rPr>
              <w:t>08-124-018-223</w:t>
            </w:r>
          </w:p>
          <w:p>
            <w:pPr>
              <w:spacing w:after="20"/>
              <w:ind w:left="20"/>
              <w:jc w:val="both"/>
            </w:pPr>
            <w:r>
              <w:rPr>
                <w:rFonts w:ascii="Times New Roman"/>
                <w:b w:val="false"/>
                <w:i w:val="false"/>
                <w:color w:val="000000"/>
                <w:sz w:val="20"/>
              </w:rPr>
              <w:t>08-124-018-203</w:t>
            </w:r>
          </w:p>
          <w:p>
            <w:pPr>
              <w:spacing w:after="20"/>
              <w:ind w:left="20"/>
              <w:jc w:val="both"/>
            </w:pPr>
            <w:r>
              <w:rPr>
                <w:rFonts w:ascii="Times New Roman"/>
                <w:b w:val="false"/>
                <w:i w:val="false"/>
                <w:color w:val="000000"/>
                <w:sz w:val="20"/>
              </w:rPr>
              <w:t>08-124-018-182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Дуйсенова Фариза Хафизовна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710224401147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08-124-016-020</w:t>
            </w:r>
          </w:p>
          <w:p>
            <w:pPr>
              <w:spacing w:after="20"/>
              <w:ind w:left="20"/>
              <w:jc w:val="both"/>
            </w:pPr>
            <w:r>
              <w:rPr>
                <w:rFonts w:ascii="Times New Roman"/>
                <w:b w:val="false"/>
                <w:i w:val="false"/>
                <w:color w:val="000000"/>
                <w:sz w:val="20"/>
              </w:rPr>
              <w:t>08-124-018-224</w:t>
            </w:r>
          </w:p>
          <w:p>
            <w:pPr>
              <w:spacing w:after="20"/>
              <w:ind w:left="20"/>
              <w:jc w:val="both"/>
            </w:pPr>
            <w:r>
              <w:rPr>
                <w:rFonts w:ascii="Times New Roman"/>
                <w:b w:val="false"/>
                <w:i w:val="false"/>
                <w:color w:val="000000"/>
                <w:sz w:val="20"/>
              </w:rPr>
              <w:t>08-124-018-226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Дюсалиев Ерлан Ибраимович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841226300747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08-124-018-219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Дюсенгалиева Сабиля Кадргалиевна "Құрылысшы"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430101415815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08-124-010-009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Едильбаев Булат Жумашович "Раушан"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400101321848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08-124-030-814</w:t>
            </w:r>
          </w:p>
          <w:p>
            <w:pPr>
              <w:spacing w:after="20"/>
              <w:ind w:left="20"/>
              <w:jc w:val="both"/>
            </w:pPr>
            <w:r>
              <w:rPr>
                <w:rFonts w:ascii="Times New Roman"/>
                <w:b w:val="false"/>
                <w:i w:val="false"/>
                <w:color w:val="000000"/>
                <w:sz w:val="20"/>
              </w:rPr>
              <w:t>08-124-030-818</w:t>
            </w:r>
          </w:p>
          <w:p>
            <w:pPr>
              <w:spacing w:after="20"/>
              <w:ind w:left="20"/>
              <w:jc w:val="both"/>
            </w:pPr>
            <w:r>
              <w:rPr>
                <w:rFonts w:ascii="Times New Roman"/>
                <w:b w:val="false"/>
                <w:i w:val="false"/>
                <w:color w:val="000000"/>
                <w:sz w:val="20"/>
              </w:rPr>
              <w:t>08-124-030-842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Ербулатова Бакыт Кажгалиевна "Лаула"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491214401447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08-124-022-017</w:t>
            </w:r>
          </w:p>
          <w:p>
            <w:pPr>
              <w:spacing w:after="20"/>
              <w:ind w:left="20"/>
              <w:jc w:val="both"/>
            </w:pPr>
            <w:r>
              <w:rPr>
                <w:rFonts w:ascii="Times New Roman"/>
                <w:b w:val="false"/>
                <w:i w:val="false"/>
                <w:color w:val="000000"/>
                <w:sz w:val="20"/>
              </w:rPr>
              <w:t>08-124-022-033</w:t>
            </w:r>
          </w:p>
          <w:p>
            <w:pPr>
              <w:spacing w:after="20"/>
              <w:ind w:left="20"/>
              <w:jc w:val="both"/>
            </w:pPr>
            <w:r>
              <w:rPr>
                <w:rFonts w:ascii="Times New Roman"/>
                <w:b w:val="false"/>
                <w:i w:val="false"/>
                <w:color w:val="000000"/>
                <w:sz w:val="20"/>
              </w:rPr>
              <w:t>08-124-022-347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Ердос Ержігітұлы Құлтай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810911301367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08-124-018-157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Ерикбаев Еркингали Куанович "Нурбек"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550725301806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08-124-047-199</w:t>
            </w:r>
          </w:p>
          <w:p>
            <w:pPr>
              <w:spacing w:after="20"/>
              <w:ind w:left="20"/>
              <w:jc w:val="both"/>
            </w:pPr>
            <w:r>
              <w:rPr>
                <w:rFonts w:ascii="Times New Roman"/>
                <w:b w:val="false"/>
                <w:i w:val="false"/>
                <w:color w:val="000000"/>
                <w:sz w:val="20"/>
              </w:rPr>
              <w:t>08-124-047-069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Ерикбаев Нурум Куанович "Ерикбаев"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570616301619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Ермеккалиева Кадича Талгатовна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Ермуханов Берик Жумашевич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760101313296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Ермуханова Калампыр Темиргалиевна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510201404058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08-124-042-233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Ерниязов Нуртай Максутович "Максот"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770101302669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08-124-042-028</w:t>
            </w:r>
          </w:p>
          <w:p>
            <w:pPr>
              <w:spacing w:after="20"/>
              <w:ind w:left="20"/>
              <w:jc w:val="both"/>
            </w:pPr>
            <w:r>
              <w:rPr>
                <w:rFonts w:ascii="Times New Roman"/>
                <w:b w:val="false"/>
                <w:i w:val="false"/>
                <w:color w:val="000000"/>
                <w:sz w:val="20"/>
              </w:rPr>
              <w:t>08-124-042-116</w:t>
            </w:r>
          </w:p>
          <w:p>
            <w:pPr>
              <w:spacing w:after="20"/>
              <w:ind w:left="20"/>
              <w:jc w:val="both"/>
            </w:pPr>
            <w:r>
              <w:rPr>
                <w:rFonts w:ascii="Times New Roman"/>
                <w:b w:val="false"/>
                <w:i w:val="false"/>
                <w:color w:val="000000"/>
                <w:sz w:val="20"/>
              </w:rPr>
              <w:t>08-124-042-150</w:t>
            </w:r>
          </w:p>
          <w:p>
            <w:pPr>
              <w:spacing w:after="20"/>
              <w:ind w:left="20"/>
              <w:jc w:val="both"/>
            </w:pPr>
            <w:r>
              <w:rPr>
                <w:rFonts w:ascii="Times New Roman"/>
                <w:b w:val="false"/>
                <w:i w:val="false"/>
                <w:color w:val="000000"/>
                <w:sz w:val="20"/>
              </w:rPr>
              <w:t>08-124-042-165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Ерсариев Нуржан Саткамбаевич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641112300460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08-124-036-427</w:t>
            </w:r>
          </w:p>
          <w:p>
            <w:pPr>
              <w:spacing w:after="20"/>
              <w:ind w:left="20"/>
              <w:jc w:val="both"/>
            </w:pPr>
            <w:r>
              <w:rPr>
                <w:rFonts w:ascii="Times New Roman"/>
                <w:b w:val="false"/>
                <w:i w:val="false"/>
                <w:color w:val="000000"/>
                <w:sz w:val="20"/>
              </w:rPr>
              <w:t>08-124-036-428</w:t>
            </w:r>
          </w:p>
          <w:p>
            <w:pPr>
              <w:spacing w:after="20"/>
              <w:ind w:left="20"/>
              <w:jc w:val="both"/>
            </w:pPr>
            <w:r>
              <w:rPr>
                <w:rFonts w:ascii="Times New Roman"/>
                <w:b w:val="false"/>
                <w:i w:val="false"/>
                <w:color w:val="000000"/>
                <w:sz w:val="20"/>
              </w:rPr>
              <w:t>08-124-036-469</w:t>
            </w:r>
          </w:p>
          <w:p>
            <w:pPr>
              <w:spacing w:after="20"/>
              <w:ind w:left="20"/>
              <w:jc w:val="both"/>
            </w:pPr>
            <w:r>
              <w:rPr>
                <w:rFonts w:ascii="Times New Roman"/>
                <w:b w:val="false"/>
                <w:i w:val="false"/>
                <w:color w:val="000000"/>
                <w:sz w:val="20"/>
              </w:rPr>
              <w:t>08-124-036-468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Есбулаев Даурен Кушенович "Даурен"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740912302098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Жакиев Абилкаир Абдикапарович  "Ақпан"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540301302768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08-124-036-395</w:t>
            </w:r>
          </w:p>
          <w:p>
            <w:pPr>
              <w:spacing w:after="20"/>
              <w:ind w:left="20"/>
              <w:jc w:val="both"/>
            </w:pPr>
            <w:r>
              <w:rPr>
                <w:rFonts w:ascii="Times New Roman"/>
                <w:b w:val="false"/>
                <w:i w:val="false"/>
                <w:color w:val="000000"/>
                <w:sz w:val="20"/>
              </w:rPr>
              <w:t>08-124-036-409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Жаксыгулов Салауат Жаунбайевич  "Жауынбай"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730316302757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08-124-018-541</w:t>
            </w:r>
          </w:p>
          <w:p>
            <w:pPr>
              <w:spacing w:after="20"/>
              <w:ind w:left="20"/>
              <w:jc w:val="both"/>
            </w:pPr>
            <w:r>
              <w:rPr>
                <w:rFonts w:ascii="Times New Roman"/>
                <w:b w:val="false"/>
                <w:i w:val="false"/>
                <w:color w:val="000000"/>
                <w:sz w:val="20"/>
              </w:rPr>
              <w:t>08-124-018-542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Жалбурин Есенгали Ишангалиевич "Ақыл"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481205300799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08-124-030-071</w:t>
            </w:r>
          </w:p>
          <w:p>
            <w:pPr>
              <w:spacing w:after="20"/>
              <w:ind w:left="20"/>
              <w:jc w:val="both"/>
            </w:pPr>
            <w:r>
              <w:rPr>
                <w:rFonts w:ascii="Times New Roman"/>
                <w:b w:val="false"/>
                <w:i w:val="false"/>
                <w:color w:val="000000"/>
                <w:sz w:val="20"/>
              </w:rPr>
              <w:t>08-124-030-867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Жалмурзин Берик Жеткиншекович  "Азат"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751213300482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08-124-047-120</w:t>
            </w:r>
          </w:p>
          <w:p>
            <w:pPr>
              <w:spacing w:after="20"/>
              <w:ind w:left="20"/>
              <w:jc w:val="both"/>
            </w:pPr>
            <w:r>
              <w:rPr>
                <w:rFonts w:ascii="Times New Roman"/>
                <w:b w:val="false"/>
                <w:i w:val="false"/>
                <w:color w:val="000000"/>
                <w:sz w:val="20"/>
              </w:rPr>
              <w:t>08-124-047-148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Жалмуханбетов Ербол Тлегенович "Еркін"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720227302546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08-124-042-162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Жалмуханбетова Ақкенже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470922401182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08-124-018-003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Жамансариев Жарас Николаевич "Арай"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611214301359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08-124-036-266 08-124-036-429</w:t>
            </w:r>
          </w:p>
          <w:p>
            <w:pPr>
              <w:spacing w:after="20"/>
              <w:ind w:left="20"/>
              <w:jc w:val="both"/>
            </w:pPr>
            <w:r>
              <w:rPr>
                <w:rFonts w:ascii="Times New Roman"/>
                <w:b w:val="false"/>
                <w:i w:val="false"/>
                <w:color w:val="000000"/>
                <w:sz w:val="20"/>
              </w:rPr>
              <w:t>08-124-036-452</w:t>
            </w:r>
          </w:p>
          <w:p>
            <w:pPr>
              <w:spacing w:after="20"/>
              <w:ind w:left="20"/>
              <w:jc w:val="both"/>
            </w:pPr>
            <w:r>
              <w:rPr>
                <w:rFonts w:ascii="Times New Roman"/>
                <w:b w:val="false"/>
                <w:i w:val="false"/>
                <w:color w:val="000000"/>
                <w:sz w:val="20"/>
              </w:rPr>
              <w:t>08-124-036-467</w:t>
            </w:r>
          </w:p>
          <w:p>
            <w:pPr>
              <w:spacing w:after="20"/>
              <w:ind w:left="20"/>
              <w:jc w:val="both"/>
            </w:pPr>
            <w:r>
              <w:rPr>
                <w:rFonts w:ascii="Times New Roman"/>
                <w:b w:val="false"/>
                <w:i w:val="false"/>
                <w:color w:val="000000"/>
                <w:sz w:val="20"/>
              </w:rPr>
              <w:t>08-124-022-273</w:t>
            </w:r>
          </w:p>
          <w:p>
            <w:pPr>
              <w:spacing w:after="20"/>
              <w:ind w:left="20"/>
              <w:jc w:val="both"/>
            </w:pPr>
            <w:r>
              <w:rPr>
                <w:rFonts w:ascii="Times New Roman"/>
                <w:b w:val="false"/>
                <w:i w:val="false"/>
                <w:color w:val="000000"/>
                <w:sz w:val="20"/>
              </w:rPr>
              <w:t>08-124-022-278</w:t>
            </w:r>
          </w:p>
          <w:p>
            <w:pPr>
              <w:spacing w:after="20"/>
              <w:ind w:left="20"/>
              <w:jc w:val="both"/>
            </w:pPr>
            <w:r>
              <w:rPr>
                <w:rFonts w:ascii="Times New Roman"/>
                <w:b w:val="false"/>
                <w:i w:val="false"/>
                <w:color w:val="000000"/>
                <w:sz w:val="20"/>
              </w:rPr>
              <w:t>08-124-022-332</w:t>
            </w:r>
          </w:p>
          <w:p>
            <w:pPr>
              <w:spacing w:after="20"/>
              <w:ind w:left="20"/>
              <w:jc w:val="both"/>
            </w:pPr>
            <w:r>
              <w:rPr>
                <w:rFonts w:ascii="Times New Roman"/>
                <w:b w:val="false"/>
                <w:i w:val="false"/>
                <w:color w:val="000000"/>
                <w:sz w:val="20"/>
              </w:rPr>
              <w:t>08-124-022-333</w:t>
            </w:r>
          </w:p>
          <w:p>
            <w:pPr>
              <w:spacing w:after="20"/>
              <w:ind w:left="20"/>
              <w:jc w:val="both"/>
            </w:pPr>
            <w:r>
              <w:rPr>
                <w:rFonts w:ascii="Times New Roman"/>
                <w:b w:val="false"/>
                <w:i w:val="false"/>
                <w:color w:val="000000"/>
                <w:sz w:val="20"/>
              </w:rPr>
              <w:t>08-124-022-334</w:t>
            </w:r>
          </w:p>
          <w:p>
            <w:pPr>
              <w:spacing w:after="20"/>
              <w:ind w:left="20"/>
              <w:jc w:val="both"/>
            </w:pPr>
            <w:r>
              <w:rPr>
                <w:rFonts w:ascii="Times New Roman"/>
                <w:b w:val="false"/>
                <w:i w:val="false"/>
                <w:color w:val="000000"/>
                <w:sz w:val="20"/>
              </w:rPr>
              <w:t>08-124-023-638</w:t>
            </w:r>
          </w:p>
          <w:p>
            <w:pPr>
              <w:spacing w:after="20"/>
              <w:ind w:left="20"/>
              <w:jc w:val="both"/>
            </w:pPr>
            <w:r>
              <w:rPr>
                <w:rFonts w:ascii="Times New Roman"/>
                <w:b w:val="false"/>
                <w:i w:val="false"/>
                <w:color w:val="000000"/>
                <w:sz w:val="20"/>
              </w:rPr>
              <w:t>08-124-010-336</w:t>
            </w:r>
          </w:p>
          <w:p>
            <w:pPr>
              <w:spacing w:after="20"/>
              <w:ind w:left="20"/>
              <w:jc w:val="both"/>
            </w:pPr>
            <w:r>
              <w:rPr>
                <w:rFonts w:ascii="Times New Roman"/>
                <w:b w:val="false"/>
                <w:i w:val="false"/>
                <w:color w:val="000000"/>
                <w:sz w:val="20"/>
              </w:rPr>
              <w:t>08-124-010-283</w:t>
            </w:r>
          </w:p>
          <w:p>
            <w:pPr>
              <w:spacing w:after="20"/>
              <w:ind w:left="20"/>
              <w:jc w:val="both"/>
            </w:pPr>
            <w:r>
              <w:rPr>
                <w:rFonts w:ascii="Times New Roman"/>
                <w:b w:val="false"/>
                <w:i w:val="false"/>
                <w:color w:val="000000"/>
                <w:sz w:val="20"/>
              </w:rPr>
              <w:t>08-124-010-284</w:t>
            </w:r>
          </w:p>
          <w:p>
            <w:pPr>
              <w:spacing w:after="20"/>
              <w:ind w:left="20"/>
              <w:jc w:val="both"/>
            </w:pPr>
            <w:r>
              <w:rPr>
                <w:rFonts w:ascii="Times New Roman"/>
                <w:b w:val="false"/>
                <w:i w:val="false"/>
                <w:color w:val="000000"/>
                <w:sz w:val="20"/>
              </w:rPr>
              <w:t>08-124-036-390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Жанаев Садыр Уахитович "Жанаев"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630726300662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08-124-036-356</w:t>
            </w:r>
          </w:p>
          <w:p>
            <w:pPr>
              <w:spacing w:after="20"/>
              <w:ind w:left="20"/>
              <w:jc w:val="both"/>
            </w:pPr>
            <w:r>
              <w:rPr>
                <w:rFonts w:ascii="Times New Roman"/>
                <w:b w:val="false"/>
                <w:i w:val="false"/>
                <w:color w:val="000000"/>
                <w:sz w:val="20"/>
              </w:rPr>
              <w:t>08-124-047-015</w:t>
            </w:r>
          </w:p>
          <w:p>
            <w:pPr>
              <w:spacing w:after="20"/>
              <w:ind w:left="20"/>
              <w:jc w:val="both"/>
            </w:pPr>
            <w:r>
              <w:rPr>
                <w:rFonts w:ascii="Times New Roman"/>
                <w:b w:val="false"/>
                <w:i w:val="false"/>
                <w:color w:val="000000"/>
                <w:sz w:val="20"/>
              </w:rPr>
              <w:t>08-124-047-140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Жанакова Алтынай Хабибуллаевна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660910400476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08-124-005-280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Жанакова Эльмира Нурмухановна "Нива"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690725401957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08-124-022-370</w:t>
            </w:r>
          </w:p>
          <w:p>
            <w:pPr>
              <w:spacing w:after="20"/>
              <w:ind w:left="20"/>
              <w:jc w:val="both"/>
            </w:pPr>
            <w:r>
              <w:rPr>
                <w:rFonts w:ascii="Times New Roman"/>
                <w:b w:val="false"/>
                <w:i w:val="false"/>
                <w:color w:val="000000"/>
                <w:sz w:val="20"/>
              </w:rPr>
              <w:t>08-124-022-371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Жанекенов Маркс Хаменович  "Зулхарнай"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621224301593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08-124-036-367</w:t>
            </w:r>
          </w:p>
          <w:p>
            <w:pPr>
              <w:spacing w:after="20"/>
              <w:ind w:left="20"/>
              <w:jc w:val="both"/>
            </w:pPr>
            <w:r>
              <w:rPr>
                <w:rFonts w:ascii="Times New Roman"/>
                <w:b w:val="false"/>
                <w:i w:val="false"/>
                <w:color w:val="000000"/>
                <w:sz w:val="20"/>
              </w:rPr>
              <w:t>08-124-047-017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Жанкабаев Бауыржан Закариевич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750629302735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08-124-042-139</w:t>
            </w:r>
          </w:p>
          <w:p>
            <w:pPr>
              <w:spacing w:after="20"/>
              <w:ind w:left="20"/>
              <w:jc w:val="both"/>
            </w:pPr>
            <w:r>
              <w:rPr>
                <w:rFonts w:ascii="Times New Roman"/>
                <w:b w:val="false"/>
                <w:i w:val="false"/>
                <w:color w:val="000000"/>
                <w:sz w:val="20"/>
              </w:rPr>
              <w:t>08-124-042-183</w:t>
            </w:r>
          </w:p>
          <w:p>
            <w:pPr>
              <w:spacing w:after="20"/>
              <w:ind w:left="20"/>
              <w:jc w:val="both"/>
            </w:pPr>
            <w:r>
              <w:rPr>
                <w:rFonts w:ascii="Times New Roman"/>
                <w:b w:val="false"/>
                <w:i w:val="false"/>
                <w:color w:val="000000"/>
                <w:sz w:val="20"/>
              </w:rPr>
              <w:t>08-124-018-205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Жанкабаев Ержан Захарьевич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810703301732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08-124-042-255</w:t>
            </w:r>
          </w:p>
          <w:p>
            <w:pPr>
              <w:spacing w:after="20"/>
              <w:ind w:left="20"/>
              <w:jc w:val="both"/>
            </w:pPr>
            <w:r>
              <w:rPr>
                <w:rFonts w:ascii="Times New Roman"/>
                <w:b w:val="false"/>
                <w:i w:val="false"/>
                <w:color w:val="000000"/>
                <w:sz w:val="20"/>
              </w:rPr>
              <w:t>08-124-042-256</w:t>
            </w:r>
          </w:p>
          <w:p>
            <w:pPr>
              <w:spacing w:after="20"/>
              <w:ind w:left="20"/>
              <w:jc w:val="both"/>
            </w:pPr>
            <w:r>
              <w:rPr>
                <w:rFonts w:ascii="Times New Roman"/>
                <w:b w:val="false"/>
                <w:i w:val="false"/>
                <w:color w:val="000000"/>
                <w:sz w:val="20"/>
              </w:rPr>
              <w:t>08-124-042-257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Жарасов Тарих Булатович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700601301923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08-124-030-889</w:t>
            </w:r>
          </w:p>
          <w:p>
            <w:pPr>
              <w:spacing w:after="20"/>
              <w:ind w:left="20"/>
              <w:jc w:val="both"/>
            </w:pPr>
            <w:r>
              <w:rPr>
                <w:rFonts w:ascii="Times New Roman"/>
                <w:b w:val="false"/>
                <w:i w:val="false"/>
                <w:color w:val="000000"/>
                <w:sz w:val="20"/>
              </w:rPr>
              <w:t>08-124-030-002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Жарасов Хамбар Хайратович "Мереке"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620807301084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08-124-030-014</w:t>
            </w:r>
          </w:p>
          <w:p>
            <w:pPr>
              <w:spacing w:after="20"/>
              <w:ind w:left="20"/>
              <w:jc w:val="both"/>
            </w:pPr>
            <w:r>
              <w:rPr>
                <w:rFonts w:ascii="Times New Roman"/>
                <w:b w:val="false"/>
                <w:i w:val="false"/>
                <w:color w:val="000000"/>
                <w:sz w:val="20"/>
              </w:rPr>
              <w:t>08-124-030-273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Жексенов Хамит Ермекович "Жексенов"ШҚ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610801303303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08-124-022-222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Жиеналиев Мендыгали Айткалиевич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500720301532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Жубанышева Клара Уразбековна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490215402923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08-124-005-237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Жулданова Нурганым Акмаевна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581122400953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08-124-030-833</w:t>
            </w:r>
          </w:p>
          <w:p>
            <w:pPr>
              <w:spacing w:after="20"/>
              <w:ind w:left="20"/>
              <w:jc w:val="both"/>
            </w:pPr>
            <w:r>
              <w:rPr>
                <w:rFonts w:ascii="Times New Roman"/>
                <w:b w:val="false"/>
                <w:i w:val="false"/>
                <w:color w:val="000000"/>
                <w:sz w:val="20"/>
              </w:rPr>
              <w:t>08-124-030-834</w:t>
            </w:r>
          </w:p>
          <w:p>
            <w:pPr>
              <w:spacing w:after="20"/>
              <w:ind w:left="20"/>
              <w:jc w:val="both"/>
            </w:pPr>
            <w:r>
              <w:rPr>
                <w:rFonts w:ascii="Times New Roman"/>
                <w:b w:val="false"/>
                <w:i w:val="false"/>
                <w:color w:val="000000"/>
                <w:sz w:val="20"/>
              </w:rPr>
              <w:t>08-124-030-897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Жумагалиев Темиргалий "Дархан"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520523300696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Жумашев Жылкайдар Сапиұлы" "Болашак"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621119302174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08-124-018-230</w:t>
            </w:r>
          </w:p>
          <w:p>
            <w:pPr>
              <w:spacing w:after="20"/>
              <w:ind w:left="20"/>
              <w:jc w:val="both"/>
            </w:pPr>
            <w:r>
              <w:rPr>
                <w:rFonts w:ascii="Times New Roman"/>
                <w:b w:val="false"/>
                <w:i w:val="false"/>
                <w:color w:val="000000"/>
                <w:sz w:val="20"/>
              </w:rPr>
              <w:t>08-124-018-231</w:t>
            </w:r>
          </w:p>
          <w:p>
            <w:pPr>
              <w:spacing w:after="20"/>
              <w:ind w:left="20"/>
              <w:jc w:val="both"/>
            </w:pPr>
            <w:r>
              <w:rPr>
                <w:rFonts w:ascii="Times New Roman"/>
                <w:b w:val="false"/>
                <w:i w:val="false"/>
                <w:color w:val="000000"/>
                <w:sz w:val="20"/>
              </w:rPr>
              <w:t>08-124-018-171</w:t>
            </w:r>
          </w:p>
          <w:p>
            <w:pPr>
              <w:spacing w:after="20"/>
              <w:ind w:left="20"/>
              <w:jc w:val="both"/>
            </w:pPr>
            <w:r>
              <w:rPr>
                <w:rFonts w:ascii="Times New Roman"/>
                <w:b w:val="false"/>
                <w:i w:val="false"/>
                <w:color w:val="000000"/>
                <w:sz w:val="20"/>
              </w:rPr>
              <w:t>08-124-018-193</w:t>
            </w:r>
          </w:p>
          <w:p>
            <w:pPr>
              <w:spacing w:after="20"/>
              <w:ind w:left="20"/>
              <w:jc w:val="both"/>
            </w:pPr>
            <w:r>
              <w:rPr>
                <w:rFonts w:ascii="Times New Roman"/>
                <w:b w:val="false"/>
                <w:i w:val="false"/>
                <w:color w:val="000000"/>
                <w:sz w:val="20"/>
              </w:rPr>
              <w:t>08-124-018-195</w:t>
            </w:r>
          </w:p>
          <w:p>
            <w:pPr>
              <w:spacing w:after="20"/>
              <w:ind w:left="20"/>
              <w:jc w:val="both"/>
            </w:pPr>
            <w:r>
              <w:rPr>
                <w:rFonts w:ascii="Times New Roman"/>
                <w:b w:val="false"/>
                <w:i w:val="false"/>
                <w:color w:val="000000"/>
                <w:sz w:val="20"/>
              </w:rPr>
              <w:t>08-124-018-172</w:t>
            </w:r>
          </w:p>
          <w:p>
            <w:pPr>
              <w:spacing w:after="20"/>
              <w:ind w:left="20"/>
              <w:jc w:val="both"/>
            </w:pPr>
            <w:r>
              <w:rPr>
                <w:rFonts w:ascii="Times New Roman"/>
                <w:b w:val="false"/>
                <w:i w:val="false"/>
                <w:color w:val="000000"/>
                <w:sz w:val="20"/>
              </w:rPr>
              <w:t>08-124-018-194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Жумина Райса Танашевна  "Ерхан"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08-124-047-195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Жусупов Берик Макашевич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731107301500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08-124-010-346</w:t>
            </w:r>
          </w:p>
          <w:p>
            <w:pPr>
              <w:spacing w:after="20"/>
              <w:ind w:left="20"/>
              <w:jc w:val="both"/>
            </w:pPr>
            <w:r>
              <w:rPr>
                <w:rFonts w:ascii="Times New Roman"/>
                <w:b w:val="false"/>
                <w:i w:val="false"/>
                <w:color w:val="000000"/>
                <w:sz w:val="20"/>
              </w:rPr>
              <w:t>08-124-010-326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Закариянов Женис Махатович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900714350591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08-124-047-183</w:t>
            </w:r>
          </w:p>
          <w:p>
            <w:pPr>
              <w:spacing w:after="20"/>
              <w:ind w:left="20"/>
              <w:jc w:val="both"/>
            </w:pPr>
            <w:r>
              <w:rPr>
                <w:rFonts w:ascii="Times New Roman"/>
                <w:b w:val="false"/>
                <w:i w:val="false"/>
                <w:color w:val="000000"/>
                <w:sz w:val="20"/>
              </w:rPr>
              <w:t>08-124-047-018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Закирова Фаруза Бахитжановна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691215402244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Зделеуов Койшибай "Жаналық"ШҚ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470306300991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08-124-010-005</w:t>
            </w:r>
          </w:p>
          <w:p>
            <w:pPr>
              <w:spacing w:after="20"/>
              <w:ind w:left="20"/>
              <w:jc w:val="both"/>
            </w:pPr>
            <w:r>
              <w:rPr>
                <w:rFonts w:ascii="Times New Roman"/>
                <w:b w:val="false"/>
                <w:i w:val="false"/>
                <w:color w:val="000000"/>
                <w:sz w:val="20"/>
              </w:rPr>
              <w:t>08-124-010-369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Ибатова Фания Хафизовна "Ибатова"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790114401969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08-124-047-174</w:t>
            </w:r>
          </w:p>
          <w:p>
            <w:pPr>
              <w:spacing w:after="20"/>
              <w:ind w:left="20"/>
              <w:jc w:val="both"/>
            </w:pPr>
            <w:r>
              <w:rPr>
                <w:rFonts w:ascii="Times New Roman"/>
                <w:b w:val="false"/>
                <w:i w:val="false"/>
                <w:color w:val="000000"/>
                <w:sz w:val="20"/>
              </w:rPr>
              <w:t>08-124-047-228</w:t>
            </w:r>
          </w:p>
          <w:p>
            <w:pPr>
              <w:spacing w:after="20"/>
              <w:ind w:left="20"/>
              <w:jc w:val="both"/>
            </w:pPr>
            <w:r>
              <w:rPr>
                <w:rFonts w:ascii="Times New Roman"/>
                <w:b w:val="false"/>
                <w:i w:val="false"/>
                <w:color w:val="000000"/>
                <w:sz w:val="20"/>
              </w:rPr>
              <w:t>08-124-047-235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Идрисов Мурат Елеуович "Мұрагер"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561011301274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08-124-010-303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Идрисов Нурлан Елеуович "Бауыржан"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531108301503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08-124-010-331</w:t>
            </w:r>
          </w:p>
          <w:p>
            <w:pPr>
              <w:spacing w:after="20"/>
              <w:ind w:left="20"/>
              <w:jc w:val="both"/>
            </w:pPr>
            <w:r>
              <w:rPr>
                <w:rFonts w:ascii="Times New Roman"/>
                <w:b w:val="false"/>
                <w:i w:val="false"/>
                <w:color w:val="000000"/>
                <w:sz w:val="20"/>
              </w:rPr>
              <w:t>08-124-042-289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Ижмухамбетов Ирсаин Куанович "Куаныш"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531031300448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08-124-018-234</w:t>
            </w:r>
          </w:p>
          <w:p>
            <w:pPr>
              <w:spacing w:after="20"/>
              <w:ind w:left="20"/>
              <w:jc w:val="both"/>
            </w:pPr>
            <w:r>
              <w:rPr>
                <w:rFonts w:ascii="Times New Roman"/>
                <w:b w:val="false"/>
                <w:i w:val="false"/>
                <w:color w:val="000000"/>
                <w:sz w:val="20"/>
              </w:rPr>
              <w:t>08-124-015-960</w:t>
            </w:r>
          </w:p>
          <w:p>
            <w:pPr>
              <w:spacing w:after="20"/>
              <w:ind w:left="20"/>
              <w:jc w:val="both"/>
            </w:pPr>
            <w:r>
              <w:rPr>
                <w:rFonts w:ascii="Times New Roman"/>
                <w:b w:val="false"/>
                <w:i w:val="false"/>
                <w:color w:val="000000"/>
                <w:sz w:val="20"/>
              </w:rPr>
              <w:t>08-124-018-022</w:t>
            </w:r>
          </w:p>
          <w:p>
            <w:pPr>
              <w:spacing w:after="20"/>
              <w:ind w:left="20"/>
              <w:jc w:val="both"/>
            </w:pPr>
            <w:r>
              <w:rPr>
                <w:rFonts w:ascii="Times New Roman"/>
                <w:b w:val="false"/>
                <w:i w:val="false"/>
                <w:color w:val="000000"/>
                <w:sz w:val="20"/>
              </w:rPr>
              <w:t>08-124-005-296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Избанов Батырхан Кажгалиевич "Ерлан"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841110302715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08-124-010-362</w:t>
            </w:r>
          </w:p>
          <w:p>
            <w:pPr>
              <w:spacing w:after="20"/>
              <w:ind w:left="20"/>
              <w:jc w:val="both"/>
            </w:pPr>
            <w:r>
              <w:rPr>
                <w:rFonts w:ascii="Times New Roman"/>
                <w:b w:val="false"/>
                <w:i w:val="false"/>
                <w:color w:val="000000"/>
                <w:sz w:val="20"/>
              </w:rPr>
              <w:t>08-124-022-423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Имангалиев Бейбит Талапович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860921301462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08-124-018-251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Имангалиева Гульбаршын Адиловна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87057778386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08-124-005-320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Иргалиев Сапаргалий Сакимгалиевич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551129301214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08-124-036-386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Ирменов Самигулла Мутигуллович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651203301752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08-124-005-300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Ирменова Гульжамал Бактыгуловна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751020400271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08-124-016-022</w:t>
            </w:r>
          </w:p>
          <w:p>
            <w:pPr>
              <w:spacing w:after="20"/>
              <w:ind w:left="20"/>
              <w:jc w:val="both"/>
            </w:pPr>
            <w:r>
              <w:rPr>
                <w:rFonts w:ascii="Times New Roman"/>
                <w:b w:val="false"/>
                <w:i w:val="false"/>
                <w:color w:val="000000"/>
                <w:sz w:val="20"/>
              </w:rPr>
              <w:t>08-124-016-023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Ирменова Джамиля Шартакбаевна "Бірлік ІІІ"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650504402186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08-124-005-269</w:t>
            </w:r>
          </w:p>
          <w:p>
            <w:pPr>
              <w:spacing w:after="20"/>
              <w:ind w:left="20"/>
              <w:jc w:val="both"/>
            </w:pPr>
            <w:r>
              <w:rPr>
                <w:rFonts w:ascii="Times New Roman"/>
                <w:b w:val="false"/>
                <w:i w:val="false"/>
                <w:color w:val="000000"/>
                <w:sz w:val="20"/>
              </w:rPr>
              <w:t>08-124-005-270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Исагалиев Мерлан Ажимович "Венера"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740715301475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08-124-022-388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Исказиев Бактыгерей Салихатович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Искалиев Турарбек Мажитович "Бесата"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661208301563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08-124-047-116</w:t>
            </w:r>
          </w:p>
          <w:p>
            <w:pPr>
              <w:spacing w:after="20"/>
              <w:ind w:left="20"/>
              <w:jc w:val="both"/>
            </w:pPr>
            <w:r>
              <w:rPr>
                <w:rFonts w:ascii="Times New Roman"/>
                <w:b w:val="false"/>
                <w:i w:val="false"/>
                <w:color w:val="000000"/>
                <w:sz w:val="20"/>
              </w:rPr>
              <w:t>08-124-047-153</w:t>
            </w:r>
          </w:p>
          <w:p>
            <w:pPr>
              <w:spacing w:after="20"/>
              <w:ind w:left="20"/>
              <w:jc w:val="both"/>
            </w:pPr>
            <w:r>
              <w:rPr>
                <w:rFonts w:ascii="Times New Roman"/>
                <w:b w:val="false"/>
                <w:i w:val="false"/>
                <w:color w:val="000000"/>
                <w:sz w:val="20"/>
              </w:rPr>
              <w:t>08-124-047-151</w:t>
            </w:r>
          </w:p>
          <w:p>
            <w:pPr>
              <w:spacing w:after="20"/>
              <w:ind w:left="20"/>
              <w:jc w:val="both"/>
            </w:pPr>
            <w:r>
              <w:rPr>
                <w:rFonts w:ascii="Times New Roman"/>
                <w:b w:val="false"/>
                <w:i w:val="false"/>
                <w:color w:val="000000"/>
                <w:sz w:val="20"/>
              </w:rPr>
              <w:t>08-124-047-152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Искалиева Майра Шахановна "Майра"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550117400958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08-124-030-853</w:t>
            </w:r>
          </w:p>
          <w:p>
            <w:pPr>
              <w:spacing w:after="20"/>
              <w:ind w:left="20"/>
              <w:jc w:val="both"/>
            </w:pPr>
            <w:r>
              <w:rPr>
                <w:rFonts w:ascii="Times New Roman"/>
                <w:b w:val="false"/>
                <w:i w:val="false"/>
                <w:color w:val="000000"/>
                <w:sz w:val="20"/>
              </w:rPr>
              <w:t>08-124-030-892</w:t>
            </w:r>
          </w:p>
          <w:p>
            <w:pPr>
              <w:spacing w:after="20"/>
              <w:ind w:left="20"/>
              <w:jc w:val="both"/>
            </w:pPr>
            <w:r>
              <w:rPr>
                <w:rFonts w:ascii="Times New Roman"/>
                <w:b w:val="false"/>
                <w:i w:val="false"/>
                <w:color w:val="000000"/>
                <w:sz w:val="20"/>
              </w:rPr>
              <w:t>08-124-018-218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Ислямгалиев Темирбек Темирханович "Нурлыбек"ШҚ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840306300731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Исмагулов Алтай Рашкалиевич "Алтай"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591006301659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08-124-010-330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Исмагулов Эрик Жасуланович "Беріш"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900719350737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08-124-030-864</w:t>
            </w:r>
          </w:p>
          <w:p>
            <w:pPr>
              <w:spacing w:after="20"/>
              <w:ind w:left="20"/>
              <w:jc w:val="both"/>
            </w:pPr>
            <w:r>
              <w:rPr>
                <w:rFonts w:ascii="Times New Roman"/>
                <w:b w:val="false"/>
                <w:i w:val="false"/>
                <w:color w:val="000000"/>
                <w:sz w:val="20"/>
              </w:rPr>
              <w:t>08-124-030-149</w:t>
            </w:r>
          </w:p>
          <w:p>
            <w:pPr>
              <w:spacing w:after="20"/>
              <w:ind w:left="20"/>
              <w:jc w:val="both"/>
            </w:pPr>
            <w:r>
              <w:rPr>
                <w:rFonts w:ascii="Times New Roman"/>
                <w:b w:val="false"/>
                <w:i w:val="false"/>
                <w:color w:val="000000"/>
                <w:sz w:val="20"/>
              </w:rPr>
              <w:t>08-124-030-145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Ихсанов Жаксылық Ерсайынович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790306300829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Ищанов Игорь Ильдарович "Ильшат"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710729300255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08-124-022-365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Кабденов Талгат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550320303008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Кадыркулов Мурат Габбасович "Сұнқар"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550629300618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08-124-010-018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Казбеков Мейрбек Муратович "Казбеков"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840816300437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08-124-047-121</w:t>
            </w:r>
          </w:p>
          <w:p>
            <w:pPr>
              <w:spacing w:after="20"/>
              <w:ind w:left="20"/>
              <w:jc w:val="both"/>
            </w:pPr>
            <w:r>
              <w:rPr>
                <w:rFonts w:ascii="Times New Roman"/>
                <w:b w:val="false"/>
                <w:i w:val="false"/>
                <w:color w:val="000000"/>
                <w:sz w:val="20"/>
              </w:rPr>
              <w:t>08-124-047-165</w:t>
            </w:r>
          </w:p>
          <w:p>
            <w:pPr>
              <w:spacing w:after="20"/>
              <w:ind w:left="20"/>
              <w:jc w:val="both"/>
            </w:pPr>
            <w:r>
              <w:rPr>
                <w:rFonts w:ascii="Times New Roman"/>
                <w:b w:val="false"/>
                <w:i w:val="false"/>
                <w:color w:val="000000"/>
                <w:sz w:val="20"/>
              </w:rPr>
              <w:t>08-124-047-132</w:t>
            </w:r>
          </w:p>
          <w:p>
            <w:pPr>
              <w:spacing w:after="20"/>
              <w:ind w:left="20"/>
              <w:jc w:val="both"/>
            </w:pPr>
            <w:r>
              <w:rPr>
                <w:rFonts w:ascii="Times New Roman"/>
                <w:b w:val="false"/>
                <w:i w:val="false"/>
                <w:color w:val="000000"/>
                <w:sz w:val="20"/>
              </w:rPr>
              <w:t>08-124-047-204</w:t>
            </w:r>
          </w:p>
          <w:p>
            <w:pPr>
              <w:spacing w:after="20"/>
              <w:ind w:left="20"/>
              <w:jc w:val="both"/>
            </w:pPr>
            <w:r>
              <w:rPr>
                <w:rFonts w:ascii="Times New Roman"/>
                <w:b w:val="false"/>
                <w:i w:val="false"/>
                <w:color w:val="000000"/>
                <w:sz w:val="20"/>
              </w:rPr>
              <w:t>08-124-047-205</w:t>
            </w:r>
          </w:p>
          <w:p>
            <w:pPr>
              <w:spacing w:after="20"/>
              <w:ind w:left="20"/>
              <w:jc w:val="both"/>
            </w:pPr>
            <w:r>
              <w:rPr>
                <w:rFonts w:ascii="Times New Roman"/>
                <w:b w:val="false"/>
                <w:i w:val="false"/>
                <w:color w:val="000000"/>
                <w:sz w:val="20"/>
              </w:rPr>
              <w:t>08-124-047-206</w:t>
            </w:r>
          </w:p>
          <w:p>
            <w:pPr>
              <w:spacing w:after="20"/>
              <w:ind w:left="20"/>
              <w:jc w:val="both"/>
            </w:pPr>
            <w:r>
              <w:rPr>
                <w:rFonts w:ascii="Times New Roman"/>
                <w:b w:val="false"/>
                <w:i w:val="false"/>
                <w:color w:val="000000"/>
                <w:sz w:val="20"/>
              </w:rPr>
              <w:t>08-124-047-224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Кайленов Сагадат Турарбекович "Кайленов"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760229301060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08-124-018-546</w:t>
            </w:r>
          </w:p>
          <w:p>
            <w:pPr>
              <w:spacing w:after="20"/>
              <w:ind w:left="20"/>
              <w:jc w:val="both"/>
            </w:pPr>
            <w:r>
              <w:rPr>
                <w:rFonts w:ascii="Times New Roman"/>
                <w:b w:val="false"/>
                <w:i w:val="false"/>
                <w:color w:val="000000"/>
                <w:sz w:val="20"/>
              </w:rPr>
              <w:t>08-124-018-249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Калмурзин Ерболат Гилимгалиевич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701109301634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08-124-047-207</w:t>
            </w:r>
          </w:p>
          <w:p>
            <w:pPr>
              <w:spacing w:after="20"/>
              <w:ind w:left="20"/>
              <w:jc w:val="both"/>
            </w:pPr>
            <w:r>
              <w:rPr>
                <w:rFonts w:ascii="Times New Roman"/>
                <w:b w:val="false"/>
                <w:i w:val="false"/>
                <w:color w:val="000000"/>
                <w:sz w:val="20"/>
              </w:rPr>
              <w:t>08-124-047-003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Кангереев Омирбек Серикович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730914301871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08-124-018-545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Канжагалиев Шукур Хабдулович "Канжыга"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691109300661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08-124-018-138</w:t>
            </w:r>
          </w:p>
          <w:p>
            <w:pPr>
              <w:spacing w:after="20"/>
              <w:ind w:left="20"/>
              <w:jc w:val="both"/>
            </w:pPr>
            <w:r>
              <w:rPr>
                <w:rFonts w:ascii="Times New Roman"/>
                <w:b w:val="false"/>
                <w:i w:val="false"/>
                <w:color w:val="000000"/>
                <w:sz w:val="20"/>
              </w:rPr>
              <w:t>08-124-018-139</w:t>
            </w:r>
          </w:p>
          <w:p>
            <w:pPr>
              <w:spacing w:after="20"/>
              <w:ind w:left="20"/>
              <w:jc w:val="both"/>
            </w:pPr>
            <w:r>
              <w:rPr>
                <w:rFonts w:ascii="Times New Roman"/>
                <w:b w:val="false"/>
                <w:i w:val="false"/>
                <w:color w:val="000000"/>
                <w:sz w:val="20"/>
              </w:rPr>
              <w:t>08-124-015-031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Касангалиев Кайдар Рамазанович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611126301519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08-124-018-186</w:t>
            </w:r>
          </w:p>
          <w:p>
            <w:pPr>
              <w:spacing w:after="20"/>
              <w:ind w:left="20"/>
              <w:jc w:val="both"/>
            </w:pPr>
            <w:r>
              <w:rPr>
                <w:rFonts w:ascii="Times New Roman"/>
                <w:b w:val="false"/>
                <w:i w:val="false"/>
                <w:color w:val="000000"/>
                <w:sz w:val="20"/>
              </w:rPr>
              <w:t>08-124-018-204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Кемешев Султангерей Хасимович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580113302050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08-124-030-268</w:t>
            </w:r>
          </w:p>
          <w:p>
            <w:pPr>
              <w:spacing w:after="20"/>
              <w:ind w:left="20"/>
              <w:jc w:val="both"/>
            </w:pPr>
            <w:r>
              <w:rPr>
                <w:rFonts w:ascii="Times New Roman"/>
                <w:b w:val="false"/>
                <w:i w:val="false"/>
                <w:color w:val="000000"/>
                <w:sz w:val="20"/>
              </w:rPr>
              <w:t>08-124-030-272</w:t>
            </w:r>
          </w:p>
          <w:p>
            <w:pPr>
              <w:spacing w:after="20"/>
              <w:ind w:left="20"/>
              <w:jc w:val="both"/>
            </w:pPr>
            <w:r>
              <w:rPr>
                <w:rFonts w:ascii="Times New Roman"/>
                <w:b w:val="false"/>
                <w:i w:val="false"/>
                <w:color w:val="000000"/>
                <w:sz w:val="20"/>
              </w:rPr>
              <w:t>08-124-030-276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Кемешов Мади Султангереевич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860529300034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08-124-036-289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Киреев Андрей Алексеевич  "Киреев"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730427302317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08-124-022-384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Киреев Исатай Койшибаевич  ."Киреев"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570331300770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08-124-036-393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Киясов Казбек Мукашевич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670101316211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08-124-010-285</w:t>
            </w:r>
          </w:p>
          <w:p>
            <w:pPr>
              <w:spacing w:after="20"/>
              <w:ind w:left="20"/>
              <w:jc w:val="both"/>
            </w:pPr>
            <w:r>
              <w:rPr>
                <w:rFonts w:ascii="Times New Roman"/>
                <w:b w:val="false"/>
                <w:i w:val="false"/>
                <w:color w:val="000000"/>
                <w:sz w:val="20"/>
              </w:rPr>
              <w:t>08-124-010-286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Койшибаев Тимур Макатович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690703301834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08-124-047-184</w:t>
            </w:r>
          </w:p>
          <w:p>
            <w:pPr>
              <w:spacing w:after="20"/>
              <w:ind w:left="20"/>
              <w:jc w:val="both"/>
            </w:pPr>
            <w:r>
              <w:rPr>
                <w:rFonts w:ascii="Times New Roman"/>
                <w:b w:val="false"/>
                <w:i w:val="false"/>
                <w:color w:val="000000"/>
                <w:sz w:val="20"/>
              </w:rPr>
              <w:t>08-124-047-185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Койшыбаев Нурхаирхан Нурланович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470306300991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08-124-010-204</w:t>
            </w:r>
          </w:p>
          <w:p>
            <w:pPr>
              <w:spacing w:after="20"/>
              <w:ind w:left="20"/>
              <w:jc w:val="both"/>
            </w:pPr>
            <w:r>
              <w:rPr>
                <w:rFonts w:ascii="Times New Roman"/>
                <w:b w:val="false"/>
                <w:i w:val="false"/>
                <w:color w:val="000000"/>
                <w:sz w:val="20"/>
              </w:rPr>
              <w:t>08-124-010-298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Колдыбаев Самат Геннадьевич "Сымбат"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860317302167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08-124-010-314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Кондудаева Кайрлы Кайрбаевна  "Кондудаева"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730205402118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08-124-042-235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Коринова Светлана Николаевна "Карина"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790226402361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08-124-005-272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Куаншкалиев Бекет Сейткалиевич  "Атамекен"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490614300414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08-124-047-042</w:t>
            </w:r>
          </w:p>
          <w:p>
            <w:pPr>
              <w:spacing w:after="20"/>
              <w:ind w:left="20"/>
              <w:jc w:val="both"/>
            </w:pPr>
            <w:r>
              <w:rPr>
                <w:rFonts w:ascii="Times New Roman"/>
                <w:b w:val="false"/>
                <w:i w:val="false"/>
                <w:color w:val="000000"/>
                <w:sz w:val="20"/>
              </w:rPr>
              <w:t>08-124-047-112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Куанышкалиев Саясат Бекетович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870319302417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08-124-047-182</w:t>
            </w:r>
          </w:p>
          <w:p>
            <w:pPr>
              <w:spacing w:after="20"/>
              <w:ind w:left="20"/>
              <w:jc w:val="both"/>
            </w:pPr>
            <w:r>
              <w:rPr>
                <w:rFonts w:ascii="Times New Roman"/>
                <w:b w:val="false"/>
                <w:i w:val="false"/>
                <w:color w:val="000000"/>
                <w:sz w:val="20"/>
              </w:rPr>
              <w:t>08-124-047-159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Куанышкалиева Нуржан Шакировна "Нұржан"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540527400479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08-124-005-032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Кужабергенов Батыр Сериккалиевич  "Армат"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460727300512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08-124-030-849</w:t>
            </w:r>
          </w:p>
          <w:p>
            <w:pPr>
              <w:spacing w:after="20"/>
              <w:ind w:left="20"/>
              <w:jc w:val="both"/>
            </w:pPr>
            <w:r>
              <w:rPr>
                <w:rFonts w:ascii="Times New Roman"/>
                <w:b w:val="false"/>
                <w:i w:val="false"/>
                <w:color w:val="000000"/>
                <w:sz w:val="20"/>
              </w:rPr>
              <w:t>08-124-030-837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Кужагалиев Кусаин Батырбаевич  "Аккутур"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550302300570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08-124-010-299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Куйчегулова Саруа Сатвалдиевна "Куйчегулова"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540612401688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08-124-030-847</w:t>
            </w:r>
          </w:p>
          <w:p>
            <w:pPr>
              <w:spacing w:after="20"/>
              <w:ind w:left="20"/>
              <w:jc w:val="both"/>
            </w:pPr>
            <w:r>
              <w:rPr>
                <w:rFonts w:ascii="Times New Roman"/>
                <w:b w:val="false"/>
                <w:i w:val="false"/>
                <w:color w:val="000000"/>
                <w:sz w:val="20"/>
              </w:rPr>
              <w:t>08-124-030-270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Кульмалиев Алиби Арыстанович  "Жұлдыз"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800311301998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08-124-036-438</w:t>
            </w:r>
          </w:p>
          <w:p>
            <w:pPr>
              <w:spacing w:after="20"/>
              <w:ind w:left="20"/>
              <w:jc w:val="both"/>
            </w:pPr>
            <w:r>
              <w:rPr>
                <w:rFonts w:ascii="Times New Roman"/>
                <w:b w:val="false"/>
                <w:i w:val="false"/>
                <w:color w:val="000000"/>
                <w:sz w:val="20"/>
              </w:rPr>
              <w:t>08-124-036-439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Кункашев Кенжегали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560819301333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Курманиязов Тлеккабыл Сериккалиевич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730617302260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08-124-036-341</w:t>
            </w:r>
          </w:p>
          <w:p>
            <w:pPr>
              <w:spacing w:after="20"/>
              <w:ind w:left="20"/>
              <w:jc w:val="both"/>
            </w:pPr>
            <w:r>
              <w:rPr>
                <w:rFonts w:ascii="Times New Roman"/>
                <w:b w:val="false"/>
                <w:i w:val="false"/>
                <w:color w:val="000000"/>
                <w:sz w:val="20"/>
              </w:rPr>
              <w:t>08-124-036-342</w:t>
            </w:r>
          </w:p>
          <w:p>
            <w:pPr>
              <w:spacing w:after="20"/>
              <w:ind w:left="20"/>
              <w:jc w:val="both"/>
            </w:pPr>
            <w:r>
              <w:rPr>
                <w:rFonts w:ascii="Times New Roman"/>
                <w:b w:val="false"/>
                <w:i w:val="false"/>
                <w:color w:val="000000"/>
                <w:sz w:val="20"/>
              </w:rPr>
              <w:t>08-124-036-343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Курманиязова Райса Сарсеновна "Алина"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690526401938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08-124-042-163</w:t>
            </w:r>
          </w:p>
          <w:p>
            <w:pPr>
              <w:spacing w:after="20"/>
              <w:ind w:left="20"/>
              <w:jc w:val="both"/>
            </w:pPr>
            <w:r>
              <w:rPr>
                <w:rFonts w:ascii="Times New Roman"/>
                <w:b w:val="false"/>
                <w:i w:val="false"/>
                <w:color w:val="000000"/>
                <w:sz w:val="20"/>
              </w:rPr>
              <w:t>08-124-042-251</w:t>
            </w:r>
          </w:p>
          <w:p>
            <w:pPr>
              <w:spacing w:after="20"/>
              <w:ind w:left="20"/>
              <w:jc w:val="both"/>
            </w:pPr>
            <w:r>
              <w:rPr>
                <w:rFonts w:ascii="Times New Roman"/>
                <w:b w:val="false"/>
                <w:i w:val="false"/>
                <w:color w:val="000000"/>
                <w:sz w:val="20"/>
              </w:rPr>
              <w:t>08-124-042-167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Кучербаев Махамбет Утемисович  "Дархан К"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710223302740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08-124-047-222</w:t>
            </w:r>
          </w:p>
          <w:p>
            <w:pPr>
              <w:spacing w:after="20"/>
              <w:ind w:left="20"/>
              <w:jc w:val="both"/>
            </w:pPr>
            <w:r>
              <w:rPr>
                <w:rFonts w:ascii="Times New Roman"/>
                <w:b w:val="false"/>
                <w:i w:val="false"/>
                <w:color w:val="000000"/>
                <w:sz w:val="20"/>
              </w:rPr>
              <w:t>08-124-036-060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Кушалиев Акан Темиргалиевич  "Гульден"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761225301150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08-124-036-352</w:t>
            </w:r>
          </w:p>
          <w:p>
            <w:pPr>
              <w:spacing w:after="20"/>
              <w:ind w:left="20"/>
              <w:jc w:val="both"/>
            </w:pPr>
            <w:r>
              <w:rPr>
                <w:rFonts w:ascii="Times New Roman"/>
                <w:b w:val="false"/>
                <w:i w:val="false"/>
                <w:color w:val="000000"/>
                <w:sz w:val="20"/>
              </w:rPr>
              <w:t>08-124-036-353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Кушалиев Батырбек Набиуллинович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720209302756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08-124-018-236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Кылышов Руслан Абаевич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690925301891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Ликеров Аскар Тлеккаблович  "Аргамак"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740507301216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08-124-042-285</w:t>
            </w:r>
          </w:p>
          <w:p>
            <w:pPr>
              <w:spacing w:after="20"/>
              <w:ind w:left="20"/>
              <w:jc w:val="both"/>
            </w:pPr>
            <w:r>
              <w:rPr>
                <w:rFonts w:ascii="Times New Roman"/>
                <w:b w:val="false"/>
                <w:i w:val="false"/>
                <w:color w:val="000000"/>
                <w:sz w:val="20"/>
              </w:rPr>
              <w:t>08-124-036-433</w:t>
            </w:r>
          </w:p>
          <w:p>
            <w:pPr>
              <w:spacing w:after="20"/>
              <w:ind w:left="20"/>
              <w:jc w:val="both"/>
            </w:pPr>
            <w:r>
              <w:rPr>
                <w:rFonts w:ascii="Times New Roman"/>
                <w:b w:val="false"/>
                <w:i w:val="false"/>
                <w:color w:val="000000"/>
                <w:sz w:val="20"/>
              </w:rPr>
              <w:t>08-124-036-466</w:t>
            </w:r>
          </w:p>
          <w:p>
            <w:pPr>
              <w:spacing w:after="20"/>
              <w:ind w:left="20"/>
              <w:jc w:val="both"/>
            </w:pPr>
            <w:r>
              <w:rPr>
                <w:rFonts w:ascii="Times New Roman"/>
                <w:b w:val="false"/>
                <w:i w:val="false"/>
                <w:color w:val="000000"/>
                <w:sz w:val="20"/>
              </w:rPr>
              <w:t>08-124-022-369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Лукпанов Сабыргали Римович "Кулагер"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581002300637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08-124-036-383</w:t>
            </w:r>
          </w:p>
          <w:p>
            <w:pPr>
              <w:spacing w:after="20"/>
              <w:ind w:left="20"/>
              <w:jc w:val="both"/>
            </w:pPr>
            <w:r>
              <w:rPr>
                <w:rFonts w:ascii="Times New Roman"/>
                <w:b w:val="false"/>
                <w:i w:val="false"/>
                <w:color w:val="000000"/>
                <w:sz w:val="20"/>
              </w:rPr>
              <w:t>08-124-047-143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Макауов Муксин Бахиткалиевич  "Көлік"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631023302005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08-124-005-243</w:t>
            </w:r>
          </w:p>
          <w:p>
            <w:pPr>
              <w:spacing w:after="20"/>
              <w:ind w:left="20"/>
              <w:jc w:val="both"/>
            </w:pPr>
            <w:r>
              <w:rPr>
                <w:rFonts w:ascii="Times New Roman"/>
                <w:b w:val="false"/>
                <w:i w:val="false"/>
                <w:color w:val="000000"/>
                <w:sz w:val="20"/>
              </w:rPr>
              <w:t>08-124-005-244</w:t>
            </w:r>
          </w:p>
          <w:p>
            <w:pPr>
              <w:spacing w:after="20"/>
              <w:ind w:left="20"/>
              <w:jc w:val="both"/>
            </w:pPr>
            <w:r>
              <w:rPr>
                <w:rFonts w:ascii="Times New Roman"/>
                <w:b w:val="false"/>
                <w:i w:val="false"/>
                <w:color w:val="000000"/>
                <w:sz w:val="20"/>
              </w:rPr>
              <w:t>08-124-005-213</w:t>
            </w:r>
          </w:p>
          <w:p>
            <w:pPr>
              <w:spacing w:after="20"/>
              <w:ind w:left="20"/>
              <w:jc w:val="both"/>
            </w:pPr>
            <w:r>
              <w:rPr>
                <w:rFonts w:ascii="Times New Roman"/>
                <w:b w:val="false"/>
                <w:i w:val="false"/>
                <w:color w:val="000000"/>
                <w:sz w:val="20"/>
              </w:rPr>
              <w:t>08-124-005-261</w:t>
            </w:r>
          </w:p>
          <w:p>
            <w:pPr>
              <w:spacing w:after="20"/>
              <w:ind w:left="20"/>
              <w:jc w:val="both"/>
            </w:pPr>
            <w:r>
              <w:rPr>
                <w:rFonts w:ascii="Times New Roman"/>
                <w:b w:val="false"/>
                <w:i w:val="false"/>
                <w:color w:val="000000"/>
                <w:sz w:val="20"/>
              </w:rPr>
              <w:t>08-124-005-262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Мальтиев Алмаз Нигметович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Мальтиев Аскар Нигметуллаевич  "Армат"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740718302201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08-124-042-114</w:t>
            </w:r>
          </w:p>
          <w:p>
            <w:pPr>
              <w:spacing w:after="20"/>
              <w:ind w:left="20"/>
              <w:jc w:val="both"/>
            </w:pPr>
            <w:r>
              <w:rPr>
                <w:rFonts w:ascii="Times New Roman"/>
                <w:b w:val="false"/>
                <w:i w:val="false"/>
                <w:color w:val="000000"/>
                <w:sz w:val="20"/>
              </w:rPr>
              <w:t>08-124-042-246</w:t>
            </w:r>
          </w:p>
          <w:p>
            <w:pPr>
              <w:spacing w:after="20"/>
              <w:ind w:left="20"/>
              <w:jc w:val="both"/>
            </w:pPr>
            <w:r>
              <w:rPr>
                <w:rFonts w:ascii="Times New Roman"/>
                <w:b w:val="false"/>
                <w:i w:val="false"/>
                <w:color w:val="000000"/>
                <w:sz w:val="20"/>
              </w:rPr>
              <w:t>08-124-042-171</w:t>
            </w:r>
          </w:p>
          <w:p>
            <w:pPr>
              <w:spacing w:after="20"/>
              <w:ind w:left="20"/>
              <w:jc w:val="both"/>
            </w:pPr>
            <w:r>
              <w:rPr>
                <w:rFonts w:ascii="Times New Roman"/>
                <w:b w:val="false"/>
                <w:i w:val="false"/>
                <w:color w:val="000000"/>
                <w:sz w:val="20"/>
              </w:rPr>
              <w:t>08-124-042-172</w:t>
            </w:r>
          </w:p>
          <w:p>
            <w:pPr>
              <w:spacing w:after="20"/>
              <w:ind w:left="20"/>
              <w:jc w:val="both"/>
            </w:pPr>
            <w:r>
              <w:rPr>
                <w:rFonts w:ascii="Times New Roman"/>
                <w:b w:val="false"/>
                <w:i w:val="false"/>
                <w:color w:val="000000"/>
                <w:sz w:val="20"/>
              </w:rPr>
              <w:t>08-124-042-173</w:t>
            </w:r>
          </w:p>
          <w:p>
            <w:pPr>
              <w:spacing w:after="20"/>
              <w:ind w:left="20"/>
              <w:jc w:val="both"/>
            </w:pPr>
            <w:r>
              <w:rPr>
                <w:rFonts w:ascii="Times New Roman"/>
                <w:b w:val="false"/>
                <w:i w:val="false"/>
                <w:color w:val="000000"/>
                <w:sz w:val="20"/>
              </w:rPr>
              <w:t>08-124-042-223</w:t>
            </w:r>
          </w:p>
          <w:p>
            <w:pPr>
              <w:spacing w:after="20"/>
              <w:ind w:left="20"/>
              <w:jc w:val="both"/>
            </w:pPr>
            <w:r>
              <w:rPr>
                <w:rFonts w:ascii="Times New Roman"/>
                <w:b w:val="false"/>
                <w:i w:val="false"/>
                <w:color w:val="000000"/>
                <w:sz w:val="20"/>
              </w:rPr>
              <w:t>08-124-042-141</w:t>
            </w:r>
          </w:p>
          <w:p>
            <w:pPr>
              <w:spacing w:after="20"/>
              <w:ind w:left="20"/>
              <w:jc w:val="both"/>
            </w:pPr>
            <w:r>
              <w:rPr>
                <w:rFonts w:ascii="Times New Roman"/>
                <w:b w:val="false"/>
                <w:i w:val="false"/>
                <w:color w:val="000000"/>
                <w:sz w:val="20"/>
              </w:rPr>
              <w:t>08-124-042-252</w:t>
            </w:r>
          </w:p>
          <w:p>
            <w:pPr>
              <w:spacing w:after="20"/>
              <w:ind w:left="20"/>
              <w:jc w:val="both"/>
            </w:pPr>
            <w:r>
              <w:rPr>
                <w:rFonts w:ascii="Times New Roman"/>
                <w:b w:val="false"/>
                <w:i w:val="false"/>
                <w:color w:val="000000"/>
                <w:sz w:val="20"/>
              </w:rPr>
              <w:t>08-124-018-248</w:t>
            </w:r>
          </w:p>
          <w:p>
            <w:pPr>
              <w:spacing w:after="20"/>
              <w:ind w:left="20"/>
              <w:jc w:val="both"/>
            </w:pPr>
            <w:r>
              <w:rPr>
                <w:rFonts w:ascii="Times New Roman"/>
                <w:b w:val="false"/>
                <w:i w:val="false"/>
                <w:color w:val="000000"/>
                <w:sz w:val="20"/>
              </w:rPr>
              <w:t>08-124-018-250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Мамбетов Есим Каренович "Карен"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570610302674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08-124-010-207</w:t>
            </w:r>
          </w:p>
          <w:p>
            <w:pPr>
              <w:spacing w:after="20"/>
              <w:ind w:left="20"/>
              <w:jc w:val="both"/>
            </w:pPr>
            <w:r>
              <w:rPr>
                <w:rFonts w:ascii="Times New Roman"/>
                <w:b w:val="false"/>
                <w:i w:val="false"/>
                <w:color w:val="000000"/>
                <w:sz w:val="20"/>
              </w:rPr>
              <w:t>08-124-014-188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Мамбетов Исмагул Каренович "Рустам"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570610302674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08-124-010-359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Мамбетов Темиржан Серикович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910502351013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08-124-010-367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Мамешов Нуржан Тлепович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740729301808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08-124-036-358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Мамешов Тайр Утешкалиевич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590527301133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08-124-036-104</w:t>
            </w:r>
          </w:p>
          <w:p>
            <w:pPr>
              <w:spacing w:after="20"/>
              <w:ind w:left="20"/>
              <w:jc w:val="both"/>
            </w:pPr>
            <w:r>
              <w:rPr>
                <w:rFonts w:ascii="Times New Roman"/>
                <w:b w:val="false"/>
                <w:i w:val="false"/>
                <w:color w:val="000000"/>
                <w:sz w:val="20"/>
              </w:rPr>
              <w:t>08-124-036-105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Мартынов Геннадий Васильевич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540928301580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08-124-030-020</w:t>
            </w:r>
          </w:p>
          <w:p>
            <w:pPr>
              <w:spacing w:after="20"/>
              <w:ind w:left="20"/>
              <w:jc w:val="both"/>
            </w:pPr>
            <w:r>
              <w:rPr>
                <w:rFonts w:ascii="Times New Roman"/>
                <w:b w:val="false"/>
                <w:i w:val="false"/>
                <w:color w:val="000000"/>
                <w:sz w:val="20"/>
              </w:rPr>
              <w:t>08-124-030-021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Марченко Михаил Васильевич "Жұмала"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700927302360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08-124-042-269</w:t>
            </w:r>
          </w:p>
          <w:p>
            <w:pPr>
              <w:spacing w:after="20"/>
              <w:ind w:left="20"/>
              <w:jc w:val="both"/>
            </w:pPr>
            <w:r>
              <w:rPr>
                <w:rFonts w:ascii="Times New Roman"/>
                <w:b w:val="false"/>
                <w:i w:val="false"/>
                <w:color w:val="000000"/>
                <w:sz w:val="20"/>
              </w:rPr>
              <w:t>08-124-042-179</w:t>
            </w:r>
          </w:p>
          <w:p>
            <w:pPr>
              <w:spacing w:after="20"/>
              <w:ind w:left="20"/>
              <w:jc w:val="both"/>
            </w:pPr>
            <w:r>
              <w:rPr>
                <w:rFonts w:ascii="Times New Roman"/>
                <w:b w:val="false"/>
                <w:i w:val="false"/>
                <w:color w:val="000000"/>
                <w:sz w:val="20"/>
              </w:rPr>
              <w:t>08-124-042-180</w:t>
            </w:r>
          </w:p>
          <w:p>
            <w:pPr>
              <w:spacing w:after="20"/>
              <w:ind w:left="20"/>
              <w:jc w:val="both"/>
            </w:pPr>
            <w:r>
              <w:rPr>
                <w:rFonts w:ascii="Times New Roman"/>
                <w:b w:val="false"/>
                <w:i w:val="false"/>
                <w:color w:val="000000"/>
                <w:sz w:val="20"/>
              </w:rPr>
              <w:t>08-124-042-181</w:t>
            </w:r>
          </w:p>
          <w:p>
            <w:pPr>
              <w:spacing w:after="20"/>
              <w:ind w:left="20"/>
              <w:jc w:val="both"/>
            </w:pPr>
            <w:r>
              <w:rPr>
                <w:rFonts w:ascii="Times New Roman"/>
                <w:b w:val="false"/>
                <w:i w:val="false"/>
                <w:color w:val="000000"/>
                <w:sz w:val="20"/>
              </w:rPr>
              <w:t>08-124-042-174</w:t>
            </w:r>
          </w:p>
          <w:p>
            <w:pPr>
              <w:spacing w:after="20"/>
              <w:ind w:left="20"/>
              <w:jc w:val="both"/>
            </w:pPr>
            <w:r>
              <w:rPr>
                <w:rFonts w:ascii="Times New Roman"/>
                <w:b w:val="false"/>
                <w:i w:val="false"/>
                <w:color w:val="000000"/>
                <w:sz w:val="20"/>
              </w:rPr>
              <w:t>08-124-042-275</w:t>
            </w:r>
          </w:p>
          <w:p>
            <w:pPr>
              <w:spacing w:after="20"/>
              <w:ind w:left="20"/>
              <w:jc w:val="both"/>
            </w:pPr>
            <w:r>
              <w:rPr>
                <w:rFonts w:ascii="Times New Roman"/>
                <w:b w:val="false"/>
                <w:i w:val="false"/>
                <w:color w:val="000000"/>
                <w:sz w:val="20"/>
              </w:rPr>
              <w:t>08-124-042-280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Махашев Нурлан Файзулеевич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650622301054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08-124-047-070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Машанов Санжар Калиевич  "КМС"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870826301762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08-124-042-216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Медресов Нурлан Дюсенгалиевич  "Нұрбақыт"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670929301304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08-124-036-379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Мендегалиев Кабибулла Кабушевич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471223300755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08-124-042-119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Муканов Жангельды Жумагулович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920807351529 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08-124-030-147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Жумагул Умаргалиевич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610130300748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08-124-030-854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Мукашев Алтынбек Жаксылыкович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500120301015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08-124-018-021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Мукашев Ержан Силямкалиевич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811005302253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08-124-010-350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Мулдашев Бауржан Садакбаевич "Альмир"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671025301947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08-124-010-277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Мулдашева Айнагуль Едресовна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891109451119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08-124-022-368</w:t>
            </w:r>
          </w:p>
          <w:p>
            <w:pPr>
              <w:spacing w:after="20"/>
              <w:ind w:left="20"/>
              <w:jc w:val="both"/>
            </w:pPr>
            <w:r>
              <w:rPr>
                <w:rFonts w:ascii="Times New Roman"/>
                <w:b w:val="false"/>
                <w:i w:val="false"/>
                <w:color w:val="000000"/>
                <w:sz w:val="20"/>
              </w:rPr>
              <w:t>08-124-022-363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Мусин Махамбет Жапарович  "Махамбет"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600307300649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08-124-014-033</w:t>
            </w:r>
          </w:p>
          <w:p>
            <w:pPr>
              <w:spacing w:after="20"/>
              <w:ind w:left="20"/>
              <w:jc w:val="both"/>
            </w:pPr>
            <w:r>
              <w:rPr>
                <w:rFonts w:ascii="Times New Roman"/>
                <w:b w:val="false"/>
                <w:i w:val="false"/>
                <w:color w:val="000000"/>
                <w:sz w:val="20"/>
              </w:rPr>
              <w:t>08-124-010-356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Муханбетжанов Максут Ярович "Махамбет"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610710302122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08-124-047-166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Мухтаров Елеусин Габдулуалиевич  "Арман"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620729301106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08-124-047-172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Нагимов Мерлан Махамбетович  "Мерлан"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880911301687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08-124-026-047</w:t>
            </w:r>
          </w:p>
          <w:p>
            <w:pPr>
              <w:spacing w:after="20"/>
              <w:ind w:left="20"/>
              <w:jc w:val="both"/>
            </w:pPr>
            <w:r>
              <w:rPr>
                <w:rFonts w:ascii="Times New Roman"/>
                <w:b w:val="false"/>
                <w:i w:val="false"/>
                <w:color w:val="000000"/>
                <w:sz w:val="20"/>
              </w:rPr>
              <w:t>08-124-030-873</w:t>
            </w:r>
          </w:p>
          <w:p>
            <w:pPr>
              <w:spacing w:after="20"/>
              <w:ind w:left="20"/>
              <w:jc w:val="both"/>
            </w:pPr>
            <w:r>
              <w:rPr>
                <w:rFonts w:ascii="Times New Roman"/>
                <w:b w:val="false"/>
                <w:i w:val="false"/>
                <w:color w:val="000000"/>
                <w:sz w:val="20"/>
              </w:rPr>
              <w:t>08-124-030-148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Нажимов Ноян  "Бірлік"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651122300447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08-124-036-371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Нариков Медет Жасангалиевич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770816301300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Нарушева Гульмира Майдановна  "Нарушева"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670810401224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08-124-018-201</w:t>
            </w:r>
          </w:p>
          <w:p>
            <w:pPr>
              <w:spacing w:after="20"/>
              <w:ind w:left="20"/>
              <w:jc w:val="both"/>
            </w:pPr>
            <w:r>
              <w:rPr>
                <w:rFonts w:ascii="Times New Roman"/>
                <w:b w:val="false"/>
                <w:i w:val="false"/>
                <w:color w:val="000000"/>
                <w:sz w:val="20"/>
              </w:rPr>
              <w:t>08-124-018-202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Насимуллина Анаргуль Константиновна "Дінмұхаммед"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870701401838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08-124-042-247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Нетказиев  Ерлан Хамитович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711111300361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08-124-022-397</w:t>
            </w:r>
          </w:p>
          <w:p>
            <w:pPr>
              <w:spacing w:after="20"/>
              <w:ind w:left="20"/>
              <w:jc w:val="both"/>
            </w:pPr>
            <w:r>
              <w:rPr>
                <w:rFonts w:ascii="Times New Roman"/>
                <w:b w:val="false"/>
                <w:i w:val="false"/>
                <w:color w:val="000000"/>
                <w:sz w:val="20"/>
              </w:rPr>
              <w:t>08-124-022-355</w:t>
            </w:r>
          </w:p>
          <w:p>
            <w:pPr>
              <w:spacing w:after="20"/>
              <w:ind w:left="20"/>
              <w:jc w:val="both"/>
            </w:pPr>
            <w:r>
              <w:rPr>
                <w:rFonts w:ascii="Times New Roman"/>
                <w:b w:val="false"/>
                <w:i w:val="false"/>
                <w:color w:val="000000"/>
                <w:sz w:val="20"/>
              </w:rPr>
              <w:t>08-124-022-419</w:t>
            </w:r>
          </w:p>
          <w:p>
            <w:pPr>
              <w:spacing w:after="20"/>
              <w:ind w:left="20"/>
              <w:jc w:val="both"/>
            </w:pPr>
            <w:r>
              <w:rPr>
                <w:rFonts w:ascii="Times New Roman"/>
                <w:b w:val="false"/>
                <w:i w:val="false"/>
                <w:color w:val="000000"/>
                <w:sz w:val="20"/>
              </w:rPr>
              <w:t>08-124-022-409</w:t>
            </w:r>
          </w:p>
          <w:p>
            <w:pPr>
              <w:spacing w:after="20"/>
              <w:ind w:left="20"/>
              <w:jc w:val="both"/>
            </w:pPr>
            <w:r>
              <w:rPr>
                <w:rFonts w:ascii="Times New Roman"/>
                <w:b w:val="false"/>
                <w:i w:val="false"/>
                <w:color w:val="000000"/>
                <w:sz w:val="20"/>
              </w:rPr>
              <w:t>08-124-022-408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Нигматуллина Алтын Джумановна  "Шагала"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660211402175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08-124-010-325</w:t>
            </w:r>
          </w:p>
          <w:p>
            <w:pPr>
              <w:spacing w:after="20"/>
              <w:ind w:left="20"/>
              <w:jc w:val="both"/>
            </w:pPr>
            <w:r>
              <w:rPr>
                <w:rFonts w:ascii="Times New Roman"/>
                <w:b w:val="false"/>
                <w:i w:val="false"/>
                <w:color w:val="000000"/>
                <w:sz w:val="20"/>
              </w:rPr>
              <w:t>08-124-010-280</w:t>
            </w:r>
          </w:p>
          <w:p>
            <w:pPr>
              <w:spacing w:after="20"/>
              <w:ind w:left="20"/>
              <w:jc w:val="both"/>
            </w:pPr>
            <w:r>
              <w:rPr>
                <w:rFonts w:ascii="Times New Roman"/>
                <w:b w:val="false"/>
                <w:i w:val="false"/>
                <w:color w:val="000000"/>
                <w:sz w:val="20"/>
              </w:rPr>
              <w:t>08-124-010-007</w:t>
            </w:r>
          </w:p>
          <w:p>
            <w:pPr>
              <w:spacing w:after="20"/>
              <w:ind w:left="20"/>
              <w:jc w:val="both"/>
            </w:pPr>
            <w:r>
              <w:rPr>
                <w:rFonts w:ascii="Times New Roman"/>
                <w:b w:val="false"/>
                <w:i w:val="false"/>
                <w:color w:val="000000"/>
                <w:sz w:val="20"/>
              </w:rPr>
              <w:t>08-124-010-366</w:t>
            </w:r>
          </w:p>
          <w:p>
            <w:pPr>
              <w:spacing w:after="20"/>
              <w:ind w:left="20"/>
              <w:jc w:val="both"/>
            </w:pPr>
            <w:r>
              <w:rPr>
                <w:rFonts w:ascii="Times New Roman"/>
                <w:b w:val="false"/>
                <w:i w:val="false"/>
                <w:color w:val="000000"/>
                <w:sz w:val="20"/>
              </w:rPr>
              <w:t>08-124-010-371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Ниязгалиев Букенбай Амангалиевич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640301300960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08-124-036-448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Ниязгалиев Нургали Куанышкалиевич "Аман"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870219301465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08-124-036-432</w:t>
            </w:r>
          </w:p>
          <w:p>
            <w:pPr>
              <w:spacing w:after="20"/>
              <w:ind w:left="20"/>
              <w:jc w:val="both"/>
            </w:pPr>
            <w:r>
              <w:rPr>
                <w:rFonts w:ascii="Times New Roman"/>
                <w:b w:val="false"/>
                <w:i w:val="false"/>
                <w:color w:val="000000"/>
                <w:sz w:val="20"/>
              </w:rPr>
              <w:t>08-124-036-419</w:t>
            </w:r>
          </w:p>
          <w:p>
            <w:pPr>
              <w:spacing w:after="20"/>
              <w:ind w:left="20"/>
              <w:jc w:val="both"/>
            </w:pPr>
            <w:r>
              <w:rPr>
                <w:rFonts w:ascii="Times New Roman"/>
                <w:b w:val="false"/>
                <w:i w:val="false"/>
                <w:color w:val="000000"/>
                <w:sz w:val="20"/>
              </w:rPr>
              <w:t>08-124-036-100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 Орынгалий Абылкаирович  "Нургалиев"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490308300569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08-124-022-383</w:t>
            </w:r>
          </w:p>
          <w:p>
            <w:pPr>
              <w:spacing w:after="20"/>
              <w:ind w:left="20"/>
              <w:jc w:val="both"/>
            </w:pPr>
            <w:r>
              <w:rPr>
                <w:rFonts w:ascii="Times New Roman"/>
                <w:b w:val="false"/>
                <w:i w:val="false"/>
                <w:color w:val="000000"/>
                <w:sz w:val="20"/>
              </w:rPr>
              <w:t>08-124-022-010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Нурмаганбетов Даурен Кабдыгалиевич  "Даурен"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750331302041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08-124-047-128</w:t>
            </w:r>
          </w:p>
          <w:p>
            <w:pPr>
              <w:spacing w:after="20"/>
              <w:ind w:left="20"/>
              <w:jc w:val="both"/>
            </w:pPr>
            <w:r>
              <w:rPr>
                <w:rFonts w:ascii="Times New Roman"/>
                <w:b w:val="false"/>
                <w:i w:val="false"/>
                <w:color w:val="000000"/>
                <w:sz w:val="20"/>
              </w:rPr>
              <w:t>08-124-047-191</w:t>
            </w:r>
          </w:p>
          <w:p>
            <w:pPr>
              <w:spacing w:after="20"/>
              <w:ind w:left="20"/>
              <w:jc w:val="both"/>
            </w:pPr>
            <w:r>
              <w:rPr>
                <w:rFonts w:ascii="Times New Roman"/>
                <w:b w:val="false"/>
                <w:i w:val="false"/>
                <w:color w:val="000000"/>
                <w:sz w:val="20"/>
              </w:rPr>
              <w:t>08-124-047-130</w:t>
            </w:r>
          </w:p>
          <w:p>
            <w:pPr>
              <w:spacing w:after="20"/>
              <w:ind w:left="20"/>
              <w:jc w:val="both"/>
            </w:pPr>
            <w:r>
              <w:rPr>
                <w:rFonts w:ascii="Times New Roman"/>
                <w:b w:val="false"/>
                <w:i w:val="false"/>
                <w:color w:val="000000"/>
                <w:sz w:val="20"/>
              </w:rPr>
              <w:t>08-124-047-141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Нурмаганбетов Елдар Кабдыгалиевич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850909303459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08-124-042-260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Нуртазин Асхат Мажитович  "Нуртазин"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761123302808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Орынбасаров Марс Рауельевич,  "Жайык-Бай"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701106301985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08-124-030-146</w:t>
            </w:r>
          </w:p>
          <w:p>
            <w:pPr>
              <w:spacing w:after="20"/>
              <w:ind w:left="20"/>
              <w:jc w:val="both"/>
            </w:pPr>
            <w:r>
              <w:rPr>
                <w:rFonts w:ascii="Times New Roman"/>
                <w:b w:val="false"/>
                <w:i w:val="false"/>
                <w:color w:val="000000"/>
                <w:sz w:val="20"/>
              </w:rPr>
              <w:t>08-124-030-151</w:t>
            </w:r>
          </w:p>
          <w:p>
            <w:pPr>
              <w:spacing w:after="20"/>
              <w:ind w:left="20"/>
              <w:jc w:val="both"/>
            </w:pPr>
            <w:r>
              <w:rPr>
                <w:rFonts w:ascii="Times New Roman"/>
                <w:b w:val="false"/>
                <w:i w:val="false"/>
                <w:color w:val="000000"/>
                <w:sz w:val="20"/>
              </w:rPr>
              <w:t>08-124-030-123</w:t>
            </w:r>
          </w:p>
          <w:p>
            <w:pPr>
              <w:spacing w:after="20"/>
              <w:ind w:left="20"/>
              <w:jc w:val="both"/>
            </w:pPr>
            <w:r>
              <w:rPr>
                <w:rFonts w:ascii="Times New Roman"/>
                <w:b w:val="false"/>
                <w:i w:val="false"/>
                <w:color w:val="000000"/>
                <w:sz w:val="20"/>
              </w:rPr>
              <w:t>08-124-030-861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Абат Мендіханұлы "Адемі"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640401302099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08-124-036-359</w:t>
            </w:r>
          </w:p>
          <w:p>
            <w:pPr>
              <w:spacing w:after="20"/>
              <w:ind w:left="20"/>
              <w:jc w:val="both"/>
            </w:pPr>
            <w:r>
              <w:rPr>
                <w:rFonts w:ascii="Times New Roman"/>
                <w:b w:val="false"/>
                <w:i w:val="false"/>
                <w:color w:val="000000"/>
                <w:sz w:val="20"/>
              </w:rPr>
              <w:t>08-124-036-360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Наурзгали Ахметкалиевич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650313301758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08-124-018-167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Рапацкии Михаил Александрович "Карина"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630206301485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08-124-036-126</w:t>
            </w:r>
          </w:p>
          <w:p>
            <w:pPr>
              <w:spacing w:after="20"/>
              <w:ind w:left="20"/>
              <w:jc w:val="both"/>
            </w:pPr>
            <w:r>
              <w:rPr>
                <w:rFonts w:ascii="Times New Roman"/>
                <w:b w:val="false"/>
                <w:i w:val="false"/>
                <w:color w:val="000000"/>
                <w:sz w:val="20"/>
              </w:rPr>
              <w:t>08-124-036-283</w:t>
            </w:r>
          </w:p>
          <w:p>
            <w:pPr>
              <w:spacing w:after="20"/>
              <w:ind w:left="20"/>
              <w:jc w:val="both"/>
            </w:pPr>
            <w:r>
              <w:rPr>
                <w:rFonts w:ascii="Times New Roman"/>
                <w:b w:val="false"/>
                <w:i w:val="false"/>
                <w:color w:val="000000"/>
                <w:sz w:val="20"/>
              </w:rPr>
              <w:t>08-124-036-055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Распаев Касым Канатович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690220302679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08-124-030-895</w:t>
            </w:r>
          </w:p>
          <w:p>
            <w:pPr>
              <w:spacing w:after="20"/>
              <w:ind w:left="20"/>
              <w:jc w:val="both"/>
            </w:pPr>
            <w:r>
              <w:rPr>
                <w:rFonts w:ascii="Times New Roman"/>
                <w:b w:val="false"/>
                <w:i w:val="false"/>
                <w:color w:val="000000"/>
                <w:sz w:val="20"/>
              </w:rPr>
              <w:t>08-124-030-271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Рахманкулова Алия Нуржановна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840706400920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Рисов Нурбулат Касанович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780106302965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Рсаев Малик Тулеушевич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660808301572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Сагингалиев Рахимжан Бактыгалиевич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770112300731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08-124-030-855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Сагинов Санжарбек Тангатарович  "Аманат"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760728350933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08-124-042-249</w:t>
            </w:r>
          </w:p>
          <w:p>
            <w:pPr>
              <w:spacing w:after="20"/>
              <w:ind w:left="20"/>
              <w:jc w:val="both"/>
            </w:pPr>
            <w:r>
              <w:rPr>
                <w:rFonts w:ascii="Times New Roman"/>
                <w:b w:val="false"/>
                <w:i w:val="false"/>
                <w:color w:val="000000"/>
                <w:sz w:val="20"/>
              </w:rPr>
              <w:t>08-124-042-250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Сагинтаев Жексемби Темиргалиевич  "Руслан"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510422300605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08-124-022-314</w:t>
            </w:r>
          </w:p>
          <w:p>
            <w:pPr>
              <w:spacing w:after="20"/>
              <w:ind w:left="20"/>
              <w:jc w:val="both"/>
            </w:pPr>
            <w:r>
              <w:rPr>
                <w:rFonts w:ascii="Times New Roman"/>
                <w:b w:val="false"/>
                <w:i w:val="false"/>
                <w:color w:val="000000"/>
                <w:sz w:val="20"/>
              </w:rPr>
              <w:t>08-124-022-315</w:t>
            </w:r>
          </w:p>
          <w:p>
            <w:pPr>
              <w:spacing w:after="20"/>
              <w:ind w:left="20"/>
              <w:jc w:val="both"/>
            </w:pPr>
            <w:r>
              <w:rPr>
                <w:rFonts w:ascii="Times New Roman"/>
                <w:b w:val="false"/>
                <w:i w:val="false"/>
                <w:color w:val="000000"/>
                <w:sz w:val="20"/>
              </w:rPr>
              <w:t>08-124-022-316</w:t>
            </w:r>
          </w:p>
          <w:p>
            <w:pPr>
              <w:spacing w:after="20"/>
              <w:ind w:left="20"/>
              <w:jc w:val="both"/>
            </w:pPr>
            <w:r>
              <w:rPr>
                <w:rFonts w:ascii="Times New Roman"/>
                <w:b w:val="false"/>
                <w:i w:val="false"/>
                <w:color w:val="000000"/>
                <w:sz w:val="20"/>
              </w:rPr>
              <w:t>08-124-022-203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Сағындықов Болат Асқарұлы "Болат"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880413301263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08-124-010-281</w:t>
            </w:r>
          </w:p>
          <w:p>
            <w:pPr>
              <w:spacing w:after="20"/>
              <w:ind w:left="20"/>
              <w:jc w:val="both"/>
            </w:pPr>
            <w:r>
              <w:rPr>
                <w:rFonts w:ascii="Times New Roman"/>
                <w:b w:val="false"/>
                <w:i w:val="false"/>
                <w:color w:val="000000"/>
                <w:sz w:val="20"/>
              </w:rPr>
              <w:t>08-124-010-282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Сакпиреев Аскар Ислямгалиевич  "Динара"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590203302437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08-124-022-151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Сапаков Тасбай Амангельдыевич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691224300627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08-124-010-010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Сапаргалиев Марлен  "Марлен"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850421300907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08-124-047-127</w:t>
            </w:r>
          </w:p>
          <w:p>
            <w:pPr>
              <w:spacing w:after="20"/>
              <w:ind w:left="20"/>
              <w:jc w:val="both"/>
            </w:pPr>
            <w:r>
              <w:rPr>
                <w:rFonts w:ascii="Times New Roman"/>
                <w:b w:val="false"/>
                <w:i w:val="false"/>
                <w:color w:val="000000"/>
                <w:sz w:val="20"/>
              </w:rPr>
              <w:t>08-124-042-240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Сапенов Сержан Тулегенович "Сапенов"ШҚ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750314301191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08-124-005-265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Сарбалинов Адильхан Мендиханович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710616302797 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Сариева Камарслу Утебалиевна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670603400181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Сарсенбаев Абай Акылбекович  "Жана коныс"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880905351175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08-124-047-038</w:t>
            </w:r>
          </w:p>
          <w:p>
            <w:pPr>
              <w:spacing w:after="20"/>
              <w:ind w:left="20"/>
              <w:jc w:val="both"/>
            </w:pPr>
            <w:r>
              <w:rPr>
                <w:rFonts w:ascii="Times New Roman"/>
                <w:b w:val="false"/>
                <w:i w:val="false"/>
                <w:color w:val="000000"/>
                <w:sz w:val="20"/>
              </w:rPr>
              <w:t>08-124-047-037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Сарсенбаев Замир Алибекович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830109300709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08-124-036-294</w:t>
            </w:r>
          </w:p>
          <w:p>
            <w:pPr>
              <w:spacing w:after="20"/>
              <w:ind w:left="20"/>
              <w:jc w:val="both"/>
            </w:pPr>
            <w:r>
              <w:rPr>
                <w:rFonts w:ascii="Times New Roman"/>
                <w:b w:val="false"/>
                <w:i w:val="false"/>
                <w:color w:val="000000"/>
                <w:sz w:val="20"/>
              </w:rPr>
              <w:t>08-124-036-303</w:t>
            </w:r>
          </w:p>
          <w:p>
            <w:pPr>
              <w:spacing w:after="20"/>
              <w:ind w:left="20"/>
              <w:jc w:val="both"/>
            </w:pPr>
            <w:r>
              <w:rPr>
                <w:rFonts w:ascii="Times New Roman"/>
                <w:b w:val="false"/>
                <w:i w:val="false"/>
                <w:color w:val="000000"/>
                <w:sz w:val="20"/>
              </w:rPr>
              <w:t>08-124-036-464</w:t>
            </w:r>
          </w:p>
          <w:p>
            <w:pPr>
              <w:spacing w:after="20"/>
              <w:ind w:left="20"/>
              <w:jc w:val="both"/>
            </w:pPr>
            <w:r>
              <w:rPr>
                <w:rFonts w:ascii="Times New Roman"/>
                <w:b w:val="false"/>
                <w:i w:val="false"/>
                <w:color w:val="000000"/>
                <w:sz w:val="20"/>
              </w:rPr>
              <w:t>08-124-042-284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Сатиев Калкаман Ханатович   "Сатиев"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660825302602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08-124-047-145</w:t>
            </w:r>
          </w:p>
          <w:p>
            <w:pPr>
              <w:spacing w:after="20"/>
              <w:ind w:left="20"/>
              <w:jc w:val="both"/>
            </w:pPr>
            <w:r>
              <w:rPr>
                <w:rFonts w:ascii="Times New Roman"/>
                <w:b w:val="false"/>
                <w:i w:val="false"/>
                <w:color w:val="000000"/>
                <w:sz w:val="20"/>
              </w:rPr>
              <w:t>08-124-047-076</w:t>
            </w:r>
          </w:p>
          <w:p>
            <w:pPr>
              <w:spacing w:after="20"/>
              <w:ind w:left="20"/>
              <w:jc w:val="both"/>
            </w:pPr>
            <w:r>
              <w:rPr>
                <w:rFonts w:ascii="Times New Roman"/>
                <w:b w:val="false"/>
                <w:i w:val="false"/>
                <w:color w:val="000000"/>
                <w:sz w:val="20"/>
              </w:rPr>
              <w:t>08-124-047-226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Сатыбалдиев Дархан Талапович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721119301137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08-124-030-845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Сатыбалдиев Осимхан Талапович "Талап"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691024302226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08-124-030-872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Сейткалиев Бекнур Бинурович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781109303467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Сембиев Берхаир Жалгасович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Сержанов Бекболат Елекенович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751026300624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08-124-005-100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Сидагалиев Исатай Мендыханович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570616300739 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08-124-047-234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Сисекешев Мендыкан Кабдыгалиевич  "Бекзат"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580424300410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08-124-042-196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Сисенгалиев Мади Гаппарович "Кажгали"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740615302360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08-124-010-058</w:t>
            </w:r>
          </w:p>
          <w:p>
            <w:pPr>
              <w:spacing w:after="20"/>
              <w:ind w:left="20"/>
              <w:jc w:val="both"/>
            </w:pPr>
            <w:r>
              <w:rPr>
                <w:rFonts w:ascii="Times New Roman"/>
                <w:b w:val="false"/>
                <w:i w:val="false"/>
                <w:color w:val="000000"/>
                <w:sz w:val="20"/>
              </w:rPr>
              <w:t>08-124-010-323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Сисенгалиева Светлана Ермековна  "Темиржан"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631009401205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08-124-010-258</w:t>
            </w:r>
          </w:p>
          <w:p>
            <w:pPr>
              <w:spacing w:after="20"/>
              <w:ind w:left="20"/>
              <w:jc w:val="both"/>
            </w:pPr>
            <w:r>
              <w:rPr>
                <w:rFonts w:ascii="Times New Roman"/>
                <w:b w:val="false"/>
                <w:i w:val="false"/>
                <w:color w:val="000000"/>
                <w:sz w:val="20"/>
              </w:rPr>
              <w:t>08-124-010-372</w:t>
            </w:r>
          </w:p>
          <w:p>
            <w:pPr>
              <w:spacing w:after="20"/>
              <w:ind w:left="20"/>
              <w:jc w:val="both"/>
            </w:pPr>
            <w:r>
              <w:rPr>
                <w:rFonts w:ascii="Times New Roman"/>
                <w:b w:val="false"/>
                <w:i w:val="false"/>
                <w:color w:val="000000"/>
                <w:sz w:val="20"/>
              </w:rPr>
              <w:t>08-124-005-312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Слепов Николай Петрович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390114301463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08-124-022-211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Сугурбаева Менслу Баксановна "Менслу"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490612400589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08-124-005-285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Сулейманов Абат Салаватович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870508301713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Сулейманов Решат Салаватович   "Ильсур"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700216300192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08-124-042-273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Сулейманов Салават Мухаметович "Ренат"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540701301000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08-124-042-267</w:t>
            </w:r>
          </w:p>
          <w:p>
            <w:pPr>
              <w:spacing w:after="20"/>
              <w:ind w:left="20"/>
              <w:jc w:val="both"/>
            </w:pPr>
            <w:r>
              <w:rPr>
                <w:rFonts w:ascii="Times New Roman"/>
                <w:b w:val="false"/>
                <w:i w:val="false"/>
                <w:color w:val="000000"/>
                <w:sz w:val="20"/>
              </w:rPr>
              <w:t>08-124-042-282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Сулейманов Юлай Мухамедович "Дамир"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590115302617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Султангалиев Дамир Умырзакович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771214301688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08-124-010-348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Султангалиев Умырзак Темиргалиевич  "Умырзак"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570901303169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08-124-010-352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 Сарсенбай Рамазанович "Сабит"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670129300456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08-124-036-354</w:t>
            </w:r>
          </w:p>
          <w:p>
            <w:pPr>
              <w:spacing w:after="20"/>
              <w:ind w:left="20"/>
              <w:jc w:val="both"/>
            </w:pPr>
            <w:r>
              <w:rPr>
                <w:rFonts w:ascii="Times New Roman"/>
                <w:b w:val="false"/>
                <w:i w:val="false"/>
                <w:color w:val="000000"/>
                <w:sz w:val="20"/>
              </w:rPr>
              <w:t>08-124-047-129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Сундеткалиев Аймурза Ахметович "Сундеткалиев"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720830300617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08-124-005-251</w:t>
            </w:r>
          </w:p>
          <w:p>
            <w:pPr>
              <w:spacing w:after="20"/>
              <w:ind w:left="20"/>
              <w:jc w:val="both"/>
            </w:pPr>
            <w:r>
              <w:rPr>
                <w:rFonts w:ascii="Times New Roman"/>
                <w:b w:val="false"/>
                <w:i w:val="false"/>
                <w:color w:val="000000"/>
                <w:sz w:val="20"/>
              </w:rPr>
              <w:t>08-124-005-252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Сундетов Айгали Мендыбаевич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630627300317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Сундетов Акан Галиуллинович  "Галиулла"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741205301821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08-124-030-851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Сундетов Берик Кабылович  "Берік"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810803302645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08-124-022-346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Табылдиев Бек Ханатович  "Бек"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711207301371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08-124-030-848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Тамашев Хальбек Мураткалиевич "Тамашев"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540803301431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08-124-005-279</w:t>
            </w:r>
          </w:p>
          <w:p>
            <w:pPr>
              <w:spacing w:after="20"/>
              <w:ind w:left="20"/>
              <w:jc w:val="both"/>
            </w:pPr>
            <w:r>
              <w:rPr>
                <w:rFonts w:ascii="Times New Roman"/>
                <w:b w:val="false"/>
                <w:i w:val="false"/>
                <w:color w:val="000000"/>
                <w:sz w:val="20"/>
              </w:rPr>
              <w:t>08-124-018-001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Танабаев Малик Кубайдуллаевич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700101306321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08-124-018-018</w:t>
            </w:r>
          </w:p>
          <w:p>
            <w:pPr>
              <w:spacing w:after="20"/>
              <w:ind w:left="20"/>
              <w:jc w:val="both"/>
            </w:pPr>
            <w:r>
              <w:rPr>
                <w:rFonts w:ascii="Times New Roman"/>
                <w:b w:val="false"/>
                <w:i w:val="false"/>
                <w:color w:val="000000"/>
                <w:sz w:val="20"/>
              </w:rPr>
              <w:t>08-124-018-018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Ташимова Мария Махмудовна "Ташим"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570401401814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Темиралиев Асхат Жаскайратович  "Алтынбек"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680721300604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08-124-047-101</w:t>
            </w:r>
          </w:p>
          <w:p>
            <w:pPr>
              <w:spacing w:after="20"/>
              <w:ind w:left="20"/>
              <w:jc w:val="both"/>
            </w:pPr>
            <w:r>
              <w:rPr>
                <w:rFonts w:ascii="Times New Roman"/>
                <w:b w:val="false"/>
                <w:i w:val="false"/>
                <w:color w:val="000000"/>
                <w:sz w:val="20"/>
              </w:rPr>
              <w:t>08-124-047-193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Темирбеков Сагинтай Ахметович "Даурен"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360625300389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08-124-010-360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Тлегенов Максут Набиевич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520320302460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08-124-030-836</w:t>
            </w:r>
          </w:p>
          <w:p>
            <w:pPr>
              <w:spacing w:after="20"/>
              <w:ind w:left="20"/>
              <w:jc w:val="both"/>
            </w:pPr>
            <w:r>
              <w:rPr>
                <w:rFonts w:ascii="Times New Roman"/>
                <w:b w:val="false"/>
                <w:i w:val="false"/>
                <w:color w:val="000000"/>
                <w:sz w:val="20"/>
              </w:rPr>
              <w:t>08-124-030-121</w:t>
            </w:r>
          </w:p>
          <w:p>
            <w:pPr>
              <w:spacing w:after="20"/>
              <w:ind w:left="20"/>
              <w:jc w:val="both"/>
            </w:pPr>
            <w:r>
              <w:rPr>
                <w:rFonts w:ascii="Times New Roman"/>
                <w:b w:val="false"/>
                <w:i w:val="false"/>
                <w:color w:val="000000"/>
                <w:sz w:val="20"/>
              </w:rPr>
              <w:t>08-124-030-894</w:t>
            </w:r>
          </w:p>
          <w:p>
            <w:pPr>
              <w:spacing w:after="20"/>
              <w:ind w:left="20"/>
              <w:jc w:val="both"/>
            </w:pPr>
            <w:r>
              <w:rPr>
                <w:rFonts w:ascii="Times New Roman"/>
                <w:b w:val="false"/>
                <w:i w:val="false"/>
                <w:color w:val="000000"/>
                <w:sz w:val="20"/>
              </w:rPr>
              <w:t>08-124-030-815</w:t>
            </w:r>
          </w:p>
          <w:p>
            <w:pPr>
              <w:spacing w:after="20"/>
              <w:ind w:left="20"/>
              <w:jc w:val="both"/>
            </w:pPr>
            <w:r>
              <w:rPr>
                <w:rFonts w:ascii="Times New Roman"/>
                <w:b w:val="false"/>
                <w:i w:val="false"/>
                <w:color w:val="000000"/>
                <w:sz w:val="20"/>
              </w:rPr>
              <w:t>08-124-030-139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Туленова Майра Борисовна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840219400795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08-124-014-181</w:t>
            </w:r>
          </w:p>
          <w:p>
            <w:pPr>
              <w:spacing w:after="20"/>
              <w:ind w:left="20"/>
              <w:jc w:val="both"/>
            </w:pPr>
            <w:r>
              <w:rPr>
                <w:rFonts w:ascii="Times New Roman"/>
                <w:b w:val="false"/>
                <w:i w:val="false"/>
                <w:color w:val="000000"/>
                <w:sz w:val="20"/>
              </w:rPr>
              <w:t>08-124-014-200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Тулеугалиева Айнагуль Сырымбаевна "Zhan-AmanDos"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890501451404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08-124-047-161</w:t>
            </w:r>
          </w:p>
          <w:p>
            <w:pPr>
              <w:spacing w:after="20"/>
              <w:ind w:left="20"/>
              <w:jc w:val="both"/>
            </w:pPr>
            <w:r>
              <w:rPr>
                <w:rFonts w:ascii="Times New Roman"/>
                <w:b w:val="false"/>
                <w:i w:val="false"/>
                <w:color w:val="000000"/>
                <w:sz w:val="20"/>
              </w:rPr>
              <w:t>08-124-042-219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Тулеушева Райса Максутовна  "Аслан"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590818400817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08-124-005-249</w:t>
            </w:r>
          </w:p>
          <w:p>
            <w:pPr>
              <w:spacing w:after="20"/>
              <w:ind w:left="20"/>
              <w:jc w:val="both"/>
            </w:pPr>
            <w:r>
              <w:rPr>
                <w:rFonts w:ascii="Times New Roman"/>
                <w:b w:val="false"/>
                <w:i w:val="false"/>
                <w:color w:val="000000"/>
                <w:sz w:val="20"/>
              </w:rPr>
              <w:t>08-124-005-250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Турганалиев Ганмиржан Гусманович "Шаруа "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650225300484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08-124-036-291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Турганалиев Ганмиртай Гусманович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661017302048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08-124-014-003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Турманов Сакен Утегенович  "Аслан"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620411301160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08-124-036-225</w:t>
            </w:r>
          </w:p>
          <w:p>
            <w:pPr>
              <w:spacing w:after="20"/>
              <w:ind w:left="20"/>
              <w:jc w:val="both"/>
            </w:pPr>
            <w:r>
              <w:rPr>
                <w:rFonts w:ascii="Times New Roman"/>
                <w:b w:val="false"/>
                <w:i w:val="false"/>
                <w:color w:val="000000"/>
                <w:sz w:val="20"/>
              </w:rPr>
              <w:t>08-124-036-363</w:t>
            </w:r>
          </w:p>
          <w:p>
            <w:pPr>
              <w:spacing w:after="20"/>
              <w:ind w:left="20"/>
              <w:jc w:val="both"/>
            </w:pPr>
            <w:r>
              <w:rPr>
                <w:rFonts w:ascii="Times New Roman"/>
                <w:b w:val="false"/>
                <w:i w:val="false"/>
                <w:color w:val="000000"/>
                <w:sz w:val="20"/>
              </w:rPr>
              <w:t>08-124-036-364</w:t>
            </w:r>
          </w:p>
          <w:p>
            <w:pPr>
              <w:spacing w:after="20"/>
              <w:ind w:left="20"/>
              <w:jc w:val="both"/>
            </w:pPr>
            <w:r>
              <w:rPr>
                <w:rFonts w:ascii="Times New Roman"/>
                <w:b w:val="false"/>
                <w:i w:val="false"/>
                <w:color w:val="000000"/>
                <w:sz w:val="20"/>
              </w:rPr>
              <w:t>08-124-036-454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Тюлегенов Сансызбай Иргалиевич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760714301832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08-124-047-194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Убаев Ибат Хайдарович  "Жігер"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550805301840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08-124-010-032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Узакбаев Султан Кабатаевич  "Шығыр Дала"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580803300533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08-124-042-177</w:t>
            </w:r>
          </w:p>
          <w:p>
            <w:pPr>
              <w:spacing w:after="20"/>
              <w:ind w:left="20"/>
              <w:jc w:val="both"/>
            </w:pPr>
            <w:r>
              <w:rPr>
                <w:rFonts w:ascii="Times New Roman"/>
                <w:b w:val="false"/>
                <w:i w:val="false"/>
                <w:color w:val="000000"/>
                <w:sz w:val="20"/>
              </w:rPr>
              <w:t>08-124-042-178</w:t>
            </w:r>
          </w:p>
          <w:p>
            <w:pPr>
              <w:spacing w:after="20"/>
              <w:ind w:left="20"/>
              <w:jc w:val="both"/>
            </w:pPr>
            <w:r>
              <w:rPr>
                <w:rFonts w:ascii="Times New Roman"/>
                <w:b w:val="false"/>
                <w:i w:val="false"/>
                <w:color w:val="000000"/>
                <w:sz w:val="20"/>
              </w:rPr>
              <w:t>08-124-042-263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Узакбаев Тулеген Гаппарович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520306300676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08-124-018-041</w:t>
            </w:r>
          </w:p>
          <w:p>
            <w:pPr>
              <w:spacing w:after="20"/>
              <w:ind w:left="20"/>
              <w:jc w:val="both"/>
            </w:pPr>
            <w:r>
              <w:rPr>
                <w:rFonts w:ascii="Times New Roman"/>
                <w:b w:val="false"/>
                <w:i w:val="false"/>
                <w:color w:val="000000"/>
                <w:sz w:val="20"/>
              </w:rPr>
              <w:t>08-124-018-150</w:t>
            </w:r>
          </w:p>
          <w:p>
            <w:pPr>
              <w:spacing w:after="20"/>
              <w:ind w:left="20"/>
              <w:jc w:val="both"/>
            </w:pPr>
            <w:r>
              <w:rPr>
                <w:rFonts w:ascii="Times New Roman"/>
                <w:b w:val="false"/>
                <w:i w:val="false"/>
                <w:color w:val="000000"/>
                <w:sz w:val="20"/>
              </w:rPr>
              <w:t>08-124-018-200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Уразова Алтын Мукытовна "Жалғас "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530920400642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08-124-010-158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Усенов Мукамбай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380802301560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Утемисов Жигер Жадгиерович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950211350724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08-124-010-345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Утепов Малик Абаевич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840324301183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08-124-042-195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Утепов Тарих Изимович "Ізім"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670719300562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Утешев Урынбасар Ханафиевич  "ЭльТомИз"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641106300755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08-124-018-221</w:t>
            </w:r>
          </w:p>
          <w:p>
            <w:pPr>
              <w:spacing w:after="20"/>
              <w:ind w:left="20"/>
              <w:jc w:val="both"/>
            </w:pPr>
            <w:r>
              <w:rPr>
                <w:rFonts w:ascii="Times New Roman"/>
                <w:b w:val="false"/>
                <w:i w:val="false"/>
                <w:color w:val="000000"/>
                <w:sz w:val="20"/>
              </w:rPr>
              <w:t>08-124-018-206</w:t>
            </w:r>
          </w:p>
          <w:p>
            <w:pPr>
              <w:spacing w:after="20"/>
              <w:ind w:left="20"/>
              <w:jc w:val="both"/>
            </w:pPr>
            <w:r>
              <w:rPr>
                <w:rFonts w:ascii="Times New Roman"/>
                <w:b w:val="false"/>
                <w:i w:val="false"/>
                <w:color w:val="000000"/>
                <w:sz w:val="20"/>
              </w:rPr>
              <w:t>08-124-018-207</w:t>
            </w:r>
          </w:p>
          <w:p>
            <w:pPr>
              <w:spacing w:after="20"/>
              <w:ind w:left="20"/>
              <w:jc w:val="both"/>
            </w:pPr>
            <w:r>
              <w:rPr>
                <w:rFonts w:ascii="Times New Roman"/>
                <w:b w:val="false"/>
                <w:i w:val="false"/>
                <w:color w:val="000000"/>
                <w:sz w:val="20"/>
              </w:rPr>
              <w:t>08-124-018-208</w:t>
            </w:r>
          </w:p>
          <w:p>
            <w:pPr>
              <w:spacing w:after="20"/>
              <w:ind w:left="20"/>
              <w:jc w:val="both"/>
            </w:pPr>
            <w:r>
              <w:rPr>
                <w:rFonts w:ascii="Times New Roman"/>
                <w:b w:val="false"/>
                <w:i w:val="false"/>
                <w:color w:val="000000"/>
                <w:sz w:val="20"/>
              </w:rPr>
              <w:t>08-124-018-214</w:t>
            </w:r>
          </w:p>
          <w:p>
            <w:pPr>
              <w:spacing w:after="20"/>
              <w:ind w:left="20"/>
              <w:jc w:val="both"/>
            </w:pPr>
            <w:r>
              <w:rPr>
                <w:rFonts w:ascii="Times New Roman"/>
                <w:b w:val="false"/>
                <w:i w:val="false"/>
                <w:color w:val="000000"/>
                <w:sz w:val="20"/>
              </w:rPr>
              <w:t>08-124-018-215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Утешкалиев Ансар Кежешевич "Сагадат"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720321302517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08-124-030-830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Хабенов Женис Динбаянович "Ақжол"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900509351367 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Хазиуллин Талпаш  "Бекет"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420401301352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08-124-030-810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Хазиуллина Айман Хайрушевна және Казиуллин Бекет Талпашович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500205401897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08-124-030-811</w:t>
            </w:r>
          </w:p>
          <w:p>
            <w:pPr>
              <w:spacing w:after="20"/>
              <w:ind w:left="20"/>
              <w:jc w:val="both"/>
            </w:pPr>
            <w:r>
              <w:rPr>
                <w:rFonts w:ascii="Times New Roman"/>
                <w:b w:val="false"/>
                <w:i w:val="false"/>
                <w:color w:val="000000"/>
                <w:sz w:val="20"/>
              </w:rPr>
              <w:t>08-124-030-831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Хаиров Абухан Хаирович  "Қызыл ағаш"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400528300976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08-124-047-085</w:t>
            </w:r>
          </w:p>
          <w:p>
            <w:pPr>
              <w:spacing w:after="20"/>
              <w:ind w:left="20"/>
              <w:jc w:val="both"/>
            </w:pPr>
            <w:r>
              <w:rPr>
                <w:rFonts w:ascii="Times New Roman"/>
                <w:b w:val="false"/>
                <w:i w:val="false"/>
                <w:color w:val="000000"/>
                <w:sz w:val="20"/>
              </w:rPr>
              <w:t>08-124-047-021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Хаиров Жанибек Ержанович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910902350426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08-124-005-313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Хаиров Мади Кадырханович  "Али"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690729302190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08-124-047-135</w:t>
            </w:r>
          </w:p>
          <w:p>
            <w:pPr>
              <w:spacing w:after="20"/>
              <w:ind w:left="20"/>
              <w:jc w:val="both"/>
            </w:pPr>
            <w:r>
              <w:rPr>
                <w:rFonts w:ascii="Times New Roman"/>
                <w:b w:val="false"/>
                <w:i w:val="false"/>
                <w:color w:val="000000"/>
                <w:sz w:val="20"/>
              </w:rPr>
              <w:t>08-124-047-179</w:t>
            </w:r>
          </w:p>
          <w:p>
            <w:pPr>
              <w:spacing w:after="20"/>
              <w:ind w:left="20"/>
              <w:jc w:val="both"/>
            </w:pPr>
            <w:r>
              <w:rPr>
                <w:rFonts w:ascii="Times New Roman"/>
                <w:b w:val="false"/>
                <w:i w:val="false"/>
                <w:color w:val="000000"/>
                <w:sz w:val="20"/>
              </w:rPr>
              <w:t>08-124-047-227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Хаирова Канслу  "Қараша"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510101411354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08-124-047-044</w:t>
            </w:r>
          </w:p>
          <w:p>
            <w:pPr>
              <w:spacing w:after="20"/>
              <w:ind w:left="20"/>
              <w:jc w:val="both"/>
            </w:pPr>
            <w:r>
              <w:rPr>
                <w:rFonts w:ascii="Times New Roman"/>
                <w:b w:val="false"/>
                <w:i w:val="false"/>
                <w:color w:val="000000"/>
                <w:sz w:val="20"/>
              </w:rPr>
              <w:t>08-124-047-168</w:t>
            </w:r>
          </w:p>
          <w:p>
            <w:pPr>
              <w:spacing w:after="20"/>
              <w:ind w:left="20"/>
              <w:jc w:val="both"/>
            </w:pPr>
            <w:r>
              <w:rPr>
                <w:rFonts w:ascii="Times New Roman"/>
                <w:b w:val="false"/>
                <w:i w:val="false"/>
                <w:color w:val="000000"/>
                <w:sz w:val="20"/>
              </w:rPr>
              <w:t>08-124-047-171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Хайдаров Ернар Серикович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840219301380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08-124-042-276</w:t>
            </w:r>
          </w:p>
          <w:p>
            <w:pPr>
              <w:spacing w:after="20"/>
              <w:ind w:left="20"/>
              <w:jc w:val="both"/>
            </w:pPr>
            <w:r>
              <w:rPr>
                <w:rFonts w:ascii="Times New Roman"/>
                <w:b w:val="false"/>
                <w:i w:val="false"/>
                <w:color w:val="000000"/>
                <w:sz w:val="20"/>
              </w:rPr>
              <w:t>08-124-042-283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Хайруллин Армат Нуржанулы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830227400737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08-124-047-156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Хайруллин Сансызбай Серикович "Нурбек"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680121301600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08-124-036-387</w:t>
            </w:r>
          </w:p>
          <w:p>
            <w:pPr>
              <w:spacing w:after="20"/>
              <w:ind w:left="20"/>
              <w:jc w:val="both"/>
            </w:pPr>
            <w:r>
              <w:rPr>
                <w:rFonts w:ascii="Times New Roman"/>
                <w:b w:val="false"/>
                <w:i w:val="false"/>
                <w:color w:val="000000"/>
                <w:sz w:val="20"/>
              </w:rPr>
              <w:t>08-124-036-388</w:t>
            </w:r>
          </w:p>
          <w:p>
            <w:pPr>
              <w:spacing w:after="20"/>
              <w:ind w:left="20"/>
              <w:jc w:val="both"/>
            </w:pPr>
            <w:r>
              <w:rPr>
                <w:rFonts w:ascii="Times New Roman"/>
                <w:b w:val="false"/>
                <w:i w:val="false"/>
                <w:color w:val="000000"/>
                <w:sz w:val="20"/>
              </w:rPr>
              <w:t>08-124-036-319</w:t>
            </w:r>
          </w:p>
          <w:p>
            <w:pPr>
              <w:spacing w:after="20"/>
              <w:ind w:left="20"/>
              <w:jc w:val="both"/>
            </w:pPr>
            <w:r>
              <w:rPr>
                <w:rFonts w:ascii="Times New Roman"/>
                <w:b w:val="false"/>
                <w:i w:val="false"/>
                <w:color w:val="000000"/>
                <w:sz w:val="20"/>
              </w:rPr>
              <w:t>08-124-036-424</w:t>
            </w:r>
          </w:p>
          <w:p>
            <w:pPr>
              <w:spacing w:after="20"/>
              <w:ind w:left="20"/>
              <w:jc w:val="both"/>
            </w:pPr>
            <w:r>
              <w:rPr>
                <w:rFonts w:ascii="Times New Roman"/>
                <w:b w:val="false"/>
                <w:i w:val="false"/>
                <w:color w:val="000000"/>
                <w:sz w:val="20"/>
              </w:rPr>
              <w:t>08-124-036-319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Хайршаков Козы-Корпеш Руменович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670711300925 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Халелова Шынар Ефремовна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830101402837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08-124-042-264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Харченко Александр Станиславович  "Ива"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730903302542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08-124-022-340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Хасанов Нурлан Мурзагалиевич  "Акбидай"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691024302567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08-124-036-017</w:t>
            </w:r>
          </w:p>
          <w:p>
            <w:pPr>
              <w:spacing w:after="20"/>
              <w:ind w:left="20"/>
              <w:jc w:val="both"/>
            </w:pPr>
            <w:r>
              <w:rPr>
                <w:rFonts w:ascii="Times New Roman"/>
                <w:b w:val="false"/>
                <w:i w:val="false"/>
                <w:color w:val="000000"/>
                <w:sz w:val="20"/>
              </w:rPr>
              <w:t>08-124-036-349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Хасанова Актойган Мухитовна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680404400904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08-124-010-312</w:t>
            </w:r>
          </w:p>
          <w:p>
            <w:pPr>
              <w:spacing w:after="20"/>
              <w:ind w:left="20"/>
              <w:jc w:val="both"/>
            </w:pPr>
            <w:r>
              <w:rPr>
                <w:rFonts w:ascii="Times New Roman"/>
                <w:b w:val="false"/>
                <w:i w:val="false"/>
                <w:color w:val="000000"/>
                <w:sz w:val="20"/>
              </w:rPr>
              <w:t>08-124-036-426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Хафизов Куаныш Сейтжанович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820514300828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08-124-018-222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Хизраев Ахмеджан Джабраилович  "Аккус"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510212301790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08-124-030-026</w:t>
            </w:r>
          </w:p>
          <w:p>
            <w:pPr>
              <w:spacing w:after="20"/>
              <w:ind w:left="20"/>
              <w:jc w:val="both"/>
            </w:pPr>
            <w:r>
              <w:rPr>
                <w:rFonts w:ascii="Times New Roman"/>
                <w:b w:val="false"/>
                <w:i w:val="false"/>
                <w:color w:val="000000"/>
                <w:sz w:val="20"/>
              </w:rPr>
              <w:t>08-124-030-887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Хойрашев Серик Бахытжанович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661125300643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Чапурина Галина Андреевна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510123401199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08-124-005-096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Чулаков Нурбейбит Жумагельдиевич "Чулаков"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860509303793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08-124-005-273</w:t>
            </w:r>
          </w:p>
          <w:p>
            <w:pPr>
              <w:spacing w:after="20"/>
              <w:ind w:left="20"/>
              <w:jc w:val="both"/>
            </w:pPr>
            <w:r>
              <w:rPr>
                <w:rFonts w:ascii="Times New Roman"/>
                <w:b w:val="false"/>
                <w:i w:val="false"/>
                <w:color w:val="000000"/>
                <w:sz w:val="20"/>
              </w:rPr>
              <w:t>08-124-005-274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Шаукенов Кадыргали Жоламанович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630228302166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Шахметов Руслан Мухамбетрахимович   "Аскербек"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780402300779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08-124-042-176</w:t>
            </w:r>
          </w:p>
          <w:p>
            <w:pPr>
              <w:spacing w:after="20"/>
              <w:ind w:left="20"/>
              <w:jc w:val="both"/>
            </w:pPr>
            <w:r>
              <w:rPr>
                <w:rFonts w:ascii="Times New Roman"/>
                <w:b w:val="false"/>
                <w:i w:val="false"/>
                <w:color w:val="000000"/>
                <w:sz w:val="20"/>
              </w:rPr>
              <w:t>08-124-042-239</w:t>
            </w:r>
          </w:p>
          <w:p>
            <w:pPr>
              <w:spacing w:after="20"/>
              <w:ind w:left="20"/>
              <w:jc w:val="both"/>
            </w:pPr>
            <w:r>
              <w:rPr>
                <w:rFonts w:ascii="Times New Roman"/>
                <w:b w:val="false"/>
                <w:i w:val="false"/>
                <w:color w:val="000000"/>
                <w:sz w:val="20"/>
              </w:rPr>
              <w:t>08-124-042-175</w:t>
            </w:r>
          </w:p>
          <w:p>
            <w:pPr>
              <w:spacing w:after="20"/>
              <w:ind w:left="20"/>
              <w:jc w:val="both"/>
            </w:pPr>
            <w:r>
              <w:rPr>
                <w:rFonts w:ascii="Times New Roman"/>
                <w:b w:val="false"/>
                <w:i w:val="false"/>
                <w:color w:val="000000"/>
                <w:sz w:val="20"/>
              </w:rPr>
              <w:t>08-124-042-130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Шиналиев Утепкали Гиляшевич   "Шиналиев"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391009300328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08-124-010-279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Шинбаев Нурбек Асылбекович  "Шинбаев"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790701300965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08-124-010-300</w:t>
            </w:r>
          </w:p>
          <w:p>
            <w:pPr>
              <w:spacing w:after="20"/>
              <w:ind w:left="20"/>
              <w:jc w:val="both"/>
            </w:pPr>
            <w:r>
              <w:rPr>
                <w:rFonts w:ascii="Times New Roman"/>
                <w:b w:val="false"/>
                <w:i w:val="false"/>
                <w:color w:val="000000"/>
                <w:sz w:val="20"/>
              </w:rPr>
              <w:t>08-124-010-129</w:t>
            </w:r>
          </w:p>
          <w:p>
            <w:pPr>
              <w:spacing w:after="20"/>
              <w:ind w:left="20"/>
              <w:jc w:val="both"/>
            </w:pPr>
            <w:r>
              <w:rPr>
                <w:rFonts w:ascii="Times New Roman"/>
                <w:b w:val="false"/>
                <w:i w:val="false"/>
                <w:color w:val="000000"/>
                <w:sz w:val="20"/>
              </w:rPr>
              <w:t>08-124-010-301</w:t>
            </w:r>
          </w:p>
          <w:p>
            <w:pPr>
              <w:spacing w:after="20"/>
              <w:ind w:left="20"/>
              <w:jc w:val="both"/>
            </w:pPr>
            <w:r>
              <w:rPr>
                <w:rFonts w:ascii="Times New Roman"/>
                <w:b w:val="false"/>
                <w:i w:val="false"/>
                <w:color w:val="000000"/>
                <w:sz w:val="20"/>
              </w:rPr>
              <w:t>08-124-010-130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Шканова Бакыт Темиргалиевна "Үміт"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671214402215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08-124-036-082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Шолтанова Есимжамал Калимовна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541021401599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08-124-036-113</w:t>
            </w:r>
          </w:p>
          <w:p>
            <w:pPr>
              <w:spacing w:after="20"/>
              <w:ind w:left="20"/>
              <w:jc w:val="both"/>
            </w:pPr>
            <w:r>
              <w:rPr>
                <w:rFonts w:ascii="Times New Roman"/>
                <w:b w:val="false"/>
                <w:i w:val="false"/>
                <w:color w:val="000000"/>
                <w:sz w:val="20"/>
              </w:rPr>
              <w:t>08-124-036-114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Шунаева Балслу Ашимовна "Дильназ"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490904401108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Шутанов Ерлан Куйшегалиевич  "Жұлдыз"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730605300417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08-124-042-217</w:t>
            </w:r>
          </w:p>
          <w:p>
            <w:pPr>
              <w:spacing w:after="20"/>
              <w:ind w:left="20"/>
              <w:jc w:val="both"/>
            </w:pPr>
            <w:r>
              <w:rPr>
                <w:rFonts w:ascii="Times New Roman"/>
                <w:b w:val="false"/>
                <w:i w:val="false"/>
                <w:color w:val="000000"/>
                <w:sz w:val="20"/>
              </w:rPr>
              <w:t>08-124-042-234</w:t>
            </w:r>
          </w:p>
          <w:p>
            <w:pPr>
              <w:spacing w:after="20"/>
              <w:ind w:left="20"/>
              <w:jc w:val="both"/>
            </w:pPr>
            <w:r>
              <w:rPr>
                <w:rFonts w:ascii="Times New Roman"/>
                <w:b w:val="false"/>
                <w:i w:val="false"/>
                <w:color w:val="000000"/>
                <w:sz w:val="20"/>
              </w:rPr>
              <w:t>08-124-042-218</w:t>
            </w:r>
          </w:p>
          <w:p>
            <w:pPr>
              <w:spacing w:after="20"/>
              <w:ind w:left="20"/>
              <w:jc w:val="both"/>
            </w:pPr>
            <w:r>
              <w:rPr>
                <w:rFonts w:ascii="Times New Roman"/>
                <w:b w:val="false"/>
                <w:i w:val="false"/>
                <w:color w:val="000000"/>
                <w:sz w:val="20"/>
              </w:rPr>
              <w:t>08-124-042-101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Шымиров Жениспай Бисенбаевич  "Байтерек"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600410302932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08-124-042-184</w:t>
            </w:r>
          </w:p>
          <w:p>
            <w:pPr>
              <w:spacing w:after="20"/>
              <w:ind w:left="20"/>
              <w:jc w:val="both"/>
            </w:pPr>
            <w:r>
              <w:rPr>
                <w:rFonts w:ascii="Times New Roman"/>
                <w:b w:val="false"/>
                <w:i w:val="false"/>
                <w:color w:val="000000"/>
                <w:sz w:val="20"/>
              </w:rPr>
              <w:t>08-124-042-185</w:t>
            </w:r>
          </w:p>
          <w:p>
            <w:pPr>
              <w:spacing w:after="20"/>
              <w:ind w:left="20"/>
              <w:jc w:val="both"/>
            </w:pPr>
            <w:r>
              <w:rPr>
                <w:rFonts w:ascii="Times New Roman"/>
                <w:b w:val="false"/>
                <w:i w:val="false"/>
                <w:color w:val="000000"/>
                <w:sz w:val="20"/>
              </w:rPr>
              <w:t>08-124-018-180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Щербинин Руслан Николаевич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760406301008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08-124-030-825</w:t>
            </w:r>
          </w:p>
          <w:p>
            <w:pPr>
              <w:spacing w:after="20"/>
              <w:ind w:left="20"/>
              <w:jc w:val="both"/>
            </w:pPr>
            <w:r>
              <w:rPr>
                <w:rFonts w:ascii="Times New Roman"/>
                <w:b w:val="false"/>
                <w:i w:val="false"/>
                <w:color w:val="000000"/>
                <w:sz w:val="20"/>
              </w:rPr>
              <w:t>08-124-030-826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Юсупов Нуржан Уразаевич  "Уразай"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680520300857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08-124-047-201</w:t>
            </w:r>
          </w:p>
          <w:p>
            <w:pPr>
              <w:spacing w:after="20"/>
              <w:ind w:left="20"/>
              <w:jc w:val="both"/>
            </w:pPr>
            <w:r>
              <w:rPr>
                <w:rFonts w:ascii="Times New Roman"/>
                <w:b w:val="false"/>
                <w:i w:val="false"/>
                <w:color w:val="000000"/>
                <w:sz w:val="20"/>
              </w:rPr>
              <w:t>08-124-047-229</w:t>
            </w:r>
          </w:p>
          <w:p>
            <w:pPr>
              <w:spacing w:after="20"/>
              <w:ind w:left="20"/>
              <w:jc w:val="both"/>
            </w:pPr>
            <w:r>
              <w:rPr>
                <w:rFonts w:ascii="Times New Roman"/>
                <w:b w:val="false"/>
                <w:i w:val="false"/>
                <w:color w:val="000000"/>
                <w:sz w:val="20"/>
              </w:rPr>
              <w:t>08-124-047-231</w:t>
            </w:r>
          </w:p>
          <w:p>
            <w:pPr>
              <w:spacing w:after="20"/>
              <w:ind w:left="20"/>
              <w:jc w:val="both"/>
            </w:pPr>
            <w:r>
              <w:rPr>
                <w:rFonts w:ascii="Times New Roman"/>
                <w:b w:val="false"/>
                <w:i w:val="false"/>
                <w:color w:val="000000"/>
                <w:sz w:val="20"/>
              </w:rPr>
              <w:t>08-124-047-230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Ялпаков Асхат Максотович  "Ерасыл"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810519301584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08-124-036-430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Мусенов Нариман Дюсекешевич "Луч"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960140001466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08-124-022-257</w:t>
            </w:r>
          </w:p>
          <w:p>
            <w:pPr>
              <w:spacing w:after="20"/>
              <w:ind w:left="20"/>
              <w:jc w:val="both"/>
            </w:pPr>
            <w:r>
              <w:rPr>
                <w:rFonts w:ascii="Times New Roman"/>
                <w:b w:val="false"/>
                <w:i w:val="false"/>
                <w:color w:val="000000"/>
                <w:sz w:val="20"/>
              </w:rPr>
              <w:t>08-124-022-279</w:t>
            </w:r>
          </w:p>
          <w:p>
            <w:pPr>
              <w:spacing w:after="20"/>
              <w:ind w:left="20"/>
              <w:jc w:val="both"/>
            </w:pPr>
            <w:r>
              <w:rPr>
                <w:rFonts w:ascii="Times New Roman"/>
                <w:b w:val="false"/>
                <w:i w:val="false"/>
                <w:color w:val="000000"/>
                <w:sz w:val="20"/>
              </w:rPr>
              <w:t>08-124-022-281</w:t>
            </w:r>
          </w:p>
          <w:p>
            <w:pPr>
              <w:spacing w:after="20"/>
              <w:ind w:left="20"/>
              <w:jc w:val="both"/>
            </w:pPr>
            <w:r>
              <w:rPr>
                <w:rFonts w:ascii="Times New Roman"/>
                <w:b w:val="false"/>
                <w:i w:val="false"/>
                <w:color w:val="000000"/>
                <w:sz w:val="20"/>
              </w:rPr>
              <w:t>08-124-022-282</w:t>
            </w:r>
          </w:p>
          <w:p>
            <w:pPr>
              <w:spacing w:after="20"/>
              <w:ind w:left="20"/>
              <w:jc w:val="both"/>
            </w:pPr>
            <w:r>
              <w:rPr>
                <w:rFonts w:ascii="Times New Roman"/>
                <w:b w:val="false"/>
                <w:i w:val="false"/>
                <w:color w:val="000000"/>
                <w:sz w:val="20"/>
              </w:rPr>
              <w:t>08-124-022-007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"Агро АДМ" ЖШС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80240022983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08-124-030-838</w:t>
            </w:r>
          </w:p>
          <w:p>
            <w:pPr>
              <w:spacing w:after="20"/>
              <w:ind w:left="20"/>
              <w:jc w:val="both"/>
            </w:pPr>
            <w:r>
              <w:rPr>
                <w:rFonts w:ascii="Times New Roman"/>
                <w:b w:val="false"/>
                <w:i w:val="false"/>
                <w:color w:val="000000"/>
                <w:sz w:val="20"/>
              </w:rPr>
              <w:t>08-124-005-248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Мендигалиев Аскар "Ізденіс"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011240002097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08-124-042-204</w:t>
            </w:r>
          </w:p>
          <w:p>
            <w:pPr>
              <w:spacing w:after="20"/>
              <w:ind w:left="20"/>
              <w:jc w:val="both"/>
            </w:pPr>
            <w:r>
              <w:rPr>
                <w:rFonts w:ascii="Times New Roman"/>
                <w:b w:val="false"/>
                <w:i w:val="false"/>
                <w:color w:val="000000"/>
                <w:sz w:val="20"/>
              </w:rPr>
              <w:t>08-124-042-151</w:t>
            </w:r>
          </w:p>
          <w:p>
            <w:pPr>
              <w:spacing w:after="20"/>
              <w:ind w:left="20"/>
              <w:jc w:val="both"/>
            </w:pPr>
            <w:r>
              <w:rPr>
                <w:rFonts w:ascii="Times New Roman"/>
                <w:b w:val="false"/>
                <w:i w:val="false"/>
                <w:color w:val="000000"/>
                <w:sz w:val="20"/>
              </w:rPr>
              <w:t>08-124-042-220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Бекчурин Кадырбек Аскарович  "GSB AGRO"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150740027908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08-124-036-411</w:t>
            </w:r>
          </w:p>
          <w:p>
            <w:pPr>
              <w:spacing w:after="20"/>
              <w:ind w:left="20"/>
              <w:jc w:val="both"/>
            </w:pPr>
            <w:r>
              <w:rPr>
                <w:rFonts w:ascii="Times New Roman"/>
                <w:b w:val="false"/>
                <w:i w:val="false"/>
                <w:color w:val="000000"/>
                <w:sz w:val="20"/>
              </w:rPr>
              <w:t>08-124-036-265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 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160140017019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08-124-030-900</w:t>
            </w:r>
          </w:p>
          <w:p>
            <w:pPr>
              <w:spacing w:after="20"/>
              <w:ind w:left="20"/>
              <w:jc w:val="both"/>
            </w:pPr>
            <w:r>
              <w:rPr>
                <w:rFonts w:ascii="Times New Roman"/>
                <w:b w:val="false"/>
                <w:i w:val="false"/>
                <w:color w:val="000000"/>
                <w:sz w:val="20"/>
              </w:rPr>
              <w:t>08-124-030-866</w:t>
            </w:r>
          </w:p>
          <w:p>
            <w:pPr>
              <w:spacing w:after="20"/>
              <w:ind w:left="20"/>
              <w:jc w:val="both"/>
            </w:pPr>
            <w:r>
              <w:rPr>
                <w:rFonts w:ascii="Times New Roman"/>
                <w:b w:val="false"/>
                <w:i w:val="false"/>
                <w:color w:val="000000"/>
                <w:sz w:val="20"/>
              </w:rPr>
              <w:t>08-124-030-898</w:t>
            </w:r>
          </w:p>
          <w:p>
            <w:pPr>
              <w:spacing w:after="20"/>
              <w:ind w:left="20"/>
              <w:jc w:val="both"/>
            </w:pPr>
            <w:r>
              <w:rPr>
                <w:rFonts w:ascii="Times New Roman"/>
                <w:b w:val="false"/>
                <w:i w:val="false"/>
                <w:color w:val="000000"/>
                <w:sz w:val="20"/>
              </w:rPr>
              <w:t>08-124-030-899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"Тасқала НаноЦемент" ЖШС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150940008265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08-124-030-870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Марат Маулетжанович  "Hazar Agro"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191240013977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08-124-047-019</w:t>
            </w:r>
          </w:p>
          <w:p>
            <w:pPr>
              <w:spacing w:after="20"/>
              <w:ind w:left="20"/>
              <w:jc w:val="both"/>
            </w:pPr>
            <w:r>
              <w:rPr>
                <w:rFonts w:ascii="Times New Roman"/>
                <w:b w:val="false"/>
                <w:i w:val="false"/>
                <w:color w:val="000000"/>
                <w:sz w:val="20"/>
              </w:rPr>
              <w:t>08-124-036-423</w:t>
            </w:r>
          </w:p>
          <w:p>
            <w:pPr>
              <w:spacing w:after="20"/>
              <w:ind w:left="20"/>
              <w:jc w:val="both"/>
            </w:pPr>
            <w:r>
              <w:rPr>
                <w:rFonts w:ascii="Times New Roman"/>
                <w:b w:val="false"/>
                <w:i w:val="false"/>
                <w:color w:val="000000"/>
                <w:sz w:val="20"/>
              </w:rPr>
              <w:t>08-124-036-321</w:t>
            </w:r>
          </w:p>
          <w:p>
            <w:pPr>
              <w:spacing w:after="20"/>
              <w:ind w:left="20"/>
              <w:jc w:val="both"/>
            </w:pPr>
            <w:r>
              <w:rPr>
                <w:rFonts w:ascii="Times New Roman"/>
                <w:b w:val="false"/>
                <w:i w:val="false"/>
                <w:color w:val="000000"/>
                <w:sz w:val="20"/>
              </w:rPr>
              <w:t>08-124-036-322</w:t>
            </w:r>
          </w:p>
          <w:p>
            <w:pPr>
              <w:spacing w:after="20"/>
              <w:ind w:left="20"/>
              <w:jc w:val="both"/>
            </w:pPr>
            <w:r>
              <w:rPr>
                <w:rFonts w:ascii="Times New Roman"/>
                <w:b w:val="false"/>
                <w:i w:val="false"/>
                <w:color w:val="000000"/>
                <w:sz w:val="20"/>
              </w:rPr>
              <w:t>08-124-036-323</w:t>
            </w:r>
          </w:p>
          <w:p>
            <w:pPr>
              <w:spacing w:after="20"/>
              <w:ind w:left="20"/>
              <w:jc w:val="both"/>
            </w:pPr>
            <w:r>
              <w:rPr>
                <w:rFonts w:ascii="Times New Roman"/>
                <w:b w:val="false"/>
                <w:i w:val="false"/>
                <w:color w:val="000000"/>
                <w:sz w:val="20"/>
              </w:rPr>
              <w:t>08-124-036-324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"AirMarAgro"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210340003246 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"Golden field-23" ЖСШ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23114003760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"KazLamb"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191040021587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08-124-005-297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"NSD Invest" ЖСШ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201240020055 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"АБТ 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200340015456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08-124-018-197</w:t>
            </w:r>
          </w:p>
          <w:p>
            <w:pPr>
              <w:spacing w:after="20"/>
              <w:ind w:left="20"/>
              <w:jc w:val="both"/>
            </w:pPr>
            <w:r>
              <w:rPr>
                <w:rFonts w:ascii="Times New Roman"/>
                <w:b w:val="false"/>
                <w:i w:val="false"/>
                <w:color w:val="000000"/>
                <w:sz w:val="20"/>
              </w:rPr>
              <w:t>08-124-018-198</w:t>
            </w:r>
          </w:p>
          <w:p>
            <w:pPr>
              <w:spacing w:after="20"/>
              <w:ind w:left="20"/>
              <w:jc w:val="both"/>
            </w:pPr>
            <w:r>
              <w:rPr>
                <w:rFonts w:ascii="Times New Roman"/>
                <w:b w:val="false"/>
                <w:i w:val="false"/>
                <w:color w:val="000000"/>
                <w:sz w:val="20"/>
              </w:rPr>
              <w:t>08-124-018-199</w:t>
            </w:r>
          </w:p>
          <w:p>
            <w:pPr>
              <w:spacing w:after="20"/>
              <w:ind w:left="20"/>
              <w:jc w:val="both"/>
            </w:pPr>
            <w:r>
              <w:rPr>
                <w:rFonts w:ascii="Times New Roman"/>
                <w:b w:val="false"/>
                <w:i w:val="false"/>
                <w:color w:val="000000"/>
                <w:sz w:val="20"/>
              </w:rPr>
              <w:t>08-124-018-210</w:t>
            </w:r>
          </w:p>
          <w:p>
            <w:pPr>
              <w:spacing w:after="20"/>
              <w:ind w:left="20"/>
              <w:jc w:val="both"/>
            </w:pPr>
            <w:r>
              <w:rPr>
                <w:rFonts w:ascii="Times New Roman"/>
                <w:b w:val="false"/>
                <w:i w:val="false"/>
                <w:color w:val="000000"/>
                <w:sz w:val="20"/>
              </w:rPr>
              <w:t>08-124-018-211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Ергалиев Канабек Адынович  "Ү-Шеркеш-Б" ЖСШ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231240020675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08-124-030-884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"Аулет&amp;ММ"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200340016444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08-124-042-245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"Бекболат"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200840002086 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08-124-018-051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"Керемет-Био" ЖСШ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940004303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08-124-018-232</w:t>
            </w:r>
          </w:p>
          <w:p>
            <w:pPr>
              <w:spacing w:after="20"/>
              <w:ind w:left="20"/>
              <w:jc w:val="both"/>
            </w:pPr>
            <w:r>
              <w:rPr>
                <w:rFonts w:ascii="Times New Roman"/>
                <w:b w:val="false"/>
                <w:i w:val="false"/>
                <w:color w:val="000000"/>
                <w:sz w:val="20"/>
              </w:rPr>
              <w:t>08-124-030-874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"НБ-Агро" ЖСШ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220240027360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"Старт SG"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200640005310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08-124-042-262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"Хантөре 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180940014413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08-124-018-216</w:t>
            </w:r>
          </w:p>
          <w:p>
            <w:pPr>
              <w:spacing w:after="20"/>
              <w:ind w:left="20"/>
              <w:jc w:val="both"/>
            </w:pPr>
            <w:r>
              <w:rPr>
                <w:rFonts w:ascii="Times New Roman"/>
                <w:b w:val="false"/>
                <w:i w:val="false"/>
                <w:color w:val="000000"/>
                <w:sz w:val="20"/>
              </w:rPr>
              <w:t>08-124-018-217</w:t>
            </w:r>
          </w:p>
          <w:p>
            <w:pPr>
              <w:spacing w:after="20"/>
              <w:ind w:left="20"/>
              <w:jc w:val="both"/>
            </w:pPr>
            <w:r>
              <w:rPr>
                <w:rFonts w:ascii="Times New Roman"/>
                <w:b w:val="false"/>
                <w:i w:val="false"/>
                <w:color w:val="000000"/>
                <w:sz w:val="20"/>
              </w:rPr>
              <w:t>08-124-018-228</w:t>
            </w:r>
          </w:p>
          <w:p>
            <w:pPr>
              <w:spacing w:after="20"/>
              <w:ind w:left="20"/>
              <w:jc w:val="both"/>
            </w:pPr>
            <w:r>
              <w:rPr>
                <w:rFonts w:ascii="Times New Roman"/>
                <w:b w:val="false"/>
                <w:i w:val="false"/>
                <w:color w:val="000000"/>
                <w:sz w:val="20"/>
              </w:rPr>
              <w:t>08-124-018-229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"Мясная индустрия"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Силибаев Нурбол Ербулович  "Фаст Бим" ЖСШ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930514351374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08-124-032-220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Кошекенов Азат "Өнер Орда"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200840011818 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08-124-005-301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Доскалиев Марлен Талапкалиевич "Kokshat Invest"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200440003159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08-124-047-137</w:t>
            </w:r>
          </w:p>
          <w:p>
            <w:pPr>
              <w:spacing w:after="20"/>
              <w:ind w:left="20"/>
              <w:jc w:val="both"/>
            </w:pPr>
            <w:r>
              <w:rPr>
                <w:rFonts w:ascii="Times New Roman"/>
                <w:b w:val="false"/>
                <w:i w:val="false"/>
                <w:color w:val="000000"/>
                <w:sz w:val="20"/>
              </w:rPr>
              <w:t>08-124-047-157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"Шахабайлар"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221140024791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Файзуллин Аманжол Нурманұлы  "AMANTRADE" ЖСШ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201140016995 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Курмангалиева Гульсара Юсуповна "Taskala Et-BKO"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190240025663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08-124-022-401</w:t>
            </w:r>
          </w:p>
          <w:p>
            <w:pPr>
              <w:spacing w:after="20"/>
              <w:ind w:left="20"/>
              <w:jc w:val="both"/>
            </w:pPr>
            <w:r>
              <w:rPr>
                <w:rFonts w:ascii="Times New Roman"/>
                <w:b w:val="false"/>
                <w:i w:val="false"/>
                <w:color w:val="000000"/>
                <w:sz w:val="20"/>
              </w:rPr>
              <w:t>08-124-022-399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Сакпиреев Бауыржан Аскарович "BRAT.M"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130240023061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08-124-005-289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КРС" АШӨК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830331301070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Жумашев Ерик Калиуллаевич  "Чижа-2 Агро" АШӨК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170340031450 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"Талдыбұлақ Агро" АШӨК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200340007297 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"Жас-Қайрат Агро" АШӨК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200340024564 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Ауыл" АШӨК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170540009044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08-124-036-443</w:t>
            </w:r>
          </w:p>
          <w:p>
            <w:pPr>
              <w:spacing w:after="20"/>
              <w:ind w:left="20"/>
              <w:jc w:val="both"/>
            </w:pPr>
            <w:r>
              <w:rPr>
                <w:rFonts w:ascii="Times New Roman"/>
                <w:b w:val="false"/>
                <w:i w:val="false"/>
                <w:color w:val="000000"/>
                <w:sz w:val="20"/>
              </w:rPr>
              <w:t>08-124-036-444</w:t>
            </w:r>
          </w:p>
          <w:p>
            <w:pPr>
              <w:spacing w:after="20"/>
              <w:ind w:left="20"/>
              <w:jc w:val="both"/>
            </w:pPr>
            <w:r>
              <w:rPr>
                <w:rFonts w:ascii="Times New Roman"/>
                <w:b w:val="false"/>
                <w:i w:val="false"/>
                <w:color w:val="000000"/>
                <w:sz w:val="20"/>
              </w:rPr>
              <w:t>08-124-036-308</w:t>
            </w:r>
          </w:p>
          <w:p>
            <w:pPr>
              <w:spacing w:after="20"/>
              <w:ind w:left="20"/>
              <w:jc w:val="both"/>
            </w:pPr>
            <w:r>
              <w:rPr>
                <w:rFonts w:ascii="Times New Roman"/>
                <w:b w:val="false"/>
                <w:i w:val="false"/>
                <w:color w:val="000000"/>
                <w:sz w:val="20"/>
              </w:rPr>
              <w:t>08-124-036-310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"Нигметулла" АШӨК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150740026682 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08-124-005-310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"Бекет Аман" АШӨК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160840028347 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08-124-005-316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"Еменжар-агро" АШӨК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200940033045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"Даяна-Т" АШӨК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201040001329  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"Ағайын АА" АШӨК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200740027642 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08-124-018-255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Колледж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940240000854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08-124-022-274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БҚАТУ "Жангирхана"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21140000425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08-124-042-152 08-124-042-193 08-124-042-194 08-124-042-189 08-124-042-190 08-124-042-191 08-124-042-192 08-124-042-213 08-124-042-214 08-124-042-215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СШ Шипово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r>
    </w:tbl>
    <w:bookmarkStart w:name="z59" w:id="53"/>
    <w:p>
      <w:pPr>
        <w:spacing w:after="0"/>
        <w:ind w:left="0"/>
        <w:jc w:val="both"/>
      </w:pPr>
      <w:r>
        <w:rPr>
          <w:rFonts w:ascii="Times New Roman"/>
          <w:b w:val="false"/>
          <w:i w:val="false"/>
          <w:color w:val="000000"/>
          <w:sz w:val="28"/>
        </w:rPr>
        <w:t>
      4-кесте. Жайылымдарды бөлу</w:t>
      </w:r>
    </w:p>
    <w:bookmarkEnd w:id="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 үшін қажетті жайылым алаңы, мың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жайылымдардың алаңы, мың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жайылымдардың алаңы, мың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Қосшы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Қосшы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Шежін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Шежін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60" w:id="54"/>
    <w:p>
      <w:pPr>
        <w:spacing w:after="0"/>
        <w:ind w:left="0"/>
        <w:jc w:val="both"/>
      </w:pPr>
      <w:r>
        <w:rPr>
          <w:rFonts w:ascii="Times New Roman"/>
          <w:b w:val="false"/>
          <w:i w:val="false"/>
          <w:color w:val="000000"/>
          <w:sz w:val="28"/>
        </w:rPr>
        <w:t>
      Ауыл шаруашылығы жануарларын жаю үшін _128,9505 мың гектар жайылым қажет.</w:t>
      </w:r>
    </w:p>
    <w:bookmarkEnd w:id="54"/>
    <w:bookmarkStart w:name="z61" w:id="55"/>
    <w:p>
      <w:pPr>
        <w:spacing w:after="0"/>
        <w:ind w:left="0"/>
        <w:jc w:val="both"/>
      </w:pPr>
      <w:r>
        <w:rPr>
          <w:rFonts w:ascii="Times New Roman"/>
          <w:b w:val="false"/>
          <w:i w:val="false"/>
          <w:color w:val="000000"/>
          <w:sz w:val="28"/>
        </w:rPr>
        <w:t>
      __124,7505 мың гектар алаңды алып жатқан көпшілік пайдаланатын жайылымдарда</w:t>
      </w:r>
    </w:p>
    <w:bookmarkEnd w:id="55"/>
    <w:bookmarkStart w:name="z62" w:id="56"/>
    <w:p>
      <w:pPr>
        <w:spacing w:after="0"/>
        <w:ind w:left="0"/>
        <w:jc w:val="both"/>
      </w:pPr>
      <w:r>
        <w:rPr>
          <w:rFonts w:ascii="Times New Roman"/>
          <w:b w:val="false"/>
          <w:i w:val="false"/>
          <w:color w:val="000000"/>
          <w:sz w:val="28"/>
        </w:rPr>
        <w:t>
      45,947_ мал басы жайылады,</w:t>
      </w:r>
    </w:p>
    <w:bookmarkEnd w:id="56"/>
    <w:bookmarkStart w:name="z63" w:id="57"/>
    <w:p>
      <w:pPr>
        <w:spacing w:after="0"/>
        <w:ind w:left="0"/>
        <w:jc w:val="both"/>
      </w:pPr>
      <w:r>
        <w:rPr>
          <w:rFonts w:ascii="Times New Roman"/>
          <w:b w:val="false"/>
          <w:i w:val="false"/>
          <w:color w:val="000000"/>
          <w:sz w:val="28"/>
        </w:rPr>
        <w:t>
      5-кесте. Қосымша қажет етілетін жайылымдар</w:t>
      </w:r>
    </w:p>
    <w:bookmarkEnd w:id="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w:t>
            </w:r>
          </w:p>
          <w:p>
            <w:pPr>
              <w:spacing w:after="20"/>
              <w:ind w:left="20"/>
              <w:jc w:val="both"/>
            </w:pPr>
            <w:r>
              <w:rPr>
                <w:rFonts w:ascii="Times New Roman"/>
                <w:b w:val="false"/>
                <w:i w:val="false"/>
                <w:color w:val="000000"/>
                <w:sz w:val="20"/>
              </w:rPr>
              <w:t>№</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жерлерден қажет етілетін қосымша жайылымдар, мың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берілетін жайылымдар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пайдаланушыларға жер пайдалануға берілуі мүмкін жайылымдар, мың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 мақсатында резервке қойылуға тиіс жайылымдар, мың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 ауылдық округі (жайылымның жалпы көлемі -4,631 га)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 ауылдық округі (жайылымның жалпы көлемі -5,575 га)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 ауылдық округі (жайылымның жалпы көлемі -16,012 га)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2025-2029 жылдарға арналған жайылымдарды</w:t>
            </w:r>
            <w:r>
              <w:br/>
            </w:r>
            <w:r>
              <w:rPr>
                <w:rFonts w:ascii="Times New Roman"/>
                <w:b w:val="false"/>
                <w:i w:val="false"/>
                <w:color w:val="000000"/>
                <w:sz w:val="20"/>
              </w:rPr>
              <w:t>басқару</w:t>
            </w:r>
            <w:r>
              <w:br/>
            </w:r>
            <w:r>
              <w:rPr>
                <w:rFonts w:ascii="Times New Roman"/>
                <w:b w:val="false"/>
                <w:i w:val="false"/>
                <w:color w:val="000000"/>
                <w:sz w:val="20"/>
              </w:rPr>
              <w:t>және оларды пайдалану жоспарына</w:t>
            </w:r>
            <w:r>
              <w:br/>
            </w:r>
            <w:r>
              <w:rPr>
                <w:rFonts w:ascii="Times New Roman"/>
                <w:b w:val="false"/>
                <w:i w:val="false"/>
                <w:color w:val="000000"/>
                <w:sz w:val="20"/>
              </w:rPr>
              <w:t>2-қосымша</w:t>
            </w:r>
          </w:p>
        </w:tc>
      </w:tr>
    </w:tbl>
    <w:bookmarkStart w:name="z65" w:id="58"/>
    <w:p>
      <w:pPr>
        <w:spacing w:after="0"/>
        <w:ind w:left="0"/>
        <w:jc w:val="both"/>
      </w:pPr>
      <w:r>
        <w:rPr>
          <w:rFonts w:ascii="Times New Roman"/>
          <w:b w:val="false"/>
          <w:i w:val="false"/>
          <w:color w:val="000000"/>
          <w:sz w:val="28"/>
        </w:rPr>
        <w:t>
      Жайылымдарды геоботаникалық зерттеп-қарау мәліметтері</w:t>
      </w:r>
    </w:p>
    <w:bookmarkEnd w:id="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алқаптардың жіктемесі бойынша және түсініксөз бойынша шифрлар, күні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Контурлар мен сипаттамалар нөмірі (жақша ішінде)</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 типтерінің (айырмаларының, түрлендірулерінің) жер бедеріне топыраққа байланыстырылған атауы. Басқа жерлер мен алқаптардың атауы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Алқап түрі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Контурдағы пайыздық қатынас</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гектар</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Заманауи пайдаланылуы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түсімділік, гектарына центнерден (зерттеп-қарау жылы)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 w:id="59"/>
          <w:p>
            <w:pPr>
              <w:spacing w:after="20"/>
              <w:ind w:left="20"/>
              <w:jc w:val="both"/>
            </w:pPr>
            <w:r>
              <w:rPr>
                <w:rFonts w:ascii="Times New Roman"/>
                <w:b w:val="false"/>
                <w:i w:val="false"/>
                <w:color w:val="000000"/>
                <w:sz w:val="20"/>
              </w:rPr>
              <w:t>
Орташа жыл ішінде желінетін өсімдіктердің түсімділігі:</w:t>
            </w:r>
          </w:p>
          <w:bookmarkEnd w:id="59"/>
          <w:p>
            <w:pPr>
              <w:spacing w:after="20"/>
              <w:ind w:left="20"/>
              <w:jc w:val="both"/>
            </w:pPr>
            <w:r>
              <w:rPr>
                <w:rFonts w:ascii="Times New Roman"/>
                <w:b w:val="false"/>
                <w:i w:val="false"/>
                <w:color w:val="000000"/>
                <w:sz w:val="20"/>
              </w:rPr>
              <w:t>
құрғақ массаның гектарына центнерден, азық бірлігінің гектарына центнерден, қорытылатын протеиннің гектарына килограмм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маусымдар бойынша жайылымдық азық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шабылатын жайылым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14</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ауылдық округі</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 w:id="60"/>
          <w:p>
            <w:pPr>
              <w:spacing w:after="20"/>
              <w:ind w:left="20"/>
              <w:jc w:val="both"/>
            </w:pPr>
            <w:r>
              <w:rPr>
                <w:rFonts w:ascii="Times New Roman"/>
                <w:b w:val="false"/>
                <w:i w:val="false"/>
                <w:color w:val="000000"/>
                <w:sz w:val="20"/>
              </w:rPr>
              <w:t>
Қорымның толқынды және адырлы жазығы. 26 Достық ао 1. Қара каштандағы бетеге-жауырсын шөпті-жусан (Беккер бетегесі, Лессинг мамық шөбі, Лерзовская және австриялық жусан)</w:t>
            </w:r>
          </w:p>
          <w:bookmarkEnd w:id="60"/>
          <w:p>
            <w:pPr>
              <w:spacing w:after="20"/>
              <w:ind w:left="20"/>
              <w:jc w:val="both"/>
            </w:pPr>
            <w:r>
              <w:rPr>
                <w:rFonts w:ascii="Times New Roman"/>
                <w:b w:val="false"/>
                <w:i w:val="false"/>
                <w:color w:val="000000"/>
                <w:sz w:val="20"/>
              </w:rPr>
              <w:t>
сортаң орташа тереңдік, орташа тереңдікте сазды топырақтар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мәдени жайылымдар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3,3</w:t>
            </w:r>
          </w:p>
          <w:p>
            <w:pPr>
              <w:spacing w:after="20"/>
              <w:ind w:left="20"/>
              <w:jc w:val="both"/>
            </w:pPr>
            <w:r>
              <w:rPr>
                <w:rFonts w:ascii="Times New Roman"/>
                <w:b w:val="false"/>
                <w:i w:val="false"/>
                <w:color w:val="000000"/>
                <w:sz w:val="20"/>
              </w:rPr>
              <w:t>50,9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p>
            <w:pPr>
              <w:spacing w:after="20"/>
              <w:ind w:left="20"/>
              <w:jc w:val="both"/>
            </w:pPr>
            <w:r>
              <w:rPr>
                <w:rFonts w:ascii="Times New Roman"/>
                <w:b w:val="false"/>
                <w:i w:val="false"/>
                <w:color w:val="000000"/>
                <w:sz w:val="20"/>
              </w:rPr>
              <w:t>3,9</w:t>
            </w:r>
          </w:p>
          <w:p>
            <w:pPr>
              <w:spacing w:after="20"/>
              <w:ind w:left="20"/>
              <w:jc w:val="both"/>
            </w:pPr>
            <w:r>
              <w:rPr>
                <w:rFonts w:ascii="Times New Roman"/>
                <w:b w:val="false"/>
                <w:i w:val="false"/>
                <w:color w:val="000000"/>
                <w:sz w:val="20"/>
              </w:rPr>
              <w:t>34,0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p>
            <w:pPr>
              <w:spacing w:after="20"/>
              <w:ind w:left="20"/>
              <w:jc w:val="both"/>
            </w:pPr>
            <w:r>
              <w:rPr>
                <w:rFonts w:ascii="Times New Roman"/>
                <w:b w:val="false"/>
                <w:i w:val="false"/>
                <w:color w:val="000000"/>
                <w:sz w:val="20"/>
              </w:rPr>
              <w:t>2,3</w:t>
            </w:r>
          </w:p>
          <w:p>
            <w:pPr>
              <w:spacing w:after="20"/>
              <w:ind w:left="20"/>
              <w:jc w:val="both"/>
            </w:pPr>
            <w:r>
              <w:rPr>
                <w:rFonts w:ascii="Times New Roman"/>
                <w:b w:val="false"/>
                <w:i w:val="false"/>
                <w:color w:val="000000"/>
                <w:sz w:val="20"/>
              </w:rPr>
              <w:t>13,6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1,2</w:t>
            </w:r>
          </w:p>
          <w:p>
            <w:pPr>
              <w:spacing w:after="20"/>
              <w:ind w:left="20"/>
              <w:jc w:val="both"/>
            </w:pPr>
            <w:r>
              <w:rPr>
                <w:rFonts w:ascii="Times New Roman"/>
                <w:b w:val="false"/>
                <w:i w:val="false"/>
                <w:color w:val="000000"/>
                <w:sz w:val="20"/>
              </w:rPr>
              <w:t>6,8</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 ауылдық округі</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25.07.2020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Қара каштан жаңа дамымаған сазды топырақтарда бетегелі-шымтезек-Лерхов жусаны (борозды және Беккер бетегесі, жіңішке бетеге, түкті қауырсынды шөп, Лерховская жусан)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мәдени жайылымдар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p>
            <w:pPr>
              <w:spacing w:after="20"/>
              <w:ind w:left="20"/>
              <w:jc w:val="both"/>
            </w:pPr>
            <w:r>
              <w:rPr>
                <w:rFonts w:ascii="Times New Roman"/>
                <w:b w:val="false"/>
                <w:i w:val="false"/>
                <w:color w:val="000000"/>
                <w:sz w:val="20"/>
              </w:rPr>
              <w:t>3,1</w:t>
            </w:r>
          </w:p>
          <w:p>
            <w:pPr>
              <w:spacing w:after="20"/>
              <w:ind w:left="20"/>
              <w:jc w:val="both"/>
            </w:pPr>
            <w:r>
              <w:rPr>
                <w:rFonts w:ascii="Times New Roman"/>
                <w:b w:val="false"/>
                <w:i w:val="false"/>
                <w:color w:val="000000"/>
                <w:sz w:val="20"/>
              </w:rPr>
              <w:t>37,5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3,4</w:t>
            </w:r>
          </w:p>
          <w:p>
            <w:pPr>
              <w:spacing w:after="20"/>
              <w:ind w:left="20"/>
              <w:jc w:val="both"/>
            </w:pPr>
            <w:r>
              <w:rPr>
                <w:rFonts w:ascii="Times New Roman"/>
                <w:b w:val="false"/>
                <w:i w:val="false"/>
                <w:color w:val="000000"/>
                <w:sz w:val="20"/>
              </w:rPr>
              <w:t>29,3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p>
            <w:pPr>
              <w:spacing w:after="20"/>
              <w:ind w:left="20"/>
              <w:jc w:val="both"/>
            </w:pPr>
            <w:r>
              <w:rPr>
                <w:rFonts w:ascii="Times New Roman"/>
                <w:b w:val="false"/>
                <w:i w:val="false"/>
                <w:color w:val="000000"/>
                <w:sz w:val="20"/>
              </w:rPr>
              <w:t>2,5</w:t>
            </w:r>
          </w:p>
          <w:p>
            <w:pPr>
              <w:spacing w:after="20"/>
              <w:ind w:left="20"/>
              <w:jc w:val="both"/>
            </w:pPr>
            <w:r>
              <w:rPr>
                <w:rFonts w:ascii="Times New Roman"/>
                <w:b w:val="false"/>
                <w:i w:val="false"/>
                <w:color w:val="000000"/>
                <w:sz w:val="20"/>
              </w:rPr>
              <w:t>16,9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p>
            <w:pPr>
              <w:spacing w:after="20"/>
              <w:ind w:left="20"/>
              <w:jc w:val="both"/>
            </w:pPr>
            <w:r>
              <w:rPr>
                <w:rFonts w:ascii="Times New Roman"/>
                <w:b w:val="false"/>
                <w:i w:val="false"/>
                <w:color w:val="000000"/>
                <w:sz w:val="20"/>
              </w:rPr>
              <w:t>1,6</w:t>
            </w:r>
          </w:p>
          <w:p>
            <w:pPr>
              <w:spacing w:after="20"/>
              <w:ind w:left="20"/>
              <w:jc w:val="both"/>
            </w:pPr>
            <w:r>
              <w:rPr>
                <w:rFonts w:ascii="Times New Roman"/>
                <w:b w:val="false"/>
                <w:i w:val="false"/>
                <w:color w:val="000000"/>
                <w:sz w:val="20"/>
              </w:rPr>
              <w:t>9,1</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 ауылдық округі</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25.07.2020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Қара каштан жаңа дамымаған сазды топырақтарда бетегелі-шымтезек-Лерхов жусаны (борозды және Беккер бетегесі, жіңішке бетеге, түкті қауырсынды шөп, Лерховская жусан)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мәдени жайылымдар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p>
            <w:pPr>
              <w:spacing w:after="20"/>
              <w:ind w:left="20"/>
              <w:jc w:val="both"/>
            </w:pPr>
            <w:r>
              <w:rPr>
                <w:rFonts w:ascii="Times New Roman"/>
                <w:b w:val="false"/>
                <w:i w:val="false"/>
                <w:color w:val="000000"/>
                <w:sz w:val="20"/>
              </w:rPr>
              <w:t>3,1</w:t>
            </w:r>
          </w:p>
          <w:p>
            <w:pPr>
              <w:spacing w:after="20"/>
              <w:ind w:left="20"/>
              <w:jc w:val="both"/>
            </w:pPr>
            <w:r>
              <w:rPr>
                <w:rFonts w:ascii="Times New Roman"/>
                <w:b w:val="false"/>
                <w:i w:val="false"/>
                <w:color w:val="000000"/>
                <w:sz w:val="20"/>
              </w:rPr>
              <w:t>37,5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3,4</w:t>
            </w:r>
          </w:p>
          <w:p>
            <w:pPr>
              <w:spacing w:after="20"/>
              <w:ind w:left="20"/>
              <w:jc w:val="both"/>
            </w:pPr>
            <w:r>
              <w:rPr>
                <w:rFonts w:ascii="Times New Roman"/>
                <w:b w:val="false"/>
                <w:i w:val="false"/>
                <w:color w:val="000000"/>
                <w:sz w:val="20"/>
              </w:rPr>
              <w:t>29,3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p>
            <w:pPr>
              <w:spacing w:after="20"/>
              <w:ind w:left="20"/>
              <w:jc w:val="both"/>
            </w:pPr>
            <w:r>
              <w:rPr>
                <w:rFonts w:ascii="Times New Roman"/>
                <w:b w:val="false"/>
                <w:i w:val="false"/>
                <w:color w:val="000000"/>
                <w:sz w:val="20"/>
              </w:rPr>
              <w:t>2,5</w:t>
            </w:r>
          </w:p>
          <w:p>
            <w:pPr>
              <w:spacing w:after="20"/>
              <w:ind w:left="20"/>
              <w:jc w:val="both"/>
            </w:pPr>
            <w:r>
              <w:rPr>
                <w:rFonts w:ascii="Times New Roman"/>
                <w:b w:val="false"/>
                <w:i w:val="false"/>
                <w:color w:val="000000"/>
                <w:sz w:val="20"/>
              </w:rPr>
              <w:t>16,9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p>
            <w:pPr>
              <w:spacing w:after="20"/>
              <w:ind w:left="20"/>
              <w:jc w:val="both"/>
            </w:pPr>
            <w:r>
              <w:rPr>
                <w:rFonts w:ascii="Times New Roman"/>
                <w:b w:val="false"/>
                <w:i w:val="false"/>
                <w:color w:val="000000"/>
                <w:sz w:val="20"/>
              </w:rPr>
              <w:t>1,6</w:t>
            </w:r>
          </w:p>
          <w:p>
            <w:pPr>
              <w:spacing w:after="20"/>
              <w:ind w:left="20"/>
              <w:jc w:val="both"/>
            </w:pPr>
            <w:r>
              <w:rPr>
                <w:rFonts w:ascii="Times New Roman"/>
                <w:b w:val="false"/>
                <w:i w:val="false"/>
                <w:color w:val="000000"/>
                <w:sz w:val="20"/>
              </w:rPr>
              <w:t>9,1</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Қосшы ауылдық округі</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25.07.2020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Қара каштан жаңа дамымаған сазды топырақтарда бетегелі-шымтезек-Лерхов жусаны (борозды және Беккер бетегесі, жіңішке бетеге, түкті қауырсынды шөп, Лерховская жусан)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мәдени жайылымдар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p>
            <w:pPr>
              <w:spacing w:after="20"/>
              <w:ind w:left="20"/>
              <w:jc w:val="both"/>
            </w:pPr>
            <w:r>
              <w:rPr>
                <w:rFonts w:ascii="Times New Roman"/>
                <w:b w:val="false"/>
                <w:i w:val="false"/>
                <w:color w:val="000000"/>
                <w:sz w:val="20"/>
              </w:rPr>
              <w:t>3,1</w:t>
            </w:r>
          </w:p>
          <w:p>
            <w:pPr>
              <w:spacing w:after="20"/>
              <w:ind w:left="20"/>
              <w:jc w:val="both"/>
            </w:pPr>
            <w:r>
              <w:rPr>
                <w:rFonts w:ascii="Times New Roman"/>
                <w:b w:val="false"/>
                <w:i w:val="false"/>
                <w:color w:val="000000"/>
                <w:sz w:val="20"/>
              </w:rPr>
              <w:t>37,5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3,4</w:t>
            </w:r>
          </w:p>
          <w:p>
            <w:pPr>
              <w:spacing w:after="20"/>
              <w:ind w:left="20"/>
              <w:jc w:val="both"/>
            </w:pPr>
            <w:r>
              <w:rPr>
                <w:rFonts w:ascii="Times New Roman"/>
                <w:b w:val="false"/>
                <w:i w:val="false"/>
                <w:color w:val="000000"/>
                <w:sz w:val="20"/>
              </w:rPr>
              <w:t>29,3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p>
            <w:pPr>
              <w:spacing w:after="20"/>
              <w:ind w:left="20"/>
              <w:jc w:val="both"/>
            </w:pPr>
            <w:r>
              <w:rPr>
                <w:rFonts w:ascii="Times New Roman"/>
                <w:b w:val="false"/>
                <w:i w:val="false"/>
                <w:color w:val="000000"/>
                <w:sz w:val="20"/>
              </w:rPr>
              <w:t>2,5</w:t>
            </w:r>
          </w:p>
          <w:p>
            <w:pPr>
              <w:spacing w:after="20"/>
              <w:ind w:left="20"/>
              <w:jc w:val="both"/>
            </w:pPr>
            <w:r>
              <w:rPr>
                <w:rFonts w:ascii="Times New Roman"/>
                <w:b w:val="false"/>
                <w:i w:val="false"/>
                <w:color w:val="000000"/>
                <w:sz w:val="20"/>
              </w:rPr>
              <w:t>16,9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p>
            <w:pPr>
              <w:spacing w:after="20"/>
              <w:ind w:left="20"/>
              <w:jc w:val="both"/>
            </w:pPr>
            <w:r>
              <w:rPr>
                <w:rFonts w:ascii="Times New Roman"/>
                <w:b w:val="false"/>
                <w:i w:val="false"/>
                <w:color w:val="000000"/>
                <w:sz w:val="20"/>
              </w:rPr>
              <w:t>1,6</w:t>
            </w:r>
          </w:p>
          <w:p>
            <w:pPr>
              <w:spacing w:after="20"/>
              <w:ind w:left="20"/>
              <w:jc w:val="both"/>
            </w:pPr>
            <w:r>
              <w:rPr>
                <w:rFonts w:ascii="Times New Roman"/>
                <w:b w:val="false"/>
                <w:i w:val="false"/>
                <w:color w:val="000000"/>
                <w:sz w:val="20"/>
              </w:rPr>
              <w:t>9,1</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ауылдық округі</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25.07.2020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1.Жазық қорым 5 Чижинский с/о 1. Каштан сортаңдарында монопистильді жусан-эфемерлік (artemisia monopistillate, пиязды шалғынды) </w:t>
            </w:r>
          </w:p>
          <w:p>
            <w:pPr>
              <w:spacing w:after="20"/>
              <w:ind w:left="20"/>
              <w:jc w:val="both"/>
            </w:pPr>
            <w:r>
              <w:rPr>
                <w:rFonts w:ascii="Times New Roman"/>
                <w:b w:val="false"/>
                <w:i w:val="false"/>
                <w:color w:val="000000"/>
                <w:sz w:val="20"/>
              </w:rPr>
              <w:t>2. Бетегелі-шөпті-бөренелер, арамшөп өскен жерлерде (бетеге, Беккер және борозда шөптер, тарақ тәрізді бидай шөптері, сарепта қауырсынды шөптер, түкті шөптер, Гмелин кермек, тікенді зопник) сол топырақтарда.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мәдени жайылымдар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24,742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1.1</w:t>
            </w:r>
          </w:p>
          <w:p>
            <w:pPr>
              <w:spacing w:after="20"/>
              <w:ind w:left="20"/>
              <w:jc w:val="both"/>
            </w:pPr>
            <w:r>
              <w:rPr>
                <w:rFonts w:ascii="Times New Roman"/>
                <w:b w:val="false"/>
                <w:i w:val="false"/>
                <w:color w:val="000000"/>
                <w:sz w:val="20"/>
              </w:rPr>
              <w:t>13.6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0.8</w:t>
            </w:r>
          </w:p>
          <w:p>
            <w:pPr>
              <w:spacing w:after="20"/>
              <w:ind w:left="20"/>
              <w:jc w:val="both"/>
            </w:pPr>
            <w:r>
              <w:rPr>
                <w:rFonts w:ascii="Times New Roman"/>
                <w:b w:val="false"/>
                <w:i w:val="false"/>
                <w:color w:val="000000"/>
                <w:sz w:val="20"/>
              </w:rPr>
              <w:t>7.7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1.9</w:t>
            </w:r>
          </w:p>
          <w:p>
            <w:pPr>
              <w:spacing w:after="20"/>
              <w:ind w:left="20"/>
              <w:jc w:val="both"/>
            </w:pPr>
            <w:r>
              <w:rPr>
                <w:rFonts w:ascii="Times New Roman"/>
                <w:b w:val="false"/>
                <w:i w:val="false"/>
                <w:color w:val="000000"/>
                <w:sz w:val="20"/>
              </w:rPr>
              <w:t>14.7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 ауылдық округі</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25.07.2020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Қара каштанды кәдімгі орташа тереңдікте сазды топырақтарда бетегелі-шөпті-эфемерлі (Беккер және борозды бетеге, жіңішке аяқты жіңішке, тарақ пішінді бидай шөпі, пиязды көкшөп, жуан сабағы)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мәдени жайылымдар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1.1</w:t>
            </w:r>
          </w:p>
          <w:p>
            <w:pPr>
              <w:spacing w:after="20"/>
              <w:ind w:left="20"/>
              <w:jc w:val="both"/>
            </w:pPr>
            <w:r>
              <w:rPr>
                <w:rFonts w:ascii="Times New Roman"/>
                <w:b w:val="false"/>
                <w:i w:val="false"/>
                <w:color w:val="000000"/>
                <w:sz w:val="20"/>
              </w:rPr>
              <w:t>13.6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0.8</w:t>
            </w:r>
          </w:p>
          <w:p>
            <w:pPr>
              <w:spacing w:after="20"/>
              <w:ind w:left="20"/>
              <w:jc w:val="both"/>
            </w:pPr>
            <w:r>
              <w:rPr>
                <w:rFonts w:ascii="Times New Roman"/>
                <w:b w:val="false"/>
                <w:i w:val="false"/>
                <w:color w:val="000000"/>
                <w:sz w:val="20"/>
              </w:rPr>
              <w:t>7.7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1.9</w:t>
            </w:r>
          </w:p>
          <w:p>
            <w:pPr>
              <w:spacing w:after="20"/>
              <w:ind w:left="20"/>
              <w:jc w:val="both"/>
            </w:pPr>
            <w:r>
              <w:rPr>
                <w:rFonts w:ascii="Times New Roman"/>
                <w:b w:val="false"/>
                <w:i w:val="false"/>
                <w:color w:val="000000"/>
                <w:sz w:val="20"/>
              </w:rPr>
              <w:t>14.7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 ауылдық округі</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06.07.2020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Қара каштандағы шөптесін шөптер (Лессингтің қауырсынды шөбі, борозды және Беккер бетегесі, бидай шөпі, тармақталған шаш шөптері, асыл мыңжапырақ, дала шалфейлері) аздап сортаң, орташа тереңдікте сазды топырақтар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мәдени жайылымдар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p>
            <w:pPr>
              <w:spacing w:after="20"/>
              <w:ind w:left="20"/>
              <w:jc w:val="both"/>
            </w:pPr>
            <w:r>
              <w:rPr>
                <w:rFonts w:ascii="Times New Roman"/>
                <w:b w:val="false"/>
                <w:i w:val="false"/>
                <w:color w:val="000000"/>
                <w:sz w:val="20"/>
              </w:rPr>
              <w:t>5,1</w:t>
            </w:r>
          </w:p>
          <w:p>
            <w:pPr>
              <w:spacing w:after="20"/>
              <w:ind w:left="20"/>
              <w:jc w:val="both"/>
            </w:pPr>
            <w:r>
              <w:rPr>
                <w:rFonts w:ascii="Times New Roman"/>
                <w:b w:val="false"/>
                <w:i w:val="false"/>
                <w:color w:val="000000"/>
                <w:sz w:val="20"/>
              </w:rPr>
              <w:t>64,3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p>
            <w:pPr>
              <w:spacing w:after="20"/>
              <w:ind w:left="20"/>
              <w:jc w:val="both"/>
            </w:pPr>
            <w:r>
              <w:rPr>
                <w:rFonts w:ascii="Times New Roman"/>
                <w:b w:val="false"/>
                <w:i w:val="false"/>
                <w:color w:val="000000"/>
                <w:sz w:val="20"/>
              </w:rPr>
              <w:t>6,4</w:t>
            </w:r>
          </w:p>
          <w:p>
            <w:pPr>
              <w:spacing w:after="20"/>
              <w:ind w:left="20"/>
              <w:jc w:val="both"/>
            </w:pPr>
            <w:r>
              <w:rPr>
                <w:rFonts w:ascii="Times New Roman"/>
                <w:b w:val="false"/>
                <w:i w:val="false"/>
                <w:color w:val="000000"/>
                <w:sz w:val="20"/>
              </w:rPr>
              <w:t>50,6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p>
            <w:pPr>
              <w:spacing w:after="20"/>
              <w:ind w:left="20"/>
              <w:jc w:val="both"/>
            </w:pPr>
            <w:r>
              <w:rPr>
                <w:rFonts w:ascii="Times New Roman"/>
                <w:b w:val="false"/>
                <w:i w:val="false"/>
                <w:color w:val="000000"/>
                <w:sz w:val="20"/>
              </w:rPr>
              <w:t>3,7</w:t>
            </w:r>
          </w:p>
          <w:p>
            <w:pPr>
              <w:spacing w:after="20"/>
              <w:ind w:left="20"/>
              <w:jc w:val="both"/>
            </w:pPr>
            <w:r>
              <w:rPr>
                <w:rFonts w:ascii="Times New Roman"/>
                <w:b w:val="false"/>
                <w:i w:val="false"/>
                <w:color w:val="000000"/>
                <w:sz w:val="20"/>
              </w:rPr>
              <w:t>20,2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1,7</w:t>
            </w:r>
          </w:p>
          <w:p>
            <w:pPr>
              <w:spacing w:after="20"/>
              <w:ind w:left="20"/>
              <w:jc w:val="both"/>
            </w:pPr>
            <w:r>
              <w:rPr>
                <w:rFonts w:ascii="Times New Roman"/>
                <w:b w:val="false"/>
                <w:i w:val="false"/>
                <w:color w:val="000000"/>
                <w:sz w:val="20"/>
              </w:rPr>
              <w:t>9,8</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 ауылдық округі</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04.07.2020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Толқынды жазық. Тырсово-бетеге-жусан, қара каштанды шуақты орташа-терең сазды топырақтарда шоқтығы бар жерлерде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мәдени жайылымдар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Шежін ауылдық округі</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15,08,2020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Каштан сортаңдарындағы бетегелі-шөптер (Беккердің борозды бетегесі, қырлы бидай шөптері, сарепта қауырсынды шөптері, түкті шөптер, Гмелин кермекі, тікенді зопник)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мәдени жайылымдар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17,297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2,8</w:t>
            </w:r>
          </w:p>
          <w:p>
            <w:pPr>
              <w:spacing w:after="20"/>
              <w:ind w:left="20"/>
              <w:jc w:val="both"/>
            </w:pPr>
            <w:r>
              <w:rPr>
                <w:rFonts w:ascii="Times New Roman"/>
                <w:b w:val="false"/>
                <w:i w:val="false"/>
                <w:color w:val="000000"/>
                <w:sz w:val="20"/>
              </w:rPr>
              <w:t>33,0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p>
            <w:pPr>
              <w:spacing w:after="20"/>
              <w:ind w:left="20"/>
              <w:jc w:val="both"/>
            </w:pPr>
            <w:r>
              <w:rPr>
                <w:rFonts w:ascii="Times New Roman"/>
                <w:b w:val="false"/>
                <w:i w:val="false"/>
                <w:color w:val="000000"/>
                <w:sz w:val="20"/>
              </w:rPr>
              <w:t>3,1</w:t>
            </w:r>
          </w:p>
          <w:p>
            <w:pPr>
              <w:spacing w:after="20"/>
              <w:ind w:left="20"/>
              <w:jc w:val="both"/>
            </w:pPr>
            <w:r>
              <w:rPr>
                <w:rFonts w:ascii="Times New Roman"/>
                <w:b w:val="false"/>
                <w:i w:val="false"/>
                <w:color w:val="000000"/>
                <w:sz w:val="20"/>
              </w:rPr>
              <w:t>24,7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p>
            <w:pPr>
              <w:spacing w:after="20"/>
              <w:ind w:left="20"/>
              <w:jc w:val="both"/>
            </w:pPr>
            <w:r>
              <w:rPr>
                <w:rFonts w:ascii="Times New Roman"/>
                <w:b w:val="false"/>
                <w:i w:val="false"/>
                <w:color w:val="000000"/>
                <w:sz w:val="20"/>
              </w:rPr>
              <w:t>2,0</w:t>
            </w:r>
          </w:p>
          <w:p>
            <w:pPr>
              <w:spacing w:after="20"/>
              <w:ind w:left="20"/>
              <w:jc w:val="both"/>
            </w:pPr>
            <w:r>
              <w:rPr>
                <w:rFonts w:ascii="Times New Roman"/>
                <w:b w:val="false"/>
                <w:i w:val="false"/>
                <w:color w:val="000000"/>
                <w:sz w:val="20"/>
              </w:rPr>
              <w:t>12,0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1,2</w:t>
            </w:r>
          </w:p>
          <w:p>
            <w:pPr>
              <w:spacing w:after="20"/>
              <w:ind w:left="20"/>
              <w:jc w:val="both"/>
            </w:pPr>
            <w:r>
              <w:rPr>
                <w:rFonts w:ascii="Times New Roman"/>
                <w:b w:val="false"/>
                <w:i w:val="false"/>
                <w:color w:val="000000"/>
                <w:sz w:val="20"/>
              </w:rPr>
              <w:t>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8" w:id="61"/>
    <w:p>
      <w:pPr>
        <w:spacing w:after="0"/>
        <w:ind w:left="0"/>
        <w:jc w:val="both"/>
      </w:pPr>
      <w:r>
        <w:rPr>
          <w:rFonts w:ascii="Times New Roman"/>
          <w:b w:val="false"/>
          <w:i w:val="false"/>
          <w:color w:val="000000"/>
          <w:sz w:val="28"/>
        </w:rPr>
        <w:t>
      Кестенің жалғасы</w:t>
      </w:r>
    </w:p>
    <w:bookmarkEnd w:id="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есептелген түсімділік: құрғақ массаның гектарына центнерден (алымы), азық бірлігінің гектарына центнерден (бөлгіш)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азық қоры құрғақ массаның гектарына центнерден (алымы), азық бірлігінің гектарына центнерден (бөлгіш)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Дақылдық-техникалық жай-күй, дәрілік өсімдіктердің бар-жоғы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бойынша ұсыныстар, малдың түрі. Жақсарту жөнінде ұсынылған шаралар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18</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орташа құлатылған , бітелген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көктем-жаз-күз</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орташа құлатылған , бітелген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көктем-жаз-күз</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орташа құлатылған , бітелген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көктем-жаз-күз</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орташа құлатылған , бітелген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көктем-жаз-күз</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орташа құлатылған , бітелген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көктем-жаз-күз</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орташа құлатылған , бітелген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көктем-жаз-күз</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орташа құлатылған , бітелген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көктем-жаз-күз</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орташа құлатылған , бітелген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көктем-жаз-күз</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орташа құлатылған , бітелген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көктем-жаз-күз</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жоспарына</w:t>
            </w:r>
            <w:r>
              <w:br/>
            </w:r>
            <w:r>
              <w:rPr>
                <w:rFonts w:ascii="Times New Roman"/>
                <w:b w:val="false"/>
                <w:i w:val="false"/>
                <w:color w:val="000000"/>
                <w:sz w:val="20"/>
              </w:rPr>
              <w:t>3-қосымша</w:t>
            </w:r>
          </w:p>
        </w:tc>
      </w:tr>
    </w:tbl>
    <w:bookmarkStart w:name="z70" w:id="62"/>
    <w:p>
      <w:pPr>
        <w:spacing w:after="0"/>
        <w:ind w:left="0"/>
        <w:jc w:val="both"/>
      </w:pPr>
      <w:r>
        <w:rPr>
          <w:rFonts w:ascii="Times New Roman"/>
          <w:b w:val="false"/>
          <w:i w:val="false"/>
          <w:color w:val="000000"/>
          <w:sz w:val="28"/>
        </w:rPr>
        <w:t>
      Жайылымдық инфрақұрылым объектілері туралы және ауыл шаруашылығы жануарларын айдап өтуге арналған сервитуттар туралы мәліметтер</w:t>
      </w:r>
    </w:p>
    <w:bookmarkEnd w:id="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w:t>
            </w:r>
          </w:p>
          <w:p>
            <w:pPr>
              <w:spacing w:after="20"/>
              <w:ind w:left="20"/>
              <w:jc w:val="both"/>
            </w:pPr>
            <w:r>
              <w:rPr>
                <w:rFonts w:ascii="Times New Roman"/>
                <w:b w:val="false"/>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Жайылымдық инфрақұрылым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жайылымдық инфрақұрылым объектілерінің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 (реконструкцияны) талап ететін, бірліктер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километр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шаршы метр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Суландыру құрылысжайлары (ұңғымалар, құбырлы және шахталы құдықтар, апандар)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Құрылысжайлар, көпірлер,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айдайтын жолдар, малды аялдатуға арналған алаңдар мен суат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 тоғытуға арналған ыдыстар, қоралар және қоршалған жерлер, жайылымдардың қоршаулары, шарбақтар (оның ішінде электрлі шарбақтар), ауыл шаруашылығы жануарларын қоршап-бөлшектеп жаюға арналған қашалар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Тоғыту орындары-8</w:t>
            </w:r>
          </w:p>
          <w:p>
            <w:pPr>
              <w:spacing w:after="20"/>
              <w:ind w:left="20"/>
              <w:jc w:val="both"/>
            </w:pPr>
            <w:r>
              <w:rPr>
                <w:rFonts w:ascii="Times New Roman"/>
                <w:b w:val="false"/>
                <w:i w:val="false"/>
                <w:color w:val="000000"/>
                <w:sz w:val="20"/>
              </w:rPr>
              <w:t>Тоғыту ыдыстары-4</w:t>
            </w:r>
          </w:p>
          <w:p>
            <w:pPr>
              <w:spacing w:after="20"/>
              <w:ind w:left="20"/>
              <w:jc w:val="both"/>
            </w:pPr>
            <w:r>
              <w:rPr>
                <w:rFonts w:ascii="Times New Roman"/>
                <w:b w:val="false"/>
                <w:i w:val="false"/>
                <w:color w:val="000000"/>
                <w:sz w:val="20"/>
              </w:rPr>
              <w:t>(Ақтау, Амангелді, Мерей, Шежін)</w:t>
            </w:r>
          </w:p>
          <w:p>
            <w:pPr>
              <w:spacing w:after="20"/>
              <w:ind w:left="20"/>
              <w:jc w:val="both"/>
            </w:pPr>
            <w:r>
              <w:rPr>
                <w:rFonts w:ascii="Times New Roman"/>
                <w:b w:val="false"/>
                <w:i w:val="false"/>
                <w:color w:val="000000"/>
                <w:sz w:val="20"/>
              </w:rPr>
              <w:t>Электропастухтар-4 (ШҚ)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ветеринариялық емдеуге арналған өткелектер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Өткеліктер -10</w:t>
            </w:r>
          </w:p>
          <w:p>
            <w:pPr>
              <w:spacing w:after="20"/>
              <w:ind w:left="20"/>
              <w:jc w:val="both"/>
            </w:pPr>
            <w:r>
              <w:rPr>
                <w:rFonts w:ascii="Times New Roman"/>
                <w:b w:val="false"/>
                <w:i w:val="false"/>
                <w:color w:val="000000"/>
                <w:sz w:val="20"/>
              </w:rPr>
              <w:t xml:space="preserve"> (әр ауылдық округінде 1 дана, Тасқала – 2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және жылу энергиясымен қамтамасыз етуге арналған құрылысжайлар мен объектілер, жаңартылатын және баламалы энергия көздері пайдаланылатын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және тіршілікті қамтамасыз етудің басқа да түрлері, персоналдың маусымдық тұруына арналған құрылысжайлар және жайылымдарды күтіп-ұстау мен пайдалану үшін қажетті өзге де мүлік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xml:space="preserve">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типі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 нөмірі/ жеке сәйкестендіру нөмірі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аты, әкесінің аты (бар болса), тегі немесе заңды тұлғалардың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Ақтау ауылдық округі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771214301688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Унербек Хасымович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480320401131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Абдрахманова Агилья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620724400666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Айгалиева Гульшара Сундеткалиевна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690905302781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Альмурзин Айбатыр Айсагалиевич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710816402502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Аренова Лиза Турдалиевна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580717301421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Арстанов Газис Каллимулович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600129302083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Артыгалиев Ерсеит Зайнуллиевич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530116300536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Арыстанов Калихан Утепбаевич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570210403228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Асанова Гульнара Сапиевна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581116300419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Аспандияров Кенжигали Шукургалиевич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530420301973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Аспандьяров Каиргали Шукурович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770723402558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Батабаева Кымбат Утегалиевна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580801400911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Бабекенова Рауза Сагиновна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721118402106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Балмаганбетова Рита Габитовна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800809350656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Бегалиев Руслан Гарипуллаевич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771211402597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Бекпаева Майра Батыровна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730912300802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Бержанов Манас Амангалиевич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640805301304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Беркалиев Ерсайын Ибатуллович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660424301644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Бортакаев Канат Магазович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671013300587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Бортакаев Самат Магазович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680525400695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Бортакаева Балжан Аюповна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720818300651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Габдушев Ержан Утегалиевич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831127300551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Галиев Тлеккабыл Маулетович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890727350469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Галиев Фанис Файзуллаевич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700711301892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Галиев Хамидулла Муратович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620117402969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Галиева Роза Камаловна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951017351681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Ғарип Әбілқайыр Есенғалиұлы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820123402459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Давлетова Гульжаннат Маулетовна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820804402738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Давлетярова Зульфия Ерсаиновна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430217400253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Дельмуханова Кулара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591103300608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Джумашев Бимуханбет Насибуллинович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860416302353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Джумашев Марат Табылдиевич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581123400780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Джусупова Кунслу Шерниязовна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620314302327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Длимов Айтжан Мендешевич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850314301844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Длимов Дамир Айтжанович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611218402276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Доскалиева Кунсулу Сабыргалиевна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770724302854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Досов Айбек Серикович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760529302086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Досов Данияр Серикович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390621300441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Екибаев Макар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610919300618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Елекенов Алибек Куанышкалиевич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500522301070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Елекенов Ибрагим Куаншкалиевич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681025301979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Ергалиев Талгат Айбулатович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650630401659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Есказиева Куралай Орынбасаровна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641015301907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Жангалиев Сарсенгали Умиргалиевич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590106300989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Жаукенов Нигметулла Кусаинович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490820302064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Жаукенов Сидагатолла Кусайнович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401217400588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Жаукенова Айжан Батыровна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721017300609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Жубанышев Толеген Гилимович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410701401833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Жубанышева Галия Каримовна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780410403388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Жубанышева Жанар Нуртасовна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680101307784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Жумагулов Бауржан Мыркасомович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630304302307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Жумалиев Акболат Жумалиевич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571104301549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Жумашев Аймухамбет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660302301284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Жумашев Жумагерей Нагымгалиевич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570523400453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Жумашева Макпал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650102301295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Жусупов Аязбай Марксович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600122400580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Жусупова Салиха Марксовна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570901303061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Закишев Елтай Адилович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590108302064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Зулкашев Кадиржан Сагинович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661111300756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Зулкашев Каиржан Сагинович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540927301307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Иргалиев Мендигали Сагингалиевич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740101414029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Иржанова Аяужан Бактыгуловна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840709300693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Исказиев Ильяс Мендыгереевич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640806300609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Кабекенов Алибек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590404302231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Кабекенов Асылбек Камалович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570413401007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Кажетова Июля Темирбулатовна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530110300454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Кажимбетов Мухтар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550729401567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Казбекова Айжан Ермековна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751122302563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Кайрушин Жаксылык Калешович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610510401153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Кафизова Гульсим Сапиевна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571112301999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Кенжешев Серик 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651220302397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Козбагаров Мусабек Даулбаевич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800706300372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Койшыбаев Дархан Макатович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690425300677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Койшыгалиев Миржан Хаирович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660527300834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Куатов Еркинхалей Калимович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700720302196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Кударов Аман Баймуратович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380715402969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Кударова Бигайша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360215400851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Кударова Сагира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590330302246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Кужекешов Серик Жексенович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810109301971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Кузбаков Сатыбалды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850619400543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Куйляшева Гульсайран Сагындыковна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580306300835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Купболсинов Каиргали Устемович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681107302497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Кушалиев Аскар Чапаевич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930902301481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Макашев Алтынбек Темирханұлы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480115300945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Мастеков Юрий Ойсович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660705402676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МИНТАНОВА ЖАРКЫН РАХМАНОВНА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410501401201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Муканалиева Айман Абдулловна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860110302627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Мухамедрахимов Бейбит Исупжанович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550303402300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Мухамедрахимова Рахия Шукургалиевна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930708401106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Муханова Асима Айболатовна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950406350962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Нажимов Амангелди Наурызбаевич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460404300398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Найзабаев Мендигали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691110302386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Нигматуллин Еркин Хамидуллинович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701028300225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Нигметов Нурлан Кабдракович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670122302296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Нигметуллин Галлем Камидуллаевич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600422302839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 Арон Халимуллиевич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880413301263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Сагындыков Болат Аскарович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430630400182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Садыкова Айсулу Исенгалиевна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590812300500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Сариев Абат Мугауович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640301399127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Сатыбалдиев Наурызбай Нажимович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910920350355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Сергазиев Мухамбет Алибекович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520128400457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Сергазиева Мугилсын Сайфуллиновна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570321400871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Сисенгалиева Каншайым Вахитовна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660819300643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Бимухан Бисенович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530905301474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КАРМЕН АЗАНГАЛИЕВИЧ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390720401791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Сулейменова Уазира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601017400295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Сулименова Гулбаршин Аюповна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450930300158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Сундетов Мекет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650601301793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Супушов Еспол Борисович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670929401806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Тажгулова Жумазия Утеповна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370807400108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Таймасова Сабиля Укишевна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580118301198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Танбаев Куанышкали Ермекович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590216400874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Танбаева Нина Нуптоголиевна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651118300940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Татмаков Аскар Евгеньевич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720420300589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Татымов Серик Халелович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620803301914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Таутенов Бейсенгали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700203302155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Таутенов Темирбек Урахович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750305300668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Тлегенов Бауржан Сагынович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650919300724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Тотимов Аптай Халелович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731224402372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ТЮШИНА ЛАРИСА МЕНДИГАЛИЕВНА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670710300424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Уналиев Бактыгерей Муратович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661114400590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Уналиева Гулмира Алдонгаровна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530920400642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УРАЗОВА АЛТЫН МУКЫТОВНА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770607401417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Уразова Эльвира Калимуллаевна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600125302468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Урналиев Тахуат Сыйыкович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371209401099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Утебалиева Рысканым Шукуровна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850618402920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УТЕШОВА ЖАНАРГУЛ ЖУМАТОВНА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900913450986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ХАБИЕВА НУРГУЛЬ ГАРИПУЛЛАЕВНА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550227400649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Халенова Галина Сергеевна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750305300747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Шаимов Абат Серикович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740714301261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Шайхиев Марал Габди-сихович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440301300979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Шамшиев Урунгалий Имакаевич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681209301999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Шандаев Амангельды Сарымович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700610301338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Шандаев Аманжол Сырымович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391009300328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Шиналиев Утепкалий Гиляшевич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790701300965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Шинбаев Нурбек Асылбекович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570418301890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Шитов Александр Викторович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350605300635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Шукиров Узакбай Тулегенович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380513400280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Шулахова Хадиша Кенжегалиевна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680421301374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Шутанов Абай Зинуллаевич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Ақкүтір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650324300879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Сариев Ибраим Кабикешевич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Ақкүтір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710625300482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Сариев Нурым Магауиевич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Ақкүтір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651120300505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Кужагалиев Ерболат Батырбаевич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Ақкүтір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670715300590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Кужагалиев Есбулат Батырбайевич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Ақкүтір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580701300486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Кожагалиев Курмангазы Батырбаевич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Ақкүтір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760521301246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Бурашев Асылбек Сабитович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Ақкүтір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600830300850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Бурашев Гайса Сабитович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Ақкүтір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890520351174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Айжариков Мендигали Аязбаевич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Ақкүтір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411020401001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Айжарикова Сагтра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Ақкүтір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890520351174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Айжариков Мендигали Аязбаевич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Ақкүтір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800130403045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Бурашева Батима Сабитовна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Қарой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761111302783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Азбергенов Азамат Айткалиевич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Қарой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800401304426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Дуйсекешев Амангелды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Амангелді ауылдық округі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660022230061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Мамбетов Жеткеншек Амантаевич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451206300154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Маширов Тельман Гумарович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510623400446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Кусегенова Кунсулу Орынбаевна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820208302464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Кумыскалиев Руслан Насипжанович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551225301365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Амиров Камал Баязиевич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741007403005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Жубанишиева Айнагул Ислямгалиевна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550612301099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Кумыскалиев Насипжан Болатович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520301301101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Баишев Жұмабек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700823402142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Бимухамбетов Данияр Саркенович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790724301979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Кумыскалиев Алмаз Насипжанович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620909301910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Гильманов Марат Аюпович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800202300669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Амангельдиев Алмаз Амангельдиевич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800706303046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Кушалиев Талғат Исатаевич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500420302074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Кусаев Ахмет Капиетович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641107301005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Тулеушев Есенгельды Исламгалиевич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680625302609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Жубаев Абат Сарсенгалиевич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680921300070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Мурсенов Сарсенбай Айткалиевич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870418401730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Хабибулина Айнагуль Ерсайновна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590925301781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Иманбаев Еркін Муканбеткалиевич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860128302497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Бактыгереев Илияс Магауин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761219302205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Сериков Азамат Серикович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580119400538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Кушалиева Гулсара Укасовна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720722302271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Кушалиев Еркингали Укасович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800926302890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Кумыскалиев Ерлан Насипжанович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710928300261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Ергалиев Кажмухан Елемесович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811026301458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Амангалиев Нурлан Бауржанович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601122302434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Утепов Кажмухан Тлепбергенович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661125302362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Медекенов Нурлан Рахметоллаевич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760709402074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Наурзалиева Надия Куановна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580212400980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Мажитова Сагира Гарифовна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611008302149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Акжигитов Жексен Спандиярович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510304401261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Даужанова Тансауле Абеновна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780209302935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Кабдешов Токтар Досымгалиевич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670316302290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Мусинов Даулеткали Еросянович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590807400788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Куанышкалиев Ертаргын Елеусинович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690105302475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Мамбетов Жанибек Амантаевич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951009350223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Жұматаев Алтынбек Болатбекұлы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540125300755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Ажгалиев Тулеген Хасимович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640501303823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Уразаев Сабыр Бахтыгалиевич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680930301887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Шакиров Бекбулат Азаматович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871206302188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Тулеушев Асланбек Нурболатович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620217302352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Ергалиев Уразгали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650201400975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Кусаева Гульнар Газизовна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920509302372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Рахматуллин Талгат Муратович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620101407100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Ахметова Гульжамаш Максутовна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760819450568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Сапенова Гульнара Айгалиевна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650203301501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Наурзалиев Нургалий Куанович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851024400125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Абенова Гульаим Саматовна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770502403326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Жумурова Айнур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680923301422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Мусинов Сериккали Еросянович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210805552907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Сундеткалиев Абат Ахметович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581110301840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Гиметдинов Ерболат Какимович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400101319281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 Ару Куанович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740714402098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Узакбаева Карлгаш Еркеновна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780912302421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Рахматуллин Куаткали Давлетович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630101415311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Ергалиева Сазида Казиновна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710201404139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Клычева Ляйля Бахытовна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700212301839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Наурзалиев Ергали Куанович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600610303056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Сапенов Нуржан Тулегенович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740305400454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Сергазиева Зульфия Шариповна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670819301564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Хабибуллин Ербол Сурамысович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690607300507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Кусаев Махует Капиетович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460907300362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Утешкалиев Базарбай Уразович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590410400958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Жумурова Карылга Кенесовна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750327303157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Байсеуф Галимат Камзаевич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531015300639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Кажмбетов Мутигулла Хибатович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661026400681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Тагаева Балслу Сабыргалиевна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620106301658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Бисенов Нурлан Кадыргалиевич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400413400540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Ильясоваулмаш Тлеуовна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650530401040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Кадырова Бахыт Сайхановна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550827300446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Ибатов Кадим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690519300241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Айткалиев Ербол Сатыбалдиевич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520527400029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Успанова Роза Курмановна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580928400546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Ержанова Гаухар Жумашевна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531211300991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Кульшманов Касым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560510300632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Карабалинов Миндвай Абдурахманович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830518302302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Алдабергенов Сатыпалды Талапкалиевич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640103402382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Ситкалиева Алтынганым Мусаевна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530908301728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Бектенов Ерсайын Жумабекович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730427401335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Сарбалинова Орынша Екпиндиевна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590802300922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Нугманов Болат Куспанович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610927301838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Джанжигитов Елеусин Темрешович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920225451076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Шайхиева Сұлушаш Ғалымқызы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890104401364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Бактыгереева Бактыгуль Кайыржановна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600402302057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Кушалиев Ербулат Укасович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601108300540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Абдешев Самат Утарович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940907351526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Сағатбаев Айбек  Қажмұқанұлы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670829300769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Нарушев Жанат Дмитрович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720329300455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Кусаев Ганият Капиятович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670204301283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Акжигитов Аскар Спандиярович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630429300618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Медекенов Табыл Рахметоллаевич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710511300717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Сергазиев Мирлан Шарипович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731126401391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Мукашева Анаргуль Узакпаевна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680703402629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Сапенова Гульнар Мураткалиевна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600207300566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Ажгалиев Максот Кисимович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681107303554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Чулаков Кайсар Кайржановна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610418401946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Уразалиева Айман Нургалиевна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730404402348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Кажимов Ануар Абусыхович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610306302136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Кажбалинов Боранбай Аронович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610127300612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Тулеушев Нурболат Дүйсенгалиевич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811030300342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Жалмухамбетов Еркин Төлегенович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611124400645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Бисенгалиева Сагира Сисеновна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490205402384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Симбиркина Нина Филипповна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530227301344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Чапурин Анатолий Филиппович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590624301233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Рыспек Елжанович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711210301030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Кужумуратов Ибрай Бисенкулович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691014301257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Куанышкалиев Нурболат Елеусинович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570325400902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Бигалиева Гульзира Тулегеновна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691014301138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Искалиев Бекбол Пазылович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530517300487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Федосов Виктор Никалаевич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651119300440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Ержанов Мергенгали Сагингалиевич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660226300749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Ислямгалиев Аманжол Рамазанович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590102303496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Ергалиев Рыскали Канапиевич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670221300535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Искалиев Нурбол Пазылович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670308401087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Бисенбаева Жаннат Сатыбалдиевна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570708300660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Ержанов Айткали Жумагалиевич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671001301788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Наурызалиев Нурлан Куанович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680306300549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Успанов Есенгелды Сагингалиевич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520205300588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Мухамбетжанов Серикқали 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491017400606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Даулеткереева Айслу Халиевна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820728302838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Бегалиев Аскар Сатыбалдиевич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850331301282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Максутов Нурсултан Шаймарданұлы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700522300728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Ескаиров Темирхан Кенесович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620920302255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Шахметов Амангельды Мубаргалиевич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640725300659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Утепберген Шапенович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590429401721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Баишева Баянслу Бакытовна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560716400525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Доскалиева Гульжиян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911105402422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Исмагулова Гульнар Бижановна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451024300155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Айткулов Талап Сисенович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690803302836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Ильясов Серик Булатович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531203301351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Мухамбетжанов Беккали 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560910300885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Сапаров Абат Сатанович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580314301798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Зинекешев Марат Мажитович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570215300918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Абдешев Хамит Утарович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630409300798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Нуретов Сансызбай Жумашевич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671219300993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Распаев Аскар Сагынгалиевич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530507300482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Закиров Жаксылык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900605330846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Сапенов Куаныш Еркинович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570325302259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Хайрушев Жаскайрат Тастанбекович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570801402402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Бердалиева Кымбат Бизагатовна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641115402549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Климова Людмила Николаевна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740530300997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Сундеткалиев Акболат Ахметович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780106302965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Рисов Нурболат Касанович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651208300513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Калмурзин Шокан Гарифович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550326300402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Мухамбетжанов Уразгали 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730127302346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Бисалиев Тимур Бакитович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540204401491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Утешкалиева Алтын Тасмухамбетовна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590916300833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Наршинов Кадыргали Мусеевич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560910301586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Бисалиев Казбек Бакитович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500125401019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Баймухамбетова Гульфара Галимовна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531028400735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Хайрушева Макфуза Аксибановна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630326300757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Утешев Табыс Губашевич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590314302956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Сапенов Наурыз Тулегенович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630317301210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Байсеуф Садык Хамзаевич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891111350899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Исмагулов Саламат Ельтаевич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700415300617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Щурихин Николай Евсегнеевич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540310402783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Рисова Жемис Алсановна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790118403540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Халенова Дина Адиетовна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570422402004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Утепова Сауле Жардемовна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670727302097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Утешкалиев Бекбулат Батырханович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700510400481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Мухамбетжанова Маншук Калимуллаевна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740408303066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Медекенов Бакыт Рахметуллаевич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890421300220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Дуйсенгалиев Куаныш Ербулатович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500910301486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Кужамуратов Бисенкул Утепович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540920400644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Даужанова Балхия Бахитовна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750211301516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Дарменов Асхат Кайруллаұлы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730427401335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Сарбалинова Орынша Екпиндиевна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710821402565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Кужамуратова Маншук Булатовна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870127401025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Мухамбетжанова Алмагуль Тельмановна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921211401422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Курмантаева Гүлім Менситқызы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731109401983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Ильясова Балхан Насипкалиевна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700107301501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Утешкалиев Гайса Батырханович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870812300699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Гильманов Марас Маратович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900218450742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Елеукенова Куралай Жумагельдиевна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600114300694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Рахматуллин Орнгали Серикович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881021300772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Тамашев Даурен Нуртасович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670730401903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Рахматуллина Гульнара Жарасовна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641227300466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Кажымов Махамбет Бахсикович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570107402261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Бекжанова Зауре Халиматовна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591012301275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Шуренов Нурлан Сахипкереевич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581214301549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Бисенов Базарбай Кадыргалиевич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450727300471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Алиев Темиргали Кенжегалиевич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690926301996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Жангадиров Менсеит Уразович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811209300947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Тамашев Асылбек Нуртасович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940216301246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Досқалиев Руслан Жасұланұлы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700306302402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Дощанов Жанат Зулкарнайович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671211301738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Тамашев Талап Мураткалиевич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671109402145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Исмагулова Гульжан Мулдахметовна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970113350292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Гаинов Айболат Аяпбергенұлы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670918301740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Айткалиев Ермухан Хайратович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800101351000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Ахияров Канат Камукеевич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621207300582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Гимединов Шынбулат Какимович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690330302052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 Тулеген Бисенович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610612400794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Байкузина Акжунис Сураткалиевна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620413401861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Тамашева Хиуаз Мураткалиевна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921008300701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Сапенов Сырым Канатович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770118302126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Тамашев Даниял Нуртасович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Достық ауылдық округі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730502301841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Ажгалиев Ергали Сапаргалиевич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930307351067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Айжариков Алмаз Арманович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691220402003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Айжарикова Баню Пазыловна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591021301294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Аманов Каиргалий Серикович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560804402079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Аманова Кумысканым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760913300447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Арыстанов Талгат Кудайбергенович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730309300507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Аубаков Жанбулат Сабыргалиевич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710308300598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Аубаков Нурбулат Сабыргалиевич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621110303450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Байзак Маратович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660325301874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Хафиз Маратович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661017300061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Базаров Еснияз Гилманович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620713400795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Байжанова Алия Сагындыковна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630512401217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Батрашева Райхан Хайрлиевна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680425401739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Бекбергенова Куралай Ибатуллиевна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740618301408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Бекежанов Жаскайрат Болатович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540707401644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Бекетаева Насипа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910320350353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Бекешев Кайрат Серкалиевич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790108302849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Бекешев Руслан Серкалиевич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810526302233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Бектияров Малик Казиоллинович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670503302059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Белокуров Дмитрий Васильевич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540201402384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Бисалиева Рысканым Ряшевна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530225301448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Давлеткалиев Жумагали Мусаевич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680424401882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ДавлетоваГульнарКабдуловна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620525300935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Давыдов Жумагали Мусаевич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550507400571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Даулетова Нурбахит Караевна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711027301521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Дощанов Еркин Женисович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490912400550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Дощанова Сеоля Какимовна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660101303545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Дюсембаев Гелим Сагинтаевич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600830302074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Ескалиев Жумагельди Темирханович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890223451463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Жазыкбаева Динара Николаевна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700126402629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Жанабаева Райса Мусаевна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720727301249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Жанаков Галимжан Хамитович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760910401168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Жанакова Анар Насибуллиновна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530525402265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Жанакова Малика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690103300894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Жанекенов Адылжан Максутович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641203301215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Кабсиев Джандарбек Умиртаевич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630803302312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Кабылгалиев Муталип Угапович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731104401798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Кадркулова Гульсия Бахткалиевна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590915300302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Кенжебаев Токсанбай Рскалиевич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570904301674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Кенжегулов Али Тлепкобылович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680201302504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Кужумберлиев Бурамбай Сагындыкович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661016301887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Кузбаков Кубаш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710124300677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Курманиязов Акжан Жумагалиевич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670503400524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Куспангалиева Гулжиян Абдрешовна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640920401158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Кушекенова Рысханым Барадосовна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671120302199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Мальтиев Нурлубек Жолдыбаевич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560226400675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Мамбетова Гульбаршин Шерниязовна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560327400694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Молдалиева Хойсын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800219303399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Мукашев Арман 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570126301754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Мулдашев Канат Амирович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610401404313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Мухтарова Ирина Алексекевна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741012401581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Нарыкова Алмагуль Абухановна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620908301688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Нашанов Марат Таскалиевич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610305302666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Нашанов Сеилбек Таскалиевич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600717402066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Нитказиева Гульнара Избасаровна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590309301712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 Турсынгали Абылкаирович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540216300452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Нуртазин Асылбек Суйеуович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600725402189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Огизбаева Насипа Абуовна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560902301825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Рогов Владимир Александрович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501023300072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Саржигитов Калимат Екзекович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621204301217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Сисенов Сагимбай Умирзакович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570501405197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Султанова Татьяна Ивановна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640914301644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Сундетов Кайрат Куанович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680908350429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Сундетов Маулет Кисметович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581208300419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Тлесов Ермек Хамидович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680421401816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Токсанова Айнамгуль Джубандыковна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561119301569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Уразбаев Куанышкали Мубаракович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610612301954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Утегалиев Борис Рахимжанович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610416350608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Утешев Сабыргали Кабекешовеч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660216302087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Федотов Александр Николаевич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621116300697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Юсупов Едрес Уразаевич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680426400726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Юсупова Баян Темирболатовна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840913402050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Алтынбаева Гульмира Тлепбергеновна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420901301589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Аманбаев Жолдау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700217499100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Ашигалиева Алия Тлеккабыловна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790513301872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Белый Александр Владимирович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820220402416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Булатова Улмекен Тельмановна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680316350679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Дюсембаев Абай Сагинтаевич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740715301475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Исагалиев Мерлан Ажимович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911229350847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Ишангалиев Нурбек Талгатович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600127400677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Кенжегулова Аккумыс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440105400464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Нуржанова Нурслу Кадыровна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650618301964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Усенов Альбек Мухамбаевич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631205302758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Чупиков Николай Анатольевич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600223300830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Альменев Сатыбалды Бисенович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740527302411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Ауанов Нурлан Елеусинович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720116301881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АуановУмирбек Илиусинович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671017401315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Бисалиева Шондоз Кабковна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671123300406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Галиев Талгат Мендыбайұлы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651017301682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Джубандыков Жумагерей Темирханович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801102301815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Изгалиев Ерлан Есенгалиевич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770630302163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Изгалиев Нурлан Есенгалиевич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800731301783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Камалов Тилек Сисенгалиевич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661214300419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Кушанов Аскар Адиетович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680613301695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Кушанов Бактыгерей Кабашович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700324301501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Мергалиев Нуржан Туракаевич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630824300992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Мергалиев Утебай Толегенович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Қосшы ауылдық округі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780128301605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Асан Тулеугалиевич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870626302723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Бактыгереев Бейбит Булекбаевич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630306301766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Бегалиев Газиз Куанович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660511300619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Бегалиев Шафхат Куанович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500116300510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Бекесов Букеи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600401401565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Беккалиева Сауле Аманова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561105301394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Булхаиров Даулеткереи Гапарович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581115401309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Булхаирова Гулбану Гапаровна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780909302138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Габдуллин Мендикерей Курмантаевич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610920300950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Губашев Аскар Насипкереевич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530607400938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Губашева Багила Насипкереевна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730110302422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Дуймбаев Бекайдар Мизамгалиевич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610415403758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Дуймбаева Айгул Даировна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810416402404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Есекенова Нурслу Тохсанбаевна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920601350709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Жаскайратов Алтынбек Асхатович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850611301849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Жумабаев Алибек Казбекович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691108400652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Жумина Раиса Танашевна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880323401280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Зиналиева Акырыс Жанашевна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690926402841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Зиналиева Карылгаш Бактжановна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480701404197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Игбаева Макташ Бигалиева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730908302532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Инбалин Сагындык Танашович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540731300777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Исламгалиев Адилхан Тлекович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760725302095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Исламгалиев Едил Абуханович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780914401153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Исламгалиев Шамшырак Сериковна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750418301224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Мирлан Иланович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710305300482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Карабасов Манас Серикович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710814300658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Коишыбаев Ерлан Махатович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780510301271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Койшибаев Женис Макатович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730721301654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Койшыбаев Нурлан Макатович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610328300813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Конатаров Жарас Узахович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421225300310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Курметов Асантаи Маширович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930606300484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Мақсотов Еркебұлан Жанатұлы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560911300602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Машенов Тлеген утепкалиевич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740212300756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Мурзагалиев Бектлеу Урынгалиевич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680322301841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Мурзагалиев Жантылеу Урынгалиевич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631212300928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Мурзагалиев Жолаи Урынгалиевич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720915300916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Муханбетжанов Касен Амангелъдиевич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691112300559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Нигметуллин Ануар Калимуллаевич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651014300618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Нигметуллин Біржан Калимоллаевич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881120302549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Саменов Сатыбалды Сейткереевич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931101300471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Сапарғалиев Арман Нұрланұлы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670306300785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Сапаров Абат Сагиндикович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671016301849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Сеиджанов Садин Салимович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730409350715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Султангалиев Бериккали Серикович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910419350877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Султангалиев Саясат Тулегалиевич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660810300595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Темиралиев Даркан Жаскаиратович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690227300680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Тлепбергенов Бекболат Молдагалиевич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750103300580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Тлепкалиев Сырымбет Султанмуратович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671128300631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Тулегенов Жанарбек Сулеименович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600826402079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Тулегенова Бибигул Елемесовна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400528300976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Хаиров Абухан Хаирович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720918300823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Хожин Жайсанбек Насибуллович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480821401155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Хоирашева Гульжиан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Кеңжайлау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651202401763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Ажбаева Маншук Хамитовна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Кеңжайлау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911008350161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Бержанов Турехан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Кеңжайлау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820523300103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Ергалиев Аман Айбулатович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Кеңжайлау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710129300703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Жубанов Тельман Хамитович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Кеңжайлау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620829301867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Закишов Нурым Адилович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Кеңжайлау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810910302429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Искалиев Нурбек Мажитович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Кеңжайлау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681102300838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Искалиев Нурлан Мажитович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Кеңжайлау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611206301721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Ишангалиев Серик Жуматович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Кеңжайлау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560815400895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Калиева Нурилла Генетова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Кеңжайлау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671030400655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Муратова Баян Сарсеновна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Кеңжайлау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601109302126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Туралиев Абыкеш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Кеңжайлау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660218300804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Туралиев Талгат Кереевич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Кеңжайлау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901202351013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Амангалиев Айдын Ермекович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Қазақстан ауылдық округі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870929301702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Масалимов Марс Ерсаинович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681101400941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Нуретова Самига Абдрахмановна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621120400685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Жаксыгулова Гульсара Гильманова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621221300494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Естеков Нұрлан Нургазиевич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660523401440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Бижанова Гульбаршын Камиевна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540110400650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Мурсенова Айман Зайдуллаевна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601022301373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Шахметов Джунис Мураргалиевич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640205302826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Турмбетов Жетик Айдекенович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770925301650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Шутанов Утеген Койшыгалиевич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630304301676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Измагамбетов Аскар Кадырович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730123401987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Киреева Бибигуль Жарасаовна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850419300887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Шахметов Едиге Калимуллаевич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860730302310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Шахметов Жусипкали Изтелеуович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700706300548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Сундетов Нургали Мендыбаевич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601207301468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Кутумаев Хамит Кубашевич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670227300316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Кондудаев Марат Галимович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570305300560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Зайтов Алтай Садырович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630102304236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Сентябов Владимир Егорович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84050230126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Даулетов Дархан Закариянович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690615301330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Pсаев Қуандық Тулеушевич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650925401642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Жантурллин Гульбаршын Кабибуловна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591213300745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Куангалиев Қайргали Ишанович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591225302320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Куспонов Зинат Курмашевич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360214401120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Исимова Анна Васильевна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671201400585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Гульмира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630905300338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Кужахметов Сарсен Мажитович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580710302075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Динмухаметов Радик Булатович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670417300362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Серажов Сагиден Сапарович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591105301002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Миняжев Бакыткали Макасевич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640821401615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Махмутова Нина Васильевна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480320400480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Абайдуллин Куляш Садыровна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690923301325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Сундетов Мустахим Габидуллаевич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701210401868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Жанакова Нурслу Бактыбаевна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560625300846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Даумов Жумабай Шоршанович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601031350519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Ищанов Избасар Тасболатович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780119301511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Наурзалиев Сырым Нуралиевич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681117300732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Курманиязов Аслан Жумагалиевич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800208303092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Нигметов Жумагерей Мухамбетович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490614401072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Даумова Рауза Галоуеденовна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510120400520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Кадралиева Турсын Магзумовна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971206350327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Хусайнов Арман Талапкалиулы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510507300776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Бахатаев Утегали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681117401935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Магзомова Гулзада Айдынгалиевна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560810300495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Губашев Куанышкали Ибатович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770618301532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Тулеушев Саясат Хамидуллиевич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750618301370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Серажов Асылбек Сапарович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551115400365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Киматова Разия Магзюмовна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670921301211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Мусабаев Узакбай Уразович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590826400276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Калмурзина Агила Гарифовна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650419401929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Галиева Галия Орашевна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660719300322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Сисекешев Манас Кабдыгалиевич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590107300528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ТурумбетовДаулеткали Аидекенович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610723302193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Турумбетов Тлек Айдекенович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510218401244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Русакова Сайлау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520227401304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Аширова Улболсын Дюсенбаевна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380410402148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Рогожина Анна Константиновна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861215301830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Карагойшина Айдарбек Нурлыбекович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770201302513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Нигметов Гимран Мухамбетович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550215302910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Шулахов Нурлан Пазылович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690214300481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Ермуханов Аскар Темиргалиевич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740612302740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Узакбаев Руслан Избасарович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580803300533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Турумбетов Жексенгали Жанибекович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540324300955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Турумбетов Жантемир Айдекенович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700915302106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Жаксыгулова Амангельды Умарович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670711301715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Шулахов Мирлан Пазылович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580219300822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Артыгалиев Жуматкали Кабдугалиевич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411009400261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Курманиязова Жумаганым Хайровна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670125400381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Ажгалиева Маржан Майкеновна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850823401668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Жантаева Унзира Самигоолиевна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561111300309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Киматов Ноян Габитович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620822300533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Курманиязов Сарсен Ермеккалиевич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780502403289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Умбеткалиева Мариям Хабибуллаевна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621004400515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Даулетова Райса Рамазановна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580810300697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Едиге Избасарович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670705301386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Турумбетов Елеубай Жанибекович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650320301568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Турумбетов Жоламан Жанибекович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510820302020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Утегенов Махамбет Уразович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621111300362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Куспанов Утегали Рыскалиевич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640802300280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Куспанов Сырым Мукаевич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981212450318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Узакбаева Алуа Руслановна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740919301602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Дарменов Нур Магзомович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580223401988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Куспанова Жемис Курмашевна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811001301550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Утищкалиев Серик Исмагулович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570313400878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Сариева Рахима Бахитовна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561107402518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Жумагалиева Нурия Сагатовна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610517300632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Сунгатов Касым Зайдуллович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370914400358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Курманиязова Дина Коматовна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640415300524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Тулеушев Гайдар Хамидуллович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920313301864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Жайыков Мирас Бауыржанұлы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400910300249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Алмагамбетов Марат Махмудович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930314400572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Жакубалиева Гулайым Нуралықызы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521113300302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Тулегенов Кусайн Мажекенович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540704300900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Миняжев Умбет Макасович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920831301197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Магзомов Турарбек Токтарович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521008301111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Ерниязов Насибулла Мутигуллаевич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740504400892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Мирзакаева Гульнара Бахтыбаевна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710701302134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Мусабаев Мирлан Рыскалиевич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660421301698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Ерниязов Халиулла Мутигуллаевич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621123302057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Бекбаулов Марат Муратович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740406301247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Тлеуов Аслан Акылбекович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610603300947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Ерниязов Шинбулат Мутигуллаевич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010613650694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Жумаканова Наргиза Миржановна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610509401990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Шулакова Менслу Сагиновна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600118302995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Бекбулатов Дуйсен Газизович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770928302982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Шарафиев Галым Сарсенбаевич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680917300687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Ажгалиев Ерсаин Маикенович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580608300252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Кадыров Жанат Губаевич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480506400293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Ермуханов Кульжамаш Хубиевна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610130302249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Куспанов Куангали Мукаевич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470530300741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Набигали Рамазанович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620603300897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Есеналиев Ерген Нигметович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Қалмақшабын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830712301795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Ренат Габдуллинович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Қалмақшабын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690512300694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Артыгалиев Нурлан Урынгалиевич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Қалмақшабын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941016350963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Сахипов Бауыржан Алибекович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Қалмақшабын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750314301516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Каиров Умбет Тулеуович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Қалмақшабын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660817302064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Умбеткалиев Серик Есимович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Қалмақшабын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380725400372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Уналова Жумабеке Кабдулловна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Қалмақшабын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621004401434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Бисембаева Болган Пазыловна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Қалмақшабын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660921350604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Кенжалиев Менжан Менделеевич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Қалмақшабын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781119303065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Куспанов Даурен Урынгалиевич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Қалмақшабын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781119303065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Макауов Анарбек Сериккалиевич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Қалмақшабын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631117301315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Масалимов Ерсаин Сагинович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Қалмақшабын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750627300400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Макауов Асанали Сериккалиевич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Қисықсай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790202303045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Ербулат Мураткалиевич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Қисықсай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670417301360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Абуов Нургазы Куанович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Қисықсай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730110301464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Бисингалиев Жаксылык Куанышевич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88081430066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Нурмухамбетов Есболат Мурзагалиевич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570316302031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Карабаев Давлеткали Кенжегалиевич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670115300995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Сапкаов Ильяс Амангельдиевич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Мерей ауылдық округі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570411401402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Абдрахманова Мадина Байгалиевна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911007400969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Абенова Ләйлә Ғабитжанқызы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960805350468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Абуов Акжол Каиржанович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731117401838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Ажгулова Ардак Сеилхановна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531008401040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Ажгулова Гульзарипа Азеновна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770214301704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Айтбаев Баирбек Талапович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630821301151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Айтбаев Мерген Талапович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530812301200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Айткалиев Едрис Айткалиевич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700325302961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Айтмукашев Адил Сынгирович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720612401229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Айтмукашева Алтынганым Захаровна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521127400931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Айшикова Сауия Акасовна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700309402207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Акишева Светлана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710302301553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Аспамбетов Сырымбет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680331401321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Аубакирова Жания Байбактиевна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930920401743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Ахметова Галия Муратбеккызы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720404301649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Байзуллин Максот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830409401922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Байзуллина Женни Шатоковна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670809300482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Байсалихов Садырбек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700616401397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Байсалихова Гуляйша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640718400459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Бакаева Гульсим Елекеновна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471201300963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Бакишев Абай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720925302312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Бакишев Байтлеу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860820302161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Батаев Дауыржан Бауыржанович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540401301248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Батаев Сабыр Казимович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711028301217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Беркалиев Ербол Суешевич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631228300172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Бисембеев Куандык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490207300164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Бондарь Владимир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591130301138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Гусманов Бигали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730715303073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Гусманов Каиржан Абуович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630407301369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Гусманов Сюгали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790226302820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ГутарҰв Александр Алексеевич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520513400915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Джанаева Даметкен ухановна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860509301281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Джумашев Женис Батыргеревич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770805302636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Дуйсенов Артур Серикбаевич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650101308683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Дюсекенов Сапаргалий Сабыргалиевич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581206301773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Елеукенов Амангельды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700731302156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Елеукенов Булат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610409301287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Елеукенов Сырым Жардемович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681002401404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Елеукенова Роза Женисовна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940821451575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Енғанова Нұржауған Дастанқызы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660922301949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Ерсариев Нурлан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760929301402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Ефимов Петр Арсеньевич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901018350789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Жалиев Нурбек Ермекович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610226401932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Жалиева Анар Кенжегалиевна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900719450052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Жангирова Улбеке Изтелеуовна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610509401128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Жанекенова Балганым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500401402483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Жарлыгасова Амина Насыповна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550112401834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Жумашева Асылзада Айткалиевна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601008402361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Жусупкалиева Замзам Каримовна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740223302627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Избанов Арман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631110401752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Избанова Лариса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750806303237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Избанов Аскер Кажгалиевич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741025400673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Ильина Татьяна Ефимовна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511013400214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Ильясова Алма Сериковна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591030301749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Исагалиев Бауржан Ажимович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630410301563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Исагалиев Мурат Ашимович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430410300771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Исмагамбетов Амангельды утегиевич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640315302775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исмагамбетов бекет максутович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680816301321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исмагамбетов руслан максутович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720428301154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Исмуханов Бекбулат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911121451258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Ихсанова Ақсамал Қаныбекқызы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540214401426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Кабулова Маржан Гизатовна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740804300689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Каиргалиев Азамат Зейнуллович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611215303112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Каиркулов Ерсаин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611216401297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Каиркулова Карлгаш Газизулловна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640812301243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кайркулов едиген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880306300441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Кайркулов Руслан Едигенович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530713301311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Каналиев Амангалий Мамаевич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830110301841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Каналиев еркин Амангалиевич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700331302022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каналиев кайрат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880207400757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Касимова Эльза Каримуллаевна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571208301029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Киреев Николай Алексеевич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950617451706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Кожкенова Нургуль Сагынбаевна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891023450420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Куанышева Динара Кентаевна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601016402563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Кужантаева Дарига Исмагуловна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800311301998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Кульмалиев Алиби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740501303254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Кучербаев Есенмурат Утемисович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700904401382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Кучербаева Сауле Урынгалиевна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490101310719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Кушалиев Темиргали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600304301432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Кызылбасов Серик Кабдугалиевич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620915302436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Лапшин Сергей Владимирович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850716301969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Лукпанов Салауат Сабырович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661030401285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Лукпанова Фатима Римовна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560204300517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Магзомов Зейнеден Магзомович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611211301025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мамешев бактыгали утешкалиевич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660510401434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Махсутова Ардақ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851211302111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Медресов Алмаз Султангереевтч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890709351657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Молдагалиева Мирас Бактыгалиевич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930120300373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Мукангалиев Азат Талгатович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670220301578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Мукангалиев Талгат Жуманович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731024401109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Мукангалиева Аксулу Уразгалиевна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520819300586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Мурзабеков Андир Сулекешевич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550103302016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Мухамбетов Бисенгали Ислямович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900809351080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Мухамедрахимов Аслан Нурланович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650923301060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Мухамедрахимов Нурлан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780613303434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Мухсимов Турсингали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820221401989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Мухсимова Светлана Кайырбаевна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531121400087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Наботова Валентина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620823401434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Нагимова Акзия Булекбаевна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720114300575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Ниталиев Жаскайрат Уразгалиевич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600204301647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Ниязгалиев Сундеткали Амангалиевич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690704400580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Ниязгалиева Сымбат Абуовна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831028301472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Нуппаев Замир Талгатович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570918302133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Нуппаев Талгат Балагойшинович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590502301711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 Самат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520514400247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Ракишева Света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640401302099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Абат мендыханулы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700704300589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Кенжегали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630206301485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Рапацкий Михаил Александрович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550326302072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Сатвалдиев Нарату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650612301189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Сатыбалдиев Булат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691210300610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Сейталиев Мергенгали Магзуллович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880922301607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Семгалиев Нуржан Агланович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700108401345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Семгалиева Гульнара Нурумовна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810114302878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Сиражев Жоламан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640628402377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Смирнова Светлана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911107350398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Султангалиев Азат Исатаевич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630318300456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Султангалиев Исатай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660710301212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Султангалиев махамбет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670129300456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 Сарсенбай Рамазанович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950530350666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Сыңғыров Айдын Әділұлы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670223301386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Тарштыков Ерназар Абышович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620818300323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Тастемиров Роман Гумарович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461106300491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Темиргалиев Айтжан Жумагазиевич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871204301476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Тугжанов Абат Болатович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540217401501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Тугжанова Батима Кубашевна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600624301195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Тулакбаев Акболат Насипкалиевич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650225300484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Турганалиев Ганмиржан Гусманович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620411301160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Турманов Сакен Утегенович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940301350830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Увалиев Анарбек Аманкельдевич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900828351024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Хайруллин Нурбек Сансызбаевич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541017401230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Хамиева Хатима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410325301050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Хасанов Галим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990522350910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Хасанов Нуршат Алтынбекович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660309302092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Шайхин Адильбек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530203400763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Шайхина Разифа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970802350324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Шамшитов Дамир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981204350378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Шамшитов Амир Сагындыкович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760403302877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Шамшитов Сабит Женисович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550920301797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Табылды Уразбаевич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570119301250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Тулешжан Едильбаевич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710809301222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Шаукенов Кайрат Жоламанович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780521300490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Шолтанов Габит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611225300509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Ниязгалиев Сарсенбай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631201400924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Ниязгалиева Айжан Абдрахмановна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680313300666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Абилов Максут Каиршаевич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610123350796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Байгузин Баянгали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980515350811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Кайргалиев Нуртилек Айгалиевич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841012302079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Ниязгалиев Нурлан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620815300793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Сакушев Мендыхан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711201300281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Уталиев амангали Ашукенович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550610302869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Мамаев Жумагалий Дюйсенбаевич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610915403191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Медетова Ажар Абуовна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690911401752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Сахипова Гульнара Кадыржановна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720425499165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Тагберлиева Акмарал Канафиевна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671118301823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Толакбаев Елужан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591218301691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Толакбаев Салимгали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570705301098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Умбеталиев Айткали Абуович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480317400573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Утегалиева Айжамал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780420303069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Утегенов Тлеккали Есентаевич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700517303150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Шайхиев Аскар Сагинтаевич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780207402148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Ялпакова Гульшат Закиевна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980714350576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Арон Даурен Елужанұлы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920530350842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Аронов Айдар Салимгалиевич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630909301784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Асанов Айдынгали Калисанович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601218300608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Асанов Бактыгали Калисанович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951009350967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Асанов Ербол Айдынгалиевич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751126302258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Асанов Кайрат Хамидуллович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730706302323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Асанов Талгат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790817303495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Адиль Сагинбаевич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730210300727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Насипкали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810925301928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Аяпбергенов Бактыгерей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880816300563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Аяпбергенов Миржан Мулдагалиевич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800611303330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Аяпбергенов Нурлан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780925350393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Аяпбергенов Сериккали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700318302418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Аяпбергенов Тлепберген Уразгалиевич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840116401595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Бейбитова гулжан Муратовна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760306400453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Бекесова Жанна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771002300374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Габжанов Канат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510930401374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Габжанова Алтынай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680802402022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Давлетова Розалия Гарифовна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781019301491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Джуматаев Аскар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550514401786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Джуматаева Бактжамал Калисановна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540708401808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Дюренбаева Аймаш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631005300685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Ерболек Аманжол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700310301882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Ергалиев Малик Турниязович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730824400632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Ержигитова Муслима Хамзаевна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811227301916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Иргалиев Руслан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541110300538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Исенгалиев Насыпкали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771101303687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Иисенгалиев кайырбек Насипкалиевич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500714300501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Исенгалиев Уразгали Имангалиевич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760505300966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Наурзалиев Мереке Бигалиевич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670609301522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Туралиев Малик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910429451033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Турашева Шынар Жумагалиевна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630801303040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Хасанов Маулет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691024302567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Хасанов Нурлан Мурзагалиевич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891205451676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Шайхиева Динара Сагынгалиевна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480712401688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Шайхиева Рысканым Абдулловна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760401300067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Ялпаков Арыстан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870331401649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Демеуова Гульнар Абаевна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580911301753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Утешов Сапаргали Тлеулиевич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Аққайнар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540301302768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Жакиев Абилкаир Абдикапарович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Аққайнар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580930301579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Гумаров Хазибек Хамзинович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Аққайнар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650807300983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Зиргиров Умиргали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Аққайнар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741214301375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Мусралиев Ерболат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Аққайнар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400726300427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Мусралиев Жумала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Аққайнар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340310400606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Мусралиева Насыпканым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Аққайнар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660829401404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Негметова Айганым Толегеновна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Тоғайлы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740622302597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Суиндиков Тимурлан Серикович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Тоғайлы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710713402186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Утепова Гульмира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Тоғайлы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780202302917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Абуов Айтуган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Тоғайлы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590118402045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Байгузина Сандугаш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Тоғайлы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890403350942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Бектасов Мирхат Бауыржанович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Тоғайлы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580326301085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Бурашев Куаныш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Тоғайлы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670726300550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Губашев Махмет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Тоғайлы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830226302147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Гумаров Алдияр Избасарович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Тоғайлы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910205351148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Жанаев думан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Тоғайлы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620621400745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Жанкешева Улмекен Максутовна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Тоғайлы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641028302202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Жумагулов Аскарбек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Тоғайлы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660424402044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Жумагулова Назым Насекенова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Тоғайлы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740814402636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Жумагулова София Гайсиевна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Тоғайлы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590813300754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Исказиев Мендигерей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Тоғайлы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761019301943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Марат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Тоғайлы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861109351276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Куспангалиев Бибол Шукургалиевич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Тоғайлы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631103400733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Куспангалиева Даметкен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Тоғайлы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700824300948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Магзомов Ергали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Тоғайлы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680616300801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Нажимов Мерлан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Тоғайлы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600125300907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Нураханов Есбол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Тоғайлы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710502302182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Сагингалиев Аскар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Тоғайлы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710623301471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Уналиев Есенгельды канатович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Тоғайлы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690823301113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Утепов Турлыгали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Тоғайлы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661125300643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Хойрашев Серик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Тоғайлы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560819301333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Хункашев Кенжегали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Тоғайлы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830801351458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Хункашев Нургали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Мереке ауылдық округі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811127300250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Султакаев Асылхан Болатович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580710301811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Ажгереев Кайржан Джанбекович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471215400728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Досимова Кульжамал Мукашевна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850529300568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Кемешев Куаныш Шаймарданович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771001302608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Курмашев Берик Жумагереевич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601222301023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Сайфуллин Шаймардан Максутович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550115302898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Утешкалиев Кенжебай 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830127301567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Нарыков Мэлс Жасангалиевич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580802301374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Аймагамбетов Даулет Жуматович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560828301685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Бекетаев Тулеген Куспанович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881217301111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Бекетаев Куаныш Камбарович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730710301307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Ергалиев Куаныш Жуламанович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820619302101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Джаманкулов Гилым Темирбулатович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631005302344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Сарбаев Ергали Жубандыкович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801010301865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Жармуханов Алтынбек Адильбекович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530318401806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Бекетаева Мадина Унгаровна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550101408470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Курмашева Алтын Файзуллиновна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521028300757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Султакаев Болат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930330301284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Сатқанов Самат Саматұлы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710422301853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Жарасов Шапих Хайратович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610605350607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Утешкалиев Ерсаин Кенжешевич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661029300146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Нурмуханов Жасулан Набиуллович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631015302804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Ергалиев Нурлан Камунович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500205401896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Хазиуллина Айман Хайрушевна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540730401184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Балгазиева Меруерт Аубекеровна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460623400078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Атауова Жансулу Ажимовна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720920301199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Курмашев Айболат Мендыбаевич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710611300832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Малаев Самигулла Дюсенгалиевич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720122401810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Байтукова Саруаш Максотовна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690829301562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Балгазиев Акылбек Аубекерович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511116300802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Жаманкулов Тлепберген Тулеугалиевич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630428350566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Сугралиев Кайржан Амангалиевич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590425301664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Джаманкулов Хангерей Тулеугалиевич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690925301762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Турешев Тельман Канатович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750915402012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Сариева Айсауле Конысбаевна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801129300755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Мыржиков Руслан Давлетович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681213301009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Сарбаев Мергали Жубандыкович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570824301719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Куанышкалиев Муханбет Мухтарович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510119400535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Курмашева Куляш Мухтаровна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790103302534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Хазиуллин Бейбит Талпашович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870929302453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Кемешев Сериккали Ерсайнович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591220300832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Курмашев Жолдасбай Салимгереевич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721107303336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Хасанов Марат Жаскайратович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640608301561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Аймагамбетов Есет Жуматович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780202402271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Альмурзина Айман Тариховна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581017301984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Шайдуллин Исатай Гумарович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620331350481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Нарымбаев Куаныш Садыкович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601104300608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Малаев Мутиулла Дюсенгалиевич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Қалмақ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830630301998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Ергалиев Нургиса Мырзагалиевич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Қалмақ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770201303224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Тадылдиев Марат Канатович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Қалмақ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710621300649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Маюков Талгат Шамратович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Қалмақ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840331300946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Сагынгалиев Самат Бахыткалиевич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Қалмақ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650102302629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Жарасов Касым Булатович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Тасқала ауылдық округі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870819300489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Скориков Дмитрий Николаевич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630407300806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Сундетбаев Нургали Рахимович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730713401558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Мендыгалиева Айгуль Куановна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670803302149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Джулкатов Асылбек Бисекешович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481203300212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Нурмуханов Кубайдулла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600615400927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Кенжебаева Айганым Маулетовна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940701351695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Сатыбалдиев Алмас Зинетоллаұлы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620831302023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Калдыбаев Геннадий Иванович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501105401220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Киреева Тойган Дюсенбаевна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871231301929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Суюнгалиев Махабат Ермекович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561210402697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Батыркаева Файруза Закировна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680903400642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Мурадова Гульнара Руфуловна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570926401998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Абдрахманова Рста Нурмухановна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710313300921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Джулкатов Наурзбай Айдынгалиевич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671114302047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Давлетов Каиргалий Бахтыгереевич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760820302051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Жанекенов Нурлан Сарсенович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600407401489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Бекетаева Слушаш Махсотовна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510410302275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Кустамбаев Мухаметжан Акбупеевич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450313400417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Кырлиг Клавдия Ивановна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641029401954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Бакенова Слуганым Тапоковна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940222351710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Шевченко Алексей Михаилович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850719300203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Кыдыров Жумагельды Оразаевич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690222300237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Ряхов Виталий Викторович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530527401327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Мусаралиева Роза Абуовна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730214302239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Костин Сергей Владимирович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810320302491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Кереев Акжайык Жанибекович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580201304321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Биктасов Максут Сарсенович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890522450133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Кенжалиева Ардак Таргиновна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730929400574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Кондудаева Зульфия Ербулатовна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750618300570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Хойрашев Сыйлыбай Бахытжанович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650320300420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Шукуров Сайфулла Шапаевич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670623300362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Шукуров Кальбек Шапикович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760712302014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Беккалиев Есенжан Ибатович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470908300398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Кидраш Уфаевич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620210301762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Дуйсекенов Уразгали Сабыргалиевич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750517303010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Закишев Талгат Мухамбетович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760706401565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Хожина Фарида Сырымовна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821108401342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Бекмухамбетова Асель Салаватовна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600601302920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Беккалиев Талгат Мерешович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551205402083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Садырова Зоя Куановна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610509300450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Гнатиенко Виктор Петрович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550327401363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Мусагалиева Кундыз</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811102401417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Даулетова Салтанат Сансызбаевна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560421300301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Мукаев Роман Рахметуллович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560707401370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Кужакова Алтын Базаровна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611222400688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Уразалиева Талшин Калесовна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691023400561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Ермакова Ирина Николаевна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640301400590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Стародубцева Любовь Юрьевна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581206400880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Федотчева Наталья Владимировна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860101401894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Бактыгереева Ансаганым Алибековна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500910300626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Бисалиев Сансызбай Айдарович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671003300621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Макашев Нурман Файзулаевич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420215300521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Раисов Мурзатай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591002400526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Мусенова Айгуль Тулеуовна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730822300487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Губашев Кенжебек Изимович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910321351298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Мамбетказиев Карим Рашитоллаевна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590606300431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Сарсенов Ислямгалий Сарсенович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921016300923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Рахметов Камбар Сансызбаевич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551006300425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Дабаев Ермеккали Кумарович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761213300018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Гарифуллин Ренат Гарифоллаулы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700823300576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Емелин Вячеслав Михайлович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831114451323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Муканбеткалиева Айгуль Сагингереевна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600716301630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Баисов Бахит Зайнуллиевич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710225301614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Булат Ермекович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670705302354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Бекбулатов Жексен Газизович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530101311669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Дускалиев Мурат Серикович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530808401136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Жаксыгулова Асия Капуновна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430503401078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Кушалиева Раиса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710825302307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Альмуханов Жакылхан Аукашович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620323302100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Хасанов Ураз Губайдуллович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860102300776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Сидоров Александр Владимирович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710302402776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Жакупова Гульаим Шоккеновна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650706300032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Жанаков Жексемаль Жардемович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631124400450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Шукурова Уринша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591014300604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Маженов Мурат Ишанович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601005302339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Капурин Сагиндык Адиетович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640707300482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Шиналиев Малик Утепкалиевич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660122450627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Курташова Кулпарчин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660518302237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Колдыбаев Мурат Авлканович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511012401871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Каримова Бакыт Тлеккабыловна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760420303253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Алашбаев Кайратбек Кушкарбаевич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941025350952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Мәжит Рахат Муратұлы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910423451506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Ахметқалиева Анар Темиржанқызы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850405399017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досмуханов Адил Ерболатович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640329402044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Макарова Галина Петровна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451025300735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Байзенов Ихсан Сапарович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611217402395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Азовскова Людмила Владимировна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571024301376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Елеуов Булат Набиевич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570103301223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Исмагулов Куваш Хавашевич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480116400997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Джумашева Сабиля Утешевна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740101402769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Кадырбергенова Лилия Губашовна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790805303261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Мухаметрахимов Медет Даулетжанович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750115302651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 Нұралыбек Қабылұлы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750325401047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Ибрашева Айгуль Карловна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680628301885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Куспанов Акылбек Жуматович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510223302045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Тасмагамбетов Бактыгул Джумажанович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560710301905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Имангалиев Бахтагалий Керешевич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580109300498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Тапалов Борангали Хаирович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640422402892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Мукашева Раш Елемесовна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640418302190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Магутов Жомарт Ильясович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870407300220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Иргалиев Жаслан Сапаргалиевич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621022300606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Тапалов Олег Иванович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540314301087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Тапалов Ертай Мухамбетович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800731302296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Кабекенов Нурлан Жаскайратович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690108300574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Мустафин Амангалий Махамбетович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520801401136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Нургалиева Насип Бисеновна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770922402857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Ермаганбетова Нурзия Кубайдуллаевна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660902300713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Ташенов Кизатулла Тошенович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610604302106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Карекенов Куспан Шамарович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620206402021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Жуминова Гайша Евгеньевна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770418303016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Дуйсегалиев Галим Тлекович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390815300773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Наурзалиев Бигале Каленович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740706302256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Дгаев Руслан Лукпанович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690304302378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Ажгалиев Жарылкап Амангельдинович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640823450456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Алденова Шолпан Шамотовна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380324401608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Наджимова Дамиш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501226400776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Кутиева Капия Темирхановна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570911400373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Кусанова Куляш Суйеовна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400612300516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Мамбетов Ким Камилович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581001301075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Зекенов Наубет Искахович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820529402664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Мулдабек Арайлым Тлепбергеновна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830513301109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Нарымбаев Асан Маратович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891125451295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Жалмуханова Гульдана Набиевна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830505400590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Шевченко Марина Владимировна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811030300253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Сапиев Азамат Умурзагович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720105400691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Бисалиева Эльвира Максимовна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740627300200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Кондудаев Талгат Галимович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750829301605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Сидагалиев Акылбек Дабысович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680928401208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Кужбанова Гулжамал Суйеовна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440925300159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Кужаков Сагынгали Жалмуханович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780525303149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Ермеков Манарбек Ергенович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681111400617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Жазитова Назгуль Мусаевна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641009400695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Желаева Галина Ивановна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640416300490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Гумаров Хамидулла Кабдрахимович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370602400292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Нажимова Кабира Дуйсековна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410423400243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Жантасова Менсулу Жарасовна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660419400427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Байбулатова Казира Хамидуллина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621130301866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Шевчук Владмир Григорьевич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600307400734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Купенова Гульбаршин Орынгалиевна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520322300366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Киреев Вячеслав Иванович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871220451119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Давлеткалиева Камила Сисенгалиевна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660806400460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Сушко Любовь Петровна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731128402350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Куажанова Гульсара Капушевна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630922301765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Суюншалиев Ерболат Ищанович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590614301681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Хаирмухамбетов Айткул Тюлегенович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660109300564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Джубанчалиев Ахметжан Калилулович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570417301934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Джубанчалиев Кадыржан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870613300331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Елеуов Ильяс Сатиевич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600131300494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Буданчиков Виктор Георгиевич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920701351661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 Бакытжан Карлович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710111302731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Хайруллин Бауржан Карлович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431230300082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Елеуов Женыс Дюсембаевич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390116301187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Ерекешев Нурум Кадырович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561026300436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Пивень Владимир Абрамович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641018302119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Вербицкий Алексей Петрович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770821300825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Таскалиев Асхат Кусаинович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881029450997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Жунусова Менсулув Тулигеновна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760114401626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Сейткалиева Бибигуль Кадыровна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610614401347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Калиева Жамига Калесовна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720309302839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Кадырберлиев Бектурган Абаевич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400501300067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Мурзагалиев Мурат Сагингалиевич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630817300499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Сакпиреев Мурат Ислямгалиевич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480202300076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Кажигалиев Малик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570212300664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Тастанбеков Максут Жубаевич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460201400668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Жубаншалиева Гульсайран Насемовна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721114301090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Аяпов Кайрат Салимгереевич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630408400679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Искалиева Гульбаршин Салыковна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390926400258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Аяшева Нурия Муфтиевна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610511301698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Исмагулов Амангельды Калиуелиевич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681011302425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Менешев Арман Укасович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600528301778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Джубандыков Нурлыбек Набиуллович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601117402295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темирбекова Камажай Сисеновна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630415401933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Сабирова Камажай Жумагереевна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641112301825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Нуртазин Назар Суйеович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560720402756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Урасаева Асима Бахитовна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560705301333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Кожев Петр Михайлович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850204401317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Шопликова Эльмира Орынбаевна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570211401891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Уразалиева Светлана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700313302480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Алмухамбетов Жумабай Кадерович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911219350387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Адильбек Арманович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650307402264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Осиновская Марина Евгеньевна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690817300628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Ялпаков Мухит Батырович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480620401475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Карабалкинова Баянслу Куангалиевна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600612300499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Алмухамбетов Канатгалий Кадерович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630919300285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Курманбаев Серик Гизатович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621204301623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Бисенбаев Асылбек Тасбаевич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881121300479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Нуртазин Нартай Казтаевич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491113301401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Умбеталиев Жумагельды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481215300565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Мукатов Самигулла Насекенович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620101312021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Кударов Ислямгали Куттыгалиевич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700808400659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Жумагалиева Гульсим Сагадиевна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690908302531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Сейтов Нурлан Сабитович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621106302420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Алдабергенов Мухит Рахметович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590113400319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Шаймарданова Батима Нурмухановна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580114402577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Ульданова Алтынай Газизовна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650613400033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Нургалиева Адема Ивановна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490122300478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Кульжанов Амангали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520723301126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Машиков Салауат Мухамбеткалиевич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580618400411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Валиева Умит Дильмухамбетовна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871025400144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Бахтова Елена Валерьевна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590921301978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Загайчук Владимир Григорьевич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631120300839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Джалкатов Кайрат Куанович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710308301152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Джалкатов Абзал Куанович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570511350507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Наджимов Салахаддин Муханович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460411400620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Сандер Галина Александровна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610801303303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Жексенов Хамит Ермекович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490201301318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Сагингалиев Ерболат Сагингалиевич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700112302031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Кульжанов Азамат Сапаргалиевич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901030351118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Гайнуллин Самат Каныбекович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610219302551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Тюлеген Айдынгалиевич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660131401896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Жадаева Райгуль Сериковна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510531301031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Балыков Жардемгали Абылгалиевич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611228401986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Якупова Кунслу Махуовна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500125300480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Мусагалиев Табылды Габдулович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781205303518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Кенжетаев Мирас Сатканович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611118400048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Нупова Бибигуль Куановна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490210401264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Вычегжанина Зинаида Ильинична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681004301865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Утешев Самат Уалиевич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741101301023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Утешев Жакия Уалиевич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730731301807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Машиков Марат Муратович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760826402714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Базарбаева Женисгул Сериковна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631128400422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Ергазиева Кунслу Нахуовна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951107350187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Нәбиуллин Бауыржан Нәсіпқалиұлы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521222400292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Ажгалиева Батима Исмагуловна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670710300642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Ялпаков Мурсалим Батырович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591001300861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Халиуллин Бахытжан Кдырович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460917301008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Кабиев Хаирли Рахимович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551123301330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Галиуллин Нурболат Зинеденнович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611230300813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Шубаткалиев Катимулла Салешевич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860103300965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Самат Бактагалиевич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770831301888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Абайдуллин Кабир Рахимжанович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560902401509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Муханалиева Рахима Малаевна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670708300897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Сердалиев Нурлан Салыкович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790820401799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Суиндикова Гульсим Бекежановна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920702351518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Абдуллин Ермурат Абатович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841206300939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Апенов Нурболат Муратович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570317402423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Дуйсекешева Бану Жумагельдиновна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460203401042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Солодовникова Нина Самсоновна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660411401602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Серекбаева Ару Кабдрахимовна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460610401600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Даутова Рысканым Тлегеновна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540404400748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Габдуллина Ханзада Муханбеткалиевна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591011401890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Ахметова Орынша Дияровна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680301403641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Тлегенова Нурайна Бахаевна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531220301483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Абдулхаликов Мурат Газизович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630823400666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Шалабаева Алия Галиулловна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610503301565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Есенов Сулеймен Катапович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700620400787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Шукурова Алтынай Бисенгалиевна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621025301066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Измагамбетов Марат Хаирович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780704301650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Мамбетов Нурлан Серекалиевич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520610402681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Скорикова Галина Александровна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520917401642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Гильманова Васиха Нуксановна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701212300636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Купболсынов Суеу Кинакович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630101317103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Бакитов Дамир Куандыкович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621016302223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Медетов Амангельды Сейтжанович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400710400684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Буранбаева Сара Куановна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770219401311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Рамазанова Бибигуль Тулегеновна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731004401883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Капурина Венера Максотовна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541225300860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Бисенгалиев Мустахим Муслимович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540313402254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Валуйская Тамара Владимировна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900407350285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Давлетов Нурлан Бисенгалиевич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570623301994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Бактыгереев Булекбай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600101417491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Ахметова Марзия Наурызовна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641207301257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Айткалиев Избасар Айткалиевич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631220402904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Ажимова Айман Каиржановна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580425400521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Дабаева Камажай Кумаровна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611215303053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Макаев Зиенгали Захарьевич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620904401474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Нургалиева Зауреш Кабдраковна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391218300671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Мулдашев Садакбай Кадырович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661111300449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Ахметсафин Марат Садырович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660411301663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Ялфимов Анатолий Александрович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660822301707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Кенжебаев Даулеткали Куандыкович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540620300459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Кенжетаев Батыргали Абилович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630526402093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Шевченко Любовь Степановна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770906302774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Супушов Марат Борисович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460406400880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МУКАНГАЛИЕВА Даметкен Уразгалиевна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700301302811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Кенжалиев Малик Орынгалиевич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650502400624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Утемисова Светлана Ескабыловна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550430300775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Баубеков Ураз Куспанович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600101305623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Кунтаев Нурлан Кусаинович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530707401127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Нигметуллина Алтын Суйеовна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700730302359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Гумаров Миржан Нурмуханович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681210402857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Шокирбаева Аршагул Турагозыевна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640114402421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Мулдашева Галия Пазыловна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600510402487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Бермуханова Гулбаршын Амирхановна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570618401021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Дюсенбеева Роза Гатауовна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600614300727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Тапалов Карим Кайдарович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900626350563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Сахиев Арман Берикович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650720300643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Нуралиев Хамидулла Хабибуллаевич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550913401933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Куржакова Жамал Даулетовна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850812301980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Сердалиев Елдос Гарифуллович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591116402572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Бекесова Баян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680523300658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Кадырберлиев Малик Абаевич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790823301075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Ниталиев Жасдаурен Уразгалиевич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580703401015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Аманова Алтын Умбетовна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620123302044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Жумаканов Руслан Халиулленович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730617302260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Курманиязов Тлекабыл Сериккалиевич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590404300691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Китанов Талап Кабикович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410420400888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Кажымбетова Ермек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790223305610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Умиралиев Нуржан Губайдуллович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700828302576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Нажимов Сирим Жамалович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810405302562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Кушекбаев Берикалий Серикалиевич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680122302189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Серик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790918401919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Абуталина Айнур Калиоллиевна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610223351133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Наджимов Сагидулла Муханович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671031301622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Турегельдиев Талгат Камешевич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761126402553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Кереева Жайнагуль Жардемовна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610206400698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Саурбаева Хазира Садыровна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640325300456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Джумалиев Мурат Жанбаракович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680323300879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Хасанов Ерсаин Губайдуллинович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620102405467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Мулдашева Сауле Азимбековна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691202401522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Бакишева Бибигуль Максутовна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740221301569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Нурлан Ахметкалиевич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500618400685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Мулдашева Хатима Доржуановна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530813401565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Сапакова Айжан Сапаровна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530813401565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Машанов Кали Рахмышович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640210303158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Абдугалиев Уразгалий Насыпович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521012300442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Абдугалиев Жумабай Насыпович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970731450840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Базарбаева Жанат Базарбайқызы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801011302492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Мамбетьяров Махабат Айжарыкович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831116301133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Кадырбергенов Жанат Нурланович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530805402257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Душаканова Болгаш Искаковна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580110300027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Нурум Махуетович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630628300342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Панчишен Виктор Михайлович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660810400869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Бисалиева Акканым Талаповна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410315402625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Имангалиева Калует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570920300643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Тюлегенов Салык Салюкович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800924301930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Ергазиев Бек Орашевич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760720300725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Аюпов Акылбек Талапович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830402401171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Турегалиева Карылгаш Макарқызы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980321350321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Серіков Еламан Сатжанұлы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920617401289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Куанова Салтанат Серікқызы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770812302016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Самиев Мурат Сабиргалиевич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770816301300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Нариков Медет Жасангалиевич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541016300438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Курмышев Тагаллим Айткалиевич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781206303523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Нуретов Акылбек Кубашевич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590224300693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Умбеталиев Елемес Абуович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780422303713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Исмагулов Нургали Утыфкалиевич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591104302055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Губайдуллин Аскар Зайнуллинович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601130301698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Бакалкин Геннадий Петрович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651114300532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Кадеров Рахметолла Мулдахметович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450717300328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Нугманов Мухан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840114402453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Кабекенова Арайлым Жаскайратовна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610803400910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Саташева Гульбаршин Саткановна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620416301643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Жумагалиев Максут Кангереевич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661114401310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Губайдуллина Светлана Камешевна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911119350264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Сұлтангереев Сәлімкерей Хайретденұлы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580716301515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Абулхаиров Нагимкерей Уапович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530215300712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Хайруллинов Насыр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521022401302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Калиева Лидия Акуевна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610516301368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Кабылгалиев Нариман Угапович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600826300363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Умаров Камидулла Сарсенович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600111301833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Давлетов Дуйсенгали Зинуллович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630609301931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Азангалиев Серек Бахитович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700826301779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Мамбетов Мурат Умурзакович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560824300273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Сариев Тасбулат Акбалович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630821400704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Куспанова Гульсим Бегалиевна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431107350218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Нуржанов Жолдаскали Нуржанович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541109300892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Сабиров Ибрагим Ихсанович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560312300785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Хайруллин Кубайдолла Мухамбедиярович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470101303298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Шопликов Орынбай Кубашевич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761017402184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Тлегенова Шолпан Максутовна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811121401341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Баубекова Сауле Талаповна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621221300737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Дуимбаев Аккали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590606402197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Зайтукова Шауля Максутовна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830115301787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Беккалиев Самат Магзумович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740324300431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Султангалиев Малик Махамбетович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740119402638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Зарипова Вера Юрьевна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661116301068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Айтмукашев Абат Алгабасович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700810302393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Муханбетов Казыбек Смагулович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600920400519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Кумускалиева Орынай Батыргалиевна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710820350697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Нажмитдинов Бовуржон Бадирович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780917401030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Нуржанова Айсулу Баесовна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670825401573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Жигулевцева Валентина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521129300558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Аюпов Талап Муратович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730301300860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Балмулдин Жаслан Амангалиевич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560925401970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Доскалиева Камиляш Нуксановна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730606350726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Исаев Искак Каирович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540516300671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Исмагулов Квайдула Ромазанович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550312300416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Умбеталиев Жанбулат Абуевич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741218302058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Тамашев Нурдаулет Нуртасович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761209302250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Сураткалиев Сатыбалды Сураткалиевич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731217300679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Юмашев Алексей Васильевич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620705400731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Исмагулова Райкан Ромазановна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631122401913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Шотанова Нурсулу Нурхатовна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510518300419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Байзенов Зиеден Сапарович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780811302899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Изгалиев Марлен Бисенбаевич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630323300562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Сугурбаев Болат Наурзбаевич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400104400878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Мурзагалиева Мария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541125301270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Джумабаев Умырзак Салимович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700323300895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Апашев Берик Рыскалиевич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510501303936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Мухамбетрахимов Даулетжан Караевич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670221300931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Зеленцов Николай Павлович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690117300612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Абдинов Канаткалий Куанышкалиевич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510103302141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Султангалиев Махамбет Мухангалиевич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930821351180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Досқалиев Серікқали Ерғалиұлы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690822400671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Хожина Айгул Мажитовна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580215300771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Байзуллин Куракбай Мажитович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730507302331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Джангужиев Сабыржан Дисенбаевич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550624300323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Имангалиев Сагынгали Мулкатович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600620300829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Мендыгалиев Мухамбет Жумагельдинович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641215300113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Кадырбергенов Куанышкали Тлепович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650316302069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Искалиев Уразай Калиуллович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680521302366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Нажмиддинов Рахматилло Бадирович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410409400322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Искалиева Маруаш Кадыровна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580422302109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Ажимов Елеусин Атауолинович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670516300945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Апенов Темиргали Талапович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660215303119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Кадетов Ковланде Бисенгалиевич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901129450997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Ескалиева Аида Салимгалиевна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671109301804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Инбалин Ахмет Сагатович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590101418465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Дуйсенова Райза Санатовна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680810300589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Кусаманов Нариман Шаймарданович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650620302031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Утаров Рахмали Абдугалиевич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530605401221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Туяшева Гулара Сундеткалиевна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600110403262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Журавлева Татьяна Александровна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631123401483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Курманаева Зауреш Мешитбаевна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830306301153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Нуркен Кидрашевич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680821300638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Жексенов Рашид Ермекович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740705301533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Айболат Муханович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580723300743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Атауов Максут Айдарбекович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580104300708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Таутенов Сарсенгали Урахович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650124300079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Шаписков Нурболат Масельевич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600830300454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Апенов Мурат Талапович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651225400532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Утебергенова Агыба Мусагалиевна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700330300556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Ергазиев Канат Орашевич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680521300419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Нигметов Нурбулат Бисешевич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660110303247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Иргалиев Маликжан Кубанович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611228300327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Бакенов Узак Тлегенович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621007300505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Айткалиев Самат Сатыбалдиевич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930527351717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Дамир Куйшебекович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750716300464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Наурзов Акылбек Мухитович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590806301635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Бигазиев Камидула Сергеевич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611005402585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Абдуллина Балганым Булатовна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691013301985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Абдуллин Талгат Ислямович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621217400820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Мухамбеткалиева Гульбану Рахимжановна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690528400544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Кунуспаева Карлыгаш Кумаровна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521228300358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Конатаров Кайнулла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580401301027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Утешкалиев Каким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530613301358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Раков Марат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510106300895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Ертаев Тлеккабыл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620714400384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Садыкова Елена Владимировна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510830400233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Дусимова Халима Едылбаевна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580523300302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Имангалиев Жусуп Бекбулатович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750701400528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Калмурзина Сымбат Жаксымбетовна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751115300787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Намазов Мендыгали Абассович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730313302575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Жаксыгулов Галим Тлеккабылович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951112351482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Садварий Дмитрий Иванович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560713301169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Наурзалиев Бержан Кубиденович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630727301953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Хорошкин Владимир Парфирьевич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600101412738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Утешкалиева Айжамал Сытдыковна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361025400247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Аржанова Антонина Павловна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620908450602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Федотчева Ольга Григорьевна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660524302408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Ходжанов Марат Турдыкулович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880217401819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Айгалиева Жанар Жайлыхановна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920510301528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Орынғалиев Мейрамбек Русланұлы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711022350522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Наджимов Джумахан Садихиевич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901225350764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Саташев Мирлан Булатович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721112401707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Ситько Елена Геннадьевна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740626400411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Уразгалиева Элеонора Капсаликовна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601230301067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Нигметов Мергали Бисешевич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750511300468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Аюпов Арман Галимович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530101300267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Сабиров Сугурбай Иксанович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480625401754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Ситько Леокадия Адольфовна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601121400687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Айтмукашева Тойдык Алгабасовна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980815350367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Кужаков Темиржан Талгатович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760409301306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Жакиев Аслан Аскарович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840804300580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Бермуханов Рауан Мухтарович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870407400564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Жубаназарова Акмарал Аскаровна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911227301868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Шандыров Еркебулан Хаирболатович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880515401105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Губашева Айнагүл Тлегенқызы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781202403131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Егизалиева Данагул Тлепкалиевна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780619302220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Мукашев Аслан 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840524302793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Куккузов Бейбит Утегенович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710729301624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 Айдынгали Мухамбеткалиевич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760924300417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Харахорин Владимир Игоревич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770314402940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Темиргалиева Маншук Сериковна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620503301606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Кумсбаев Галим Гайсанович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871227401399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Газизова Асель Саматовна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681028400100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Жубанышкалиева Сара Хисметовна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800703301483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Бекентаев Жаслан Жумагалиевич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940818300607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Ахмедалиев Алтынбек Акылбекович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700326302421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Бекбаулов Галымжан Муратович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720131402104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Айтуганова Алия Салыковна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631201400954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Бекесова Гульмаржан Укасовна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921228400912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Жолдыбек Акмарал Булатовна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790124402961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Джумашева Анара Табылдиевна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840601300755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Кадеров Темиржан Есмуханович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591216301076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Абдулов Халымжан Касымович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931112400408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Сагинтаева Менсулу Данияловна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830119399089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Беккалиев Аманжол Назаргалиевич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710901403037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Мукангалиева Инкар Булатовна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820822402419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Галиева Айжан Сериккалиевна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760916301352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Макашев Ниязгали Мукашевич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720831400391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Танатарова Роза Кубановна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860922300774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Дуйсекенов Бауыржан Уразгалиевич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870619400894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Дуйсенова Зарина Габитовна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870922401552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Уразбекова Мира Тегисовна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841124300190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Изгалиев Берик Бисенбаевич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700223304715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Киматов Тлек 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430708300147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Жанекенов Серик Жардемович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710429400671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Буранбаева Светлана Насиповна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660516401393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Кусаинова Алтынганым Елемесовна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590213301295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Саратаев Шынгелди Сундеткалиевич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760112401010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Ермаганбетова Райгуль Насибуллаевна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910202350534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Исмагулов Куаныш Тулепкалиевич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870915301062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Жусупкалиев Канат Талапович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Шежін ауылдық округі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731206302130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Рисов Марс Салахитдинович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810420301131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Тагаев Куаныш Сагидуллаевич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540714301246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Нугманов Бауржан Байрушевич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590803302360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Сейтжанов Сауих Тарихович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871204499047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Туечиева Актилек Джалаевна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690828301844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Казжанов Сагинтай Нургалиевич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710813300969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Айтжанов Нурболат Халенович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490405401713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Мамбетьярова Уасила Искаковна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590919401705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Шынтасова Уахила Сериковна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560102304825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Изгалиев Кабылтай Тулебаевич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771003301412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Турегалиев Серик Канатович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480318300770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Уразгалиев Темирболат Ишанович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610106301765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Бекбулсинов Талгат Тулегенович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720516301093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Ибатов Асхат Хафизович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400817301102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Давлеткалий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740523301898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Казжанов Бауржан Нургалиевич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490518300819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Ишмухамбетов Елеусин Куанович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840301302750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Шынтасов Аскар Макстович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590828401989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Хатипова Менслу Бахтыбаевна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560410302457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Балмулдин Уразгали Аблаевич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791017301472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Кабибаев Кадыр Канатович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610205301862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Базаралиев Жасталап Губашович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620812300112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Дакешов Серик Садихович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590109301755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 Абилкасим Кадырович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760505301972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Дускалиев Нурлан Канатович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480110302092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Мухамбеталиев Зайдулла Хамидуллинович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440620300537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Атауов Утемис Ажимович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630128302340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Бектыбаев Темиртай Мукашевич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460616401068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Даулбаева Салима Кадыровна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600724301971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Гумаров Ермеккали Тулепович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871013451321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Таг аева Гульмира Самигуллиновна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820803351545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Шагиров Орынбасар Шаморович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750830300810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Шолаков Бекболат Сагынгалиевич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960608351069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Ізбасаров Мерболат Ғалымжанұлы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610525301307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Курмангали Заитович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490420300856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Суюншев Адилгерей Мурзагалиевич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690212302863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Мукашев Жакслык Узакпаевич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371110401289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Утешева Шолпан Зиннушевна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601207301597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Тастемиров Хаким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530926400784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Булатова Балсан Бимухановна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630712302058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Хайршаков Жамбул Руменович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400220400889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Жумашева Бакыт Камзиевна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571027402446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Ажгалиева Акслу Аязовна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690802300903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Шакиров Еркебулан Арыстанович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540302401563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Кайыргалиева Агиба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760116301155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Джанаков Бисемали Жардемович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650815300808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Мурзабеков Дамир 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650118301619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Юсупов Талгат Изгалиевич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670228301046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Атауов Куаныш Айдарбекович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550626400935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Мурзагалиева Акылганым Капиетовна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471118400463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Аиепкалиева Аксуйрик Жумажановна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820214301449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Мухамбеталиев Алмат Борисович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811216301738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Сапаров Серик Галымович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650223303626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Шигиров Нурбулат Муратович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691026301559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Тельжанов Нурлан Аязович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640926300949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Суиналиев Курмангазы Насекенович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661114402527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Умиралиева Арман Лукпановна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511023400259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Тагаева Менди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790725302368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Айжариков Серик Дузбаевич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880106402487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Исмагулова Фаузия Равильевна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610525403092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Сытдыкова Галия Утебалиевна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600331301638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Айтжанов Касым Шарипкалиевич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660110303168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Балыков Уразгали Абылгалиевич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691109402406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Бакитова Сайра Канатовна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730127301992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Бакитов Бердигали Бекболович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500115403388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Жусубалиева Макпал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500114300639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Танабаев Максут Давлетович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460511300270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Рисов Салахидин Алсанович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740327300676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Утешев Бекет Гарифуллиевич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340505401096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Ахметова Айганым Хасановна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820410302264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Жумашев Ерик Калиуллаевич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761026402996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Жумашева Гульсара Бахтыбаевна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501113301327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Назаров Амангельды Бакарович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531107301002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Умбетияров Елдик Газизович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641122301275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Душаканов Нурлан Батырович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720816302469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Гумаров Галымжан Тулепович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641106301882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Медекенов Жанбулат Рахметоллович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780704303240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Бакитов Мадияр Бекболович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510410302081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Азбергенов Мурат Кенжешевич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611201302742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Сейткалиев Сунгат Булатович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611002301990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Тельжанов Асан Аязович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590227402098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Хатепова Балганым Бакаевна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591209300063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Бабатаев Бакыткали Мухамбетьярович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571115401694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Айтжанова Гульжайнау Шарипкалиевна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700621400910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Акбулатова Жанар Шинбулатовна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690317301241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Дуйсенов Тайман Аманжолович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680330302615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Мурзабеков Бейбит 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670323300946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Карменов Абат Шинбулатович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550130301455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Азбергенов Хаир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721007300853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Сержанов Али Мамаевич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761217401906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Дуйсенгалиева Ботакоз Борисовна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520223302592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Татыгулов Сансызбай Рамазанович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710320302430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Бакитов Ергали Бекболович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481012300889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Душаканов Абат Батырович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771117301343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Лукпанов Бауыржан Максутович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791111401698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Жармуханова Гульжан Сергеевна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780215300476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Сисекешев Руслан Уразаевич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520606401473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Танабаева Маруа Даукеновна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840526401079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Жетписова Гульсюм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661211401586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Есенгалиева Алма Муканбеткалиевна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620915301011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Габит Мажитович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581105401146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Сержанова Гульсим Сисеновна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921103301855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Сержанов Алихан Саинович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591101301318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Ишмухамбетов Ербол Куанович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510120401182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Кангереева Марфуга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630914300892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Рыскалиев Тлеккабыл Максутович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610818302116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Бисалиев Калибек Бакытович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651214400710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Нургалиева Аслима Тулеповна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640101313896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Успанов Бахытжан Тлеккабылович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770619303039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Гумаров Ерболат Талапович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481222300672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Спашев Серик Акажанович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760619302673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Жалмуханбетов Нурлан Тлегенович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680905300832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Азаматов Ержан Талапович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510315301473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Тюлешев Тулеген Зулхарнаевич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370110401226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Нарушева Айман Жайлауовна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620524301482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Кушанов Зинулла Адиетович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710813300494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Бабатаев Омирбек Имангалиевич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631023401073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Дусказиева Алия Сериковна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540410400116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Чернохаева Вера Александровна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721210301012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Атауов Жаркин Айдарбекович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621214401159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Дакишева Каншаим Бекболовна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530401401837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Жексенова Марина Сунгатовна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620101306136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Ишмухамбетов Еркин Куанович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641123301796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Мурзагалиев Махамбет Мекебаевич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710304402668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Бекбулсинова Гульжайна Айдынгалиевна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670711300925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Хайршаков Козы-Курпеш Руменович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981215350803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Тулубаев Манас Акылжанович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650101313332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Хайрушев Роман Зеинович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740126302293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Абдуллин Куаныш Ислямович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681117300900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Каршигенов Бауржан Жакибаевич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700926401729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Киясова Манчук Бактыгереевна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690606301936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Жумагазин Жанибек Анесович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581026401991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Кушаева Акслу Максутовна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810630302853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Сержанов Альбек Мамаевич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610811401338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Балагулова Аниса Ермековна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640828301895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Беркалиев Мурат Ажибаевич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710702301687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Байтуков Рафхат Ермекович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611218302031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Хайрекенов Куандык Танатович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780803303135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Хохлов Петр Петрович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551013301719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Бабатаев Ахметкали Мухамбетиярович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520101350925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 Талап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500120301075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Кадралиев Жумабай Бисекешевич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631210402266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Икрамова Баян Сатановна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740531402300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Климова Вера Петровна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680821301874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Бисенгалиев Талгат Газизович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490904300857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Ажгалиев Куаныш Тулегенович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520719400390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Хатепова Карылгаш Табылдиновна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320408300123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Джанаков Жардем Нурумбаевич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570403300931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Бектыбаев Алипкали Мухамбеткалиевич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771208301695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Айтжанов Бекбулат Халенович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640528302028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Сидагалиев Ерсин Ермекович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510103301272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Салахитденов Талап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580112302534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Садлаев Энвер Амедович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660222402313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Кусаинова Сания Шукуровна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661204301859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Жексен Жубатович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500501303647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Саханов Сапиолла Жоламанович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600514401242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Жалмурзина Гульсара Айгалиевна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540219301586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Тюлешев Ахметкали Зулхарнаевич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640814301978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Ажгалиев Утемис Султаевич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611109000162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Ефимов Сергей Геннадьевич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561218300737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Тапанов Ергали Саханаевич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640110303709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Шагиров Сансызбай Айдынгалиевич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650222300666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Насипкалиев Суюнгали Максутович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570616402019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Шагирова Райхан Саркеновна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580420302940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Дуйсенов Талап Каиржанович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630402301391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Айтжанов Хасен Шарипкалиевич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750916301102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Куанышкалиев Ержан Елеусинович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990512350222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Адилханов Рустем Адильбекович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701028301783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Асан Ахметкалиевич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361122400056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Агисова Куляш Агисовна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610522300878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Тасмуханов Мурат Тлекешевич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500304301491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Мангуров Набиулла Бисенович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570606400981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Жексенова Ханзиба Мекебаевна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790305302057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Жалмуханбетов Нуржан Тлегенович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550921300457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Муфтиев Сакипкали Насипович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761129301634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Абенов Ержан Серикович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450509402716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Ахбасова Маржан Ахбасовна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560615302342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Губашев Канымжан Бакаевич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720908302459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Акбулатов Касымжан Тулепович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600816401343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Уразова Акслу Кадыровна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740110303036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Абенов Ербол Серикович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711208302474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Жумашев Мирлан Халилович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780312301967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Дуйсенгалиев Еркин Насибуллинович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780820302642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Бекбулсинов Максут Темирбулатович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780529301927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Нуржанов Рустам Бурамбаевич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2-Шежін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910814350735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Касангалиев Байсал Кайдарович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710720302891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Абенов Ескали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571218301182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Балыков Торегали Абылгалиевич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700906301877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Калбаев Айгали Тулегенович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Еменжар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520123300532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Тогузбаев Михаил Шамельевич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Еменжар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710812302069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Жусубалиев Бекет Махметович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(мың.га):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жоспарына</w:t>
            </w:r>
            <w:r>
              <w:br/>
            </w:r>
            <w:r>
              <w:rPr>
                <w:rFonts w:ascii="Times New Roman"/>
                <w:b w:val="false"/>
                <w:i w:val="false"/>
                <w:color w:val="000000"/>
                <w:sz w:val="20"/>
              </w:rPr>
              <w:t>4-қосымша</w:t>
            </w:r>
          </w:p>
        </w:tc>
      </w:tr>
    </w:tbl>
    <w:bookmarkStart w:name="z72" w:id="63"/>
    <w:p>
      <w:pPr>
        <w:spacing w:after="0"/>
        <w:ind w:left="0"/>
        <w:jc w:val="both"/>
      </w:pPr>
      <w:r>
        <w:rPr>
          <w:rFonts w:ascii="Times New Roman"/>
          <w:b w:val="false"/>
          <w:i w:val="false"/>
          <w:color w:val="000000"/>
          <w:sz w:val="28"/>
        </w:rPr>
        <w:t>
      1-кесте. Ауыл шаруашылығы жануарларының иелерін көрсете отырып, олардың саны туралы деректер</w:t>
      </w:r>
    </w:p>
    <w:bookmarkEnd w:id="63"/>
    <w:bookmarkStart w:name="z73" w:id="64"/>
    <w:p>
      <w:pPr>
        <w:spacing w:after="0"/>
        <w:ind w:left="0"/>
        <w:jc w:val="both"/>
      </w:pPr>
      <w:r>
        <w:rPr>
          <w:rFonts w:ascii="Times New Roman"/>
          <w:b w:val="false"/>
          <w:i w:val="false"/>
          <w:color w:val="000000"/>
          <w:sz w:val="28"/>
        </w:rPr>
        <w:t>
      2-кесте.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bookmarkEnd w:id="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Үйірлердің, отарлардың, табындардың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Бұқалар Бұқалар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Қашарлар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Бұқашықтар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және ешкілер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(тоқтылар, шыбыштар)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(еркек тоқтылар , текешіктер)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айғырлар, биелер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276033000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276035000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276037000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276043000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Қосшы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0,977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276045000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276049000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276047000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276030000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276053000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Шежін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24,095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74" w:id="65"/>
    <w:p>
      <w:pPr>
        <w:spacing w:after="0"/>
        <w:ind w:left="0"/>
        <w:jc w:val="both"/>
      </w:pPr>
      <w:r>
        <w:rPr>
          <w:rFonts w:ascii="Times New Roman"/>
          <w:b w:val="false"/>
          <w:i w:val="false"/>
          <w:color w:val="000000"/>
          <w:sz w:val="28"/>
        </w:rPr>
        <w:t>
      3- кесте. Шалғайдағы жайылымдарда жаю үшін ауыл шаруашылығы жануарлары басының саны туралы мәліметтер</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276000000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 ауданы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75" w:id="66"/>
    <w:p>
      <w:pPr>
        <w:spacing w:after="0"/>
        <w:ind w:left="0"/>
        <w:jc w:val="both"/>
      </w:pPr>
      <w:r>
        <w:rPr>
          <w:rFonts w:ascii="Times New Roman"/>
          <w:b w:val="false"/>
          <w:i w:val="false"/>
          <w:color w:val="000000"/>
          <w:sz w:val="28"/>
        </w:rPr>
        <w:t>
      Атауы "Тасқала аудандық жер қатынастары бөлімі" мемлекеттік мекемесі</w:t>
      </w:r>
    </w:p>
    <w:bookmarkEnd w:id="66"/>
    <w:bookmarkStart w:name="z76" w:id="67"/>
    <w:p>
      <w:pPr>
        <w:spacing w:after="0"/>
        <w:ind w:left="0"/>
        <w:jc w:val="both"/>
      </w:pPr>
      <w:r>
        <w:rPr>
          <w:rFonts w:ascii="Times New Roman"/>
          <w:b w:val="false"/>
          <w:i w:val="false"/>
          <w:color w:val="000000"/>
          <w:sz w:val="28"/>
        </w:rPr>
        <w:t>
      Мекенжайы ҚР, БҚО, Тасқала ауданы, Тасқала ауылы</w:t>
      </w:r>
    </w:p>
    <w:bookmarkEnd w:id="67"/>
    <w:bookmarkStart w:name="z77" w:id="68"/>
    <w:p>
      <w:pPr>
        <w:spacing w:after="0"/>
        <w:ind w:left="0"/>
        <w:jc w:val="both"/>
      </w:pPr>
      <w:r>
        <w:rPr>
          <w:rFonts w:ascii="Times New Roman"/>
          <w:b w:val="false"/>
          <w:i w:val="false"/>
          <w:color w:val="000000"/>
          <w:sz w:val="28"/>
        </w:rPr>
        <w:t>
      Телефоны 87113922525</w:t>
      </w:r>
    </w:p>
    <w:bookmarkEnd w:id="68"/>
    <w:bookmarkStart w:name="z78" w:id="69"/>
    <w:p>
      <w:pPr>
        <w:spacing w:after="0"/>
        <w:ind w:left="0"/>
        <w:jc w:val="both"/>
      </w:pPr>
      <w:r>
        <w:rPr>
          <w:rFonts w:ascii="Times New Roman"/>
          <w:b w:val="false"/>
          <w:i w:val="false"/>
          <w:color w:val="000000"/>
          <w:sz w:val="28"/>
        </w:rPr>
        <w:t>
      Электрондық поштасының мекенжайы</w:t>
      </w:r>
    </w:p>
    <w:bookmarkEnd w:id="69"/>
    <w:bookmarkStart w:name="z79" w:id="70"/>
    <w:p>
      <w:pPr>
        <w:spacing w:after="0"/>
        <w:ind w:left="0"/>
        <w:jc w:val="both"/>
      </w:pPr>
      <w:r>
        <w:rPr>
          <w:rFonts w:ascii="Times New Roman"/>
          <w:b w:val="false"/>
          <w:i w:val="false"/>
          <w:color w:val="000000"/>
          <w:sz w:val="28"/>
        </w:rPr>
        <w:t>
      Басшы немесе оның міндетін атқарушы адам</w:t>
      </w:r>
    </w:p>
    <w:bookmarkEnd w:id="70"/>
    <w:bookmarkStart w:name="z80" w:id="71"/>
    <w:p>
      <w:pPr>
        <w:spacing w:after="0"/>
        <w:ind w:left="0"/>
        <w:jc w:val="both"/>
      </w:pPr>
      <w:r>
        <w:rPr>
          <w:rFonts w:ascii="Times New Roman"/>
          <w:b w:val="false"/>
          <w:i w:val="false"/>
          <w:color w:val="000000"/>
          <w:sz w:val="28"/>
        </w:rPr>
        <w:t>
      ______________________________________</w:t>
      </w:r>
    </w:p>
    <w:bookmarkEnd w:id="71"/>
    <w:bookmarkStart w:name="z81" w:id="72"/>
    <w:p>
      <w:pPr>
        <w:spacing w:after="0"/>
        <w:ind w:left="0"/>
        <w:jc w:val="both"/>
      </w:pPr>
      <w:r>
        <w:rPr>
          <w:rFonts w:ascii="Times New Roman"/>
          <w:b w:val="false"/>
          <w:i w:val="false"/>
          <w:color w:val="000000"/>
          <w:sz w:val="28"/>
        </w:rPr>
        <w:t>
      (электрондық цифрлық қолтаңбасы)</w:t>
      </w:r>
    </w:p>
    <w:bookmarkEnd w:id="72"/>
    <w:bookmarkStart w:name="z82" w:id="73"/>
    <w:p>
      <w:pPr>
        <w:spacing w:after="0"/>
        <w:ind w:left="0"/>
        <w:jc w:val="both"/>
      </w:pPr>
      <w:r>
        <w:rPr>
          <w:rFonts w:ascii="Times New Roman"/>
          <w:b w:val="false"/>
          <w:i w:val="false"/>
          <w:color w:val="000000"/>
          <w:sz w:val="28"/>
        </w:rPr>
        <w:t>
      ______________________________________</w:t>
      </w:r>
    </w:p>
    <w:bookmarkEnd w:id="73"/>
    <w:bookmarkStart w:name="z83" w:id="74"/>
    <w:p>
      <w:pPr>
        <w:spacing w:after="0"/>
        <w:ind w:left="0"/>
        <w:jc w:val="both"/>
      </w:pPr>
      <w:r>
        <w:rPr>
          <w:rFonts w:ascii="Times New Roman"/>
          <w:b w:val="false"/>
          <w:i w:val="false"/>
          <w:color w:val="000000"/>
          <w:sz w:val="28"/>
        </w:rPr>
        <w:t>
      (аты, әкесінің аты (бар болса), тегі))</w:t>
      </w:r>
    </w:p>
    <w:bookmarkEnd w:id="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 оларды пайдалану</w:t>
            </w:r>
            <w:r>
              <w:br/>
            </w:r>
            <w:r>
              <w:rPr>
                <w:rFonts w:ascii="Times New Roman"/>
                <w:b w:val="false"/>
                <w:i w:val="false"/>
                <w:color w:val="000000"/>
                <w:sz w:val="20"/>
              </w:rPr>
              <w:t>жөніндегі үлгілік жоспарға 5-қосымша</w:t>
            </w:r>
          </w:p>
        </w:tc>
      </w:tr>
    </w:tbl>
    <w:bookmarkStart w:name="z85" w:id="75"/>
    <w:p>
      <w:pPr>
        <w:spacing w:after="0"/>
        <w:ind w:left="0"/>
        <w:jc w:val="both"/>
      </w:pPr>
      <w:r>
        <w:rPr>
          <w:rFonts w:ascii="Times New Roman"/>
          <w:b w:val="false"/>
          <w:i w:val="false"/>
          <w:color w:val="000000"/>
          <w:sz w:val="28"/>
        </w:rPr>
        <w:t>
      Ұсынылатын жайылым айналымдарының схемалары</w:t>
      </w:r>
    </w:p>
    <w:bookmarkEnd w:id="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1-тармағы</w:t>
            </w:r>
          </w:p>
        </w:tc>
      </w:tr>
    </w:tbl>
    <w:bookmarkStart w:name="z87" w:id="76"/>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 Ақтау ауылдық округі</w:t>
      </w:r>
    </w:p>
    <w:bookmarkEnd w:id="76"/>
    <w:bookmarkStart w:name="z88" w:id="77"/>
    <w:p>
      <w:pPr>
        <w:spacing w:after="0"/>
        <w:ind w:left="0"/>
        <w:jc w:val="both"/>
      </w:pPr>
      <w:r>
        <w:rPr>
          <w:rFonts w:ascii="Times New Roman"/>
          <w:b w:val="false"/>
          <w:i w:val="false"/>
          <w:color w:val="000000"/>
          <w:sz w:val="28"/>
        </w:rPr>
        <w:t xml:space="preserve">
      </w:t>
      </w:r>
    </w:p>
    <w:bookmarkEnd w:id="77"/>
    <w:p>
      <w:pPr>
        <w:spacing w:after="0"/>
        <w:ind w:left="0"/>
        <w:jc w:val="both"/>
      </w:pPr>
      <w:r>
        <w:drawing>
          <wp:inline distT="0" distB="0" distL="0" distR="0">
            <wp:extent cx="7810500" cy="764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7645400"/>
                    </a:xfrm>
                    <a:prstGeom prst="rect">
                      <a:avLst/>
                    </a:prstGeom>
                  </pic:spPr>
                </pic:pic>
              </a:graphicData>
            </a:graphic>
          </wp:inline>
        </w:drawing>
      </w:r>
    </w:p>
    <w:p>
      <w:pPr>
        <w:spacing w:after="0"/>
        <w:ind w:left="0"/>
        <w:jc w:val="both"/>
      </w:pPr>
      <w:r>
        <w:drawing>
          <wp:inline distT="0" distB="0" distL="0" distR="0">
            <wp:extent cx="7810500" cy="176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176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1-тармағы</w:t>
            </w:r>
          </w:p>
        </w:tc>
      </w:tr>
    </w:tbl>
    <w:bookmarkStart w:name="z90" w:id="78"/>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 Амангелді ауылдық округі</w:t>
      </w:r>
    </w:p>
    <w:bookmarkEnd w:id="78"/>
    <w:bookmarkStart w:name="z91" w:id="79"/>
    <w:p>
      <w:pPr>
        <w:spacing w:after="0"/>
        <w:ind w:left="0"/>
        <w:jc w:val="both"/>
      </w:pPr>
      <w:r>
        <w:rPr>
          <w:rFonts w:ascii="Times New Roman"/>
          <w:b w:val="false"/>
          <w:i w:val="false"/>
          <w:color w:val="000000"/>
          <w:sz w:val="28"/>
        </w:rPr>
        <w:t xml:space="preserve">
      </w:t>
      </w:r>
    </w:p>
    <w:bookmarkEnd w:id="79"/>
    <w:p>
      <w:pPr>
        <w:spacing w:after="0"/>
        <w:ind w:left="0"/>
        <w:jc w:val="both"/>
      </w:pPr>
      <w:r>
        <w:drawing>
          <wp:inline distT="0" distB="0" distL="0" distR="0">
            <wp:extent cx="7810500" cy="552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5524500"/>
                    </a:xfrm>
                    <a:prstGeom prst="rect">
                      <a:avLst/>
                    </a:prstGeom>
                  </pic:spPr>
                </pic:pic>
              </a:graphicData>
            </a:graphic>
          </wp:inline>
        </w:drawing>
      </w:r>
    </w:p>
    <w:p>
      <w:pPr>
        <w:spacing w:after="0"/>
        <w:ind w:left="0"/>
        <w:jc w:val="both"/>
      </w:pPr>
      <w:r>
        <w:drawing>
          <wp:inline distT="0" distB="0" distL="0" distR="0">
            <wp:extent cx="7810500" cy="175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175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1-тармағы</w:t>
            </w:r>
          </w:p>
        </w:tc>
      </w:tr>
    </w:tbl>
    <w:bookmarkStart w:name="z93" w:id="80"/>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 Достық ауылдық округі</w:t>
      </w:r>
    </w:p>
    <w:bookmarkEnd w:id="80"/>
    <w:bookmarkStart w:name="z94" w:id="81"/>
    <w:p>
      <w:pPr>
        <w:spacing w:after="0"/>
        <w:ind w:left="0"/>
        <w:jc w:val="both"/>
      </w:pPr>
      <w:r>
        <w:rPr>
          <w:rFonts w:ascii="Times New Roman"/>
          <w:b w:val="false"/>
          <w:i w:val="false"/>
          <w:color w:val="000000"/>
          <w:sz w:val="28"/>
        </w:rPr>
        <w:t xml:space="preserve">
      </w:t>
      </w:r>
    </w:p>
    <w:bookmarkEnd w:id="81"/>
    <w:p>
      <w:pPr>
        <w:spacing w:after="0"/>
        <w:ind w:left="0"/>
        <w:jc w:val="both"/>
      </w:pPr>
      <w:r>
        <w:drawing>
          <wp:inline distT="0" distB="0" distL="0" distR="0">
            <wp:extent cx="7810500" cy="657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6578600"/>
                    </a:xfrm>
                    <a:prstGeom prst="rect">
                      <a:avLst/>
                    </a:prstGeom>
                  </pic:spPr>
                </pic:pic>
              </a:graphicData>
            </a:graphic>
          </wp:inline>
        </w:drawing>
      </w:r>
    </w:p>
    <w:p>
      <w:pPr>
        <w:spacing w:after="0"/>
        <w:ind w:left="0"/>
        <w:jc w:val="both"/>
      </w:pPr>
      <w:r>
        <w:drawing>
          <wp:inline distT="0" distB="0" distL="0" distR="0">
            <wp:extent cx="7810500" cy="185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185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1-тармағы</w:t>
            </w:r>
          </w:p>
        </w:tc>
      </w:tr>
    </w:tbl>
    <w:bookmarkStart w:name="z96" w:id="82"/>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 Қазақстан ауылдық округі</w:t>
      </w:r>
    </w:p>
    <w:bookmarkEnd w:id="82"/>
    <w:bookmarkStart w:name="z97" w:id="83"/>
    <w:p>
      <w:pPr>
        <w:spacing w:after="0"/>
        <w:ind w:left="0"/>
        <w:jc w:val="both"/>
      </w:pPr>
      <w:r>
        <w:rPr>
          <w:rFonts w:ascii="Times New Roman"/>
          <w:b w:val="false"/>
          <w:i w:val="false"/>
          <w:color w:val="000000"/>
          <w:sz w:val="28"/>
        </w:rPr>
        <w:t xml:space="preserve">
      </w:t>
      </w:r>
    </w:p>
    <w:bookmarkEnd w:id="83"/>
    <w:p>
      <w:pPr>
        <w:spacing w:after="0"/>
        <w:ind w:left="0"/>
        <w:jc w:val="both"/>
      </w:pPr>
      <w:r>
        <w:drawing>
          <wp:inline distT="0" distB="0" distL="0" distR="0">
            <wp:extent cx="6070600" cy="808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6070600" cy="8089900"/>
                    </a:xfrm>
                    <a:prstGeom prst="rect">
                      <a:avLst/>
                    </a:prstGeom>
                  </pic:spPr>
                </pic:pic>
              </a:graphicData>
            </a:graphic>
          </wp:inline>
        </w:drawing>
      </w:r>
    </w:p>
    <w:p>
      <w:pPr>
        <w:spacing w:after="0"/>
        <w:ind w:left="0"/>
        <w:jc w:val="both"/>
      </w:pPr>
      <w:r>
        <w:drawing>
          <wp:inline distT="0" distB="0" distL="0" distR="0">
            <wp:extent cx="7810500" cy="172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172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1-тармағы</w:t>
            </w:r>
          </w:p>
        </w:tc>
      </w:tr>
    </w:tbl>
    <w:bookmarkStart w:name="z99" w:id="84"/>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 Қосшы ауылдық округі</w:t>
      </w:r>
    </w:p>
    <w:bookmarkEnd w:id="84"/>
    <w:bookmarkStart w:name="z100" w:id="85"/>
    <w:p>
      <w:pPr>
        <w:spacing w:after="0"/>
        <w:ind w:left="0"/>
        <w:jc w:val="both"/>
      </w:pPr>
      <w:r>
        <w:rPr>
          <w:rFonts w:ascii="Times New Roman"/>
          <w:b w:val="false"/>
          <w:i w:val="false"/>
          <w:color w:val="000000"/>
          <w:sz w:val="28"/>
        </w:rPr>
        <w:t xml:space="preserve">
      </w:t>
      </w:r>
    </w:p>
    <w:bookmarkEnd w:id="85"/>
    <w:p>
      <w:pPr>
        <w:spacing w:after="0"/>
        <w:ind w:left="0"/>
        <w:jc w:val="both"/>
      </w:pPr>
      <w:r>
        <w:drawing>
          <wp:inline distT="0" distB="0" distL="0" distR="0">
            <wp:extent cx="6896100" cy="830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6896100" cy="8305800"/>
                    </a:xfrm>
                    <a:prstGeom prst="rect">
                      <a:avLst/>
                    </a:prstGeom>
                  </pic:spPr>
                </pic:pic>
              </a:graphicData>
            </a:graphic>
          </wp:inline>
        </w:drawing>
      </w:r>
    </w:p>
    <w:p>
      <w:pPr>
        <w:spacing w:after="0"/>
        <w:ind w:left="0"/>
        <w:jc w:val="both"/>
      </w:pPr>
      <w:r>
        <w:drawing>
          <wp:inline distT="0" distB="0" distL="0" distR="0">
            <wp:extent cx="7810500" cy="182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182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1-тармағы</w:t>
            </w:r>
          </w:p>
        </w:tc>
      </w:tr>
    </w:tbl>
    <w:bookmarkStart w:name="z102" w:id="86"/>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 Мерей ауылдық округі</w:t>
      </w:r>
    </w:p>
    <w:bookmarkEnd w:id="86"/>
    <w:bookmarkStart w:name="z103" w:id="87"/>
    <w:p>
      <w:pPr>
        <w:spacing w:after="0"/>
        <w:ind w:left="0"/>
        <w:jc w:val="both"/>
      </w:pPr>
      <w:r>
        <w:rPr>
          <w:rFonts w:ascii="Times New Roman"/>
          <w:b w:val="false"/>
          <w:i w:val="false"/>
          <w:color w:val="000000"/>
          <w:sz w:val="28"/>
        </w:rPr>
        <w:t xml:space="preserve">
      </w:t>
      </w:r>
    </w:p>
    <w:bookmarkEnd w:id="87"/>
    <w:p>
      <w:pPr>
        <w:spacing w:after="0"/>
        <w:ind w:left="0"/>
        <w:jc w:val="both"/>
      </w:pPr>
      <w:r>
        <w:drawing>
          <wp:inline distT="0" distB="0" distL="0" distR="0">
            <wp:extent cx="7810500" cy="539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5397500"/>
                    </a:xfrm>
                    <a:prstGeom prst="rect">
                      <a:avLst/>
                    </a:prstGeom>
                  </pic:spPr>
                </pic:pic>
              </a:graphicData>
            </a:graphic>
          </wp:inline>
        </w:drawing>
      </w:r>
    </w:p>
    <w:p>
      <w:pPr>
        <w:spacing w:after="0"/>
        <w:ind w:left="0"/>
        <w:jc w:val="both"/>
      </w:pPr>
      <w:r>
        <w:drawing>
          <wp:inline distT="0" distB="0" distL="0" distR="0">
            <wp:extent cx="7810500" cy="185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185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1-тармағы</w:t>
            </w:r>
          </w:p>
        </w:tc>
      </w:tr>
    </w:tbl>
    <w:bookmarkStart w:name="z105" w:id="88"/>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 Мереке ауылдық округі</w:t>
      </w:r>
    </w:p>
    <w:bookmarkEnd w:id="88"/>
    <w:bookmarkStart w:name="z106" w:id="89"/>
    <w:p>
      <w:pPr>
        <w:spacing w:after="0"/>
        <w:ind w:left="0"/>
        <w:jc w:val="both"/>
      </w:pPr>
      <w:r>
        <w:rPr>
          <w:rFonts w:ascii="Times New Roman"/>
          <w:b w:val="false"/>
          <w:i w:val="false"/>
          <w:color w:val="000000"/>
          <w:sz w:val="28"/>
        </w:rPr>
        <w:t xml:space="preserve">
      </w:t>
      </w:r>
    </w:p>
    <w:bookmarkEnd w:id="89"/>
    <w:p>
      <w:pPr>
        <w:spacing w:after="0"/>
        <w:ind w:left="0"/>
        <w:jc w:val="both"/>
      </w:pPr>
      <w:r>
        <w:drawing>
          <wp:inline distT="0" distB="0" distL="0" distR="0">
            <wp:extent cx="6210300" cy="806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6210300" cy="8064500"/>
                    </a:xfrm>
                    <a:prstGeom prst="rect">
                      <a:avLst/>
                    </a:prstGeom>
                  </pic:spPr>
                </pic:pic>
              </a:graphicData>
            </a:graphic>
          </wp:inline>
        </w:drawing>
      </w:r>
    </w:p>
    <w:p>
      <w:pPr>
        <w:spacing w:after="0"/>
        <w:ind w:left="0"/>
        <w:jc w:val="both"/>
      </w:pPr>
      <w:r>
        <w:drawing>
          <wp:inline distT="0" distB="0" distL="0" distR="0">
            <wp:extent cx="7810500" cy="194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194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1-тармағы</w:t>
            </w:r>
          </w:p>
        </w:tc>
      </w:tr>
    </w:tbl>
    <w:bookmarkStart w:name="z108" w:id="90"/>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 Тасқала ауылдық округі</w:t>
      </w:r>
    </w:p>
    <w:bookmarkEnd w:id="90"/>
    <w:bookmarkStart w:name="z109" w:id="91"/>
    <w:p>
      <w:pPr>
        <w:spacing w:after="0"/>
        <w:ind w:left="0"/>
        <w:jc w:val="both"/>
      </w:pPr>
      <w:r>
        <w:rPr>
          <w:rFonts w:ascii="Times New Roman"/>
          <w:b w:val="false"/>
          <w:i w:val="false"/>
          <w:color w:val="000000"/>
          <w:sz w:val="28"/>
        </w:rPr>
        <w:t xml:space="preserve">
      </w:t>
      </w:r>
    </w:p>
    <w:bookmarkEnd w:id="91"/>
    <w:p>
      <w:pPr>
        <w:spacing w:after="0"/>
        <w:ind w:left="0"/>
        <w:jc w:val="both"/>
      </w:pPr>
      <w:r>
        <w:drawing>
          <wp:inline distT="0" distB="0" distL="0" distR="0">
            <wp:extent cx="7810500" cy="702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7023100"/>
                    </a:xfrm>
                    <a:prstGeom prst="rect">
                      <a:avLst/>
                    </a:prstGeom>
                  </pic:spPr>
                </pic:pic>
              </a:graphicData>
            </a:graphic>
          </wp:inline>
        </w:drawing>
      </w:r>
    </w:p>
    <w:p>
      <w:pPr>
        <w:spacing w:after="0"/>
        <w:ind w:left="0"/>
        <w:jc w:val="both"/>
      </w:pPr>
      <w:r>
        <w:drawing>
          <wp:inline distT="0" distB="0" distL="0" distR="0">
            <wp:extent cx="7810500" cy="181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181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1-тармағы</w:t>
            </w:r>
          </w:p>
        </w:tc>
      </w:tr>
    </w:tbl>
    <w:bookmarkStart w:name="z111" w:id="92"/>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 Шежін ауылдық округі</w:t>
      </w:r>
    </w:p>
    <w:bookmarkEnd w:id="92"/>
    <w:bookmarkStart w:name="z112" w:id="93"/>
    <w:p>
      <w:pPr>
        <w:spacing w:after="0"/>
        <w:ind w:left="0"/>
        <w:jc w:val="both"/>
      </w:pPr>
      <w:r>
        <w:rPr>
          <w:rFonts w:ascii="Times New Roman"/>
          <w:b w:val="false"/>
          <w:i w:val="false"/>
          <w:color w:val="000000"/>
          <w:sz w:val="28"/>
        </w:rPr>
        <w:t xml:space="preserve">
      </w:t>
      </w:r>
    </w:p>
    <w:bookmarkEnd w:id="93"/>
    <w:p>
      <w:pPr>
        <w:spacing w:after="0"/>
        <w:ind w:left="0"/>
        <w:jc w:val="both"/>
      </w:pPr>
      <w:r>
        <w:drawing>
          <wp:inline distT="0" distB="0" distL="0" distR="0">
            <wp:extent cx="4305300" cy="835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4305300" cy="8356600"/>
                    </a:xfrm>
                    <a:prstGeom prst="rect">
                      <a:avLst/>
                    </a:prstGeom>
                  </pic:spPr>
                </pic:pic>
              </a:graphicData>
            </a:graphic>
          </wp:inline>
        </w:drawing>
      </w:r>
    </w:p>
    <w:p>
      <w:pPr>
        <w:spacing w:after="0"/>
        <w:ind w:left="0"/>
        <w:jc w:val="both"/>
      </w:pPr>
      <w:r>
        <w:drawing>
          <wp:inline distT="0" distB="0" distL="0" distR="0">
            <wp:extent cx="7810500" cy="187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187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2-тармағы</w:t>
            </w:r>
          </w:p>
        </w:tc>
      </w:tr>
    </w:tbl>
    <w:bookmarkStart w:name="z114" w:id="94"/>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Ақтау ауылдық округі</w:t>
      </w:r>
    </w:p>
    <w:bookmarkEnd w:id="94"/>
    <w:bookmarkStart w:name="z115" w:id="95"/>
    <w:p>
      <w:pPr>
        <w:spacing w:after="0"/>
        <w:ind w:left="0"/>
        <w:jc w:val="both"/>
      </w:pPr>
      <w:r>
        <w:rPr>
          <w:rFonts w:ascii="Times New Roman"/>
          <w:b w:val="false"/>
          <w:i w:val="false"/>
          <w:color w:val="000000"/>
          <w:sz w:val="28"/>
        </w:rPr>
        <w:t xml:space="preserve">
      </w:t>
      </w:r>
    </w:p>
    <w:bookmarkEnd w:id="95"/>
    <w:p>
      <w:pPr>
        <w:spacing w:after="0"/>
        <w:ind w:left="0"/>
        <w:jc w:val="both"/>
      </w:pPr>
      <w:r>
        <w:drawing>
          <wp:inline distT="0" distB="0" distL="0" distR="0">
            <wp:extent cx="7810500" cy="694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6946900"/>
                    </a:xfrm>
                    <a:prstGeom prst="rect">
                      <a:avLst/>
                    </a:prstGeom>
                  </pic:spPr>
                </pic:pic>
              </a:graphicData>
            </a:graphic>
          </wp:inline>
        </w:drawing>
      </w:r>
    </w:p>
    <w:p>
      <w:pPr>
        <w:spacing w:after="0"/>
        <w:ind w:left="0"/>
        <w:jc w:val="both"/>
      </w:pPr>
      <w:r>
        <w:drawing>
          <wp:inline distT="0" distB="0" distL="0" distR="0">
            <wp:extent cx="7810500" cy="419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419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2-тармағы</w:t>
            </w:r>
          </w:p>
        </w:tc>
      </w:tr>
    </w:tbl>
    <w:bookmarkStart w:name="z117" w:id="96"/>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Амангелді ауылдық округі</w:t>
      </w:r>
    </w:p>
    <w:bookmarkEnd w:id="96"/>
    <w:bookmarkStart w:name="z118" w:id="97"/>
    <w:p>
      <w:pPr>
        <w:spacing w:after="0"/>
        <w:ind w:left="0"/>
        <w:jc w:val="both"/>
      </w:pPr>
      <w:r>
        <w:rPr>
          <w:rFonts w:ascii="Times New Roman"/>
          <w:b w:val="false"/>
          <w:i w:val="false"/>
          <w:color w:val="000000"/>
          <w:sz w:val="28"/>
        </w:rPr>
        <w:t xml:space="preserve">
      </w:t>
      </w:r>
    </w:p>
    <w:bookmarkEnd w:id="97"/>
    <w:p>
      <w:pPr>
        <w:spacing w:after="0"/>
        <w:ind w:left="0"/>
        <w:jc w:val="both"/>
      </w:pPr>
      <w:r>
        <w:drawing>
          <wp:inline distT="0" distB="0" distL="0" distR="0">
            <wp:extent cx="7810500" cy="547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5473700"/>
                    </a:xfrm>
                    <a:prstGeom prst="rect">
                      <a:avLst/>
                    </a:prstGeom>
                  </pic:spPr>
                </pic:pic>
              </a:graphicData>
            </a:graphic>
          </wp:inline>
        </w:drawing>
      </w:r>
    </w:p>
    <w:p>
      <w:pPr>
        <w:spacing w:after="0"/>
        <w:ind w:left="0"/>
        <w:jc w:val="both"/>
      </w:pPr>
      <w:r>
        <w:drawing>
          <wp:inline distT="0" distB="0" distL="0" distR="0">
            <wp:extent cx="7810500" cy="383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383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2-тармағы</w:t>
            </w:r>
          </w:p>
        </w:tc>
      </w:tr>
    </w:tbl>
    <w:bookmarkStart w:name="z120" w:id="98"/>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Достық ауылдық округі</w:t>
      </w:r>
    </w:p>
    <w:bookmarkEnd w:id="98"/>
    <w:bookmarkStart w:name="z121" w:id="99"/>
    <w:p>
      <w:pPr>
        <w:spacing w:after="0"/>
        <w:ind w:left="0"/>
        <w:jc w:val="both"/>
      </w:pPr>
      <w:r>
        <w:rPr>
          <w:rFonts w:ascii="Times New Roman"/>
          <w:b w:val="false"/>
          <w:i w:val="false"/>
          <w:color w:val="000000"/>
          <w:sz w:val="28"/>
        </w:rPr>
        <w:t xml:space="preserve">
      </w:t>
      </w:r>
    </w:p>
    <w:bookmarkEnd w:id="99"/>
    <w:p>
      <w:pPr>
        <w:spacing w:after="0"/>
        <w:ind w:left="0"/>
        <w:jc w:val="both"/>
      </w:pPr>
      <w:r>
        <w:drawing>
          <wp:inline distT="0" distB="0" distL="0" distR="0">
            <wp:extent cx="7810500" cy="662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6629400"/>
                    </a:xfrm>
                    <a:prstGeom prst="rect">
                      <a:avLst/>
                    </a:prstGeom>
                  </pic:spPr>
                </pic:pic>
              </a:graphicData>
            </a:graphic>
          </wp:inline>
        </w:drawing>
      </w:r>
    </w:p>
    <w:p>
      <w:pPr>
        <w:spacing w:after="0"/>
        <w:ind w:left="0"/>
        <w:jc w:val="both"/>
      </w:pPr>
      <w:r>
        <w:drawing>
          <wp:inline distT="0" distB="0" distL="0" distR="0">
            <wp:extent cx="7810500" cy="402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402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2-тармағы</w:t>
            </w:r>
          </w:p>
        </w:tc>
      </w:tr>
    </w:tbl>
    <w:bookmarkStart w:name="z123" w:id="100"/>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Қазақстан ауылдық округі</w:t>
      </w:r>
    </w:p>
    <w:bookmarkEnd w:id="100"/>
    <w:bookmarkStart w:name="z124" w:id="101"/>
    <w:p>
      <w:pPr>
        <w:spacing w:after="0"/>
        <w:ind w:left="0"/>
        <w:jc w:val="both"/>
      </w:pPr>
      <w:r>
        <w:rPr>
          <w:rFonts w:ascii="Times New Roman"/>
          <w:b w:val="false"/>
          <w:i w:val="false"/>
          <w:color w:val="000000"/>
          <w:sz w:val="28"/>
        </w:rPr>
        <w:t xml:space="preserve">
      </w:t>
      </w:r>
    </w:p>
    <w:bookmarkEnd w:id="101"/>
    <w:p>
      <w:pPr>
        <w:spacing w:after="0"/>
        <w:ind w:left="0"/>
        <w:jc w:val="both"/>
      </w:pPr>
      <w:r>
        <w:drawing>
          <wp:inline distT="0" distB="0" distL="0" distR="0">
            <wp:extent cx="5270500" cy="711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5270500" cy="7112000"/>
                    </a:xfrm>
                    <a:prstGeom prst="rect">
                      <a:avLst/>
                    </a:prstGeom>
                  </pic:spPr>
                </pic:pic>
              </a:graphicData>
            </a:graphic>
          </wp:inline>
        </w:drawing>
      </w:r>
    </w:p>
    <w:p>
      <w:pPr>
        <w:spacing w:after="0"/>
        <w:ind w:left="0"/>
        <w:jc w:val="both"/>
      </w:pPr>
      <w:r>
        <w:drawing>
          <wp:inline distT="0" distB="0" distL="0" distR="0">
            <wp:extent cx="7810500" cy="388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388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2-тармағы</w:t>
            </w:r>
          </w:p>
        </w:tc>
      </w:tr>
    </w:tbl>
    <w:bookmarkStart w:name="z126" w:id="102"/>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Қосшы ауылдық округі</w:t>
      </w:r>
    </w:p>
    <w:bookmarkEnd w:id="102"/>
    <w:bookmarkStart w:name="z127" w:id="103"/>
    <w:p>
      <w:pPr>
        <w:spacing w:after="0"/>
        <w:ind w:left="0"/>
        <w:jc w:val="both"/>
      </w:pPr>
      <w:r>
        <w:rPr>
          <w:rFonts w:ascii="Times New Roman"/>
          <w:b w:val="false"/>
          <w:i w:val="false"/>
          <w:color w:val="000000"/>
          <w:sz w:val="28"/>
        </w:rPr>
        <w:t xml:space="preserve">
      </w:t>
      </w:r>
    </w:p>
    <w:bookmarkEnd w:id="103"/>
    <w:p>
      <w:pPr>
        <w:spacing w:after="0"/>
        <w:ind w:left="0"/>
        <w:jc w:val="both"/>
      </w:pPr>
      <w:r>
        <w:drawing>
          <wp:inline distT="0" distB="0" distL="0" distR="0">
            <wp:extent cx="5994400" cy="725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5994400" cy="7251700"/>
                    </a:xfrm>
                    <a:prstGeom prst="rect">
                      <a:avLst/>
                    </a:prstGeom>
                  </pic:spPr>
                </pic:pic>
              </a:graphicData>
            </a:graphic>
          </wp:inline>
        </w:drawing>
      </w:r>
    </w:p>
    <w:p>
      <w:pPr>
        <w:spacing w:after="0"/>
        <w:ind w:left="0"/>
        <w:jc w:val="both"/>
      </w:pPr>
      <w:r>
        <w:drawing>
          <wp:inline distT="0" distB="0" distL="0" distR="0">
            <wp:extent cx="7810500" cy="396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396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2-тармағы</w:t>
            </w:r>
          </w:p>
        </w:tc>
      </w:tr>
    </w:tbl>
    <w:bookmarkStart w:name="z129" w:id="104"/>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Мерей ауылдық округі</w:t>
      </w:r>
    </w:p>
    <w:bookmarkEnd w:id="104"/>
    <w:bookmarkStart w:name="z130" w:id="105"/>
    <w:p>
      <w:pPr>
        <w:spacing w:after="0"/>
        <w:ind w:left="0"/>
        <w:jc w:val="both"/>
      </w:pPr>
      <w:r>
        <w:rPr>
          <w:rFonts w:ascii="Times New Roman"/>
          <w:b w:val="false"/>
          <w:i w:val="false"/>
          <w:color w:val="000000"/>
          <w:sz w:val="28"/>
        </w:rPr>
        <w:t xml:space="preserve">
      </w:t>
      </w:r>
    </w:p>
    <w:bookmarkEnd w:id="105"/>
    <w:p>
      <w:pPr>
        <w:spacing w:after="0"/>
        <w:ind w:left="0"/>
        <w:jc w:val="both"/>
      </w:pPr>
      <w:r>
        <w:drawing>
          <wp:inline distT="0" distB="0" distL="0" distR="0">
            <wp:extent cx="7810500" cy="544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5448300"/>
                    </a:xfrm>
                    <a:prstGeom prst="rect">
                      <a:avLst/>
                    </a:prstGeom>
                  </pic:spPr>
                </pic:pic>
              </a:graphicData>
            </a:graphic>
          </wp:inline>
        </w:drawing>
      </w:r>
    </w:p>
    <w:p>
      <w:pPr>
        <w:spacing w:after="0"/>
        <w:ind w:left="0"/>
        <w:jc w:val="both"/>
      </w:pPr>
      <w:r>
        <w:drawing>
          <wp:inline distT="0" distB="0" distL="0" distR="0">
            <wp:extent cx="7810500" cy="450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450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2-тармағы</w:t>
            </w:r>
          </w:p>
        </w:tc>
      </w:tr>
    </w:tbl>
    <w:bookmarkStart w:name="z132" w:id="106"/>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Мереке ауылдық округі</w:t>
      </w:r>
    </w:p>
    <w:bookmarkEnd w:id="106"/>
    <w:bookmarkStart w:name="z133" w:id="107"/>
    <w:p>
      <w:pPr>
        <w:spacing w:after="0"/>
        <w:ind w:left="0"/>
        <w:jc w:val="both"/>
      </w:pPr>
      <w:r>
        <w:rPr>
          <w:rFonts w:ascii="Times New Roman"/>
          <w:b w:val="false"/>
          <w:i w:val="false"/>
          <w:color w:val="000000"/>
          <w:sz w:val="28"/>
        </w:rPr>
        <w:t xml:space="preserve">
      </w:t>
      </w:r>
    </w:p>
    <w:bookmarkEnd w:id="107"/>
    <w:p>
      <w:pPr>
        <w:spacing w:after="0"/>
        <w:ind w:left="0"/>
        <w:jc w:val="both"/>
      </w:pPr>
      <w:r>
        <w:drawing>
          <wp:inline distT="0" distB="0" distL="0" distR="0">
            <wp:extent cx="6019800" cy="784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6019800" cy="7848600"/>
                    </a:xfrm>
                    <a:prstGeom prst="rect">
                      <a:avLst/>
                    </a:prstGeom>
                  </pic:spPr>
                </pic:pic>
              </a:graphicData>
            </a:graphic>
          </wp:inline>
        </w:drawing>
      </w:r>
    </w:p>
    <w:p>
      <w:pPr>
        <w:spacing w:after="0"/>
        <w:ind w:left="0"/>
        <w:jc w:val="both"/>
      </w:pPr>
      <w:r>
        <w:drawing>
          <wp:inline distT="0" distB="0" distL="0" distR="0">
            <wp:extent cx="7810500" cy="397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397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2-тармағы</w:t>
            </w:r>
          </w:p>
        </w:tc>
      </w:tr>
    </w:tbl>
    <w:bookmarkStart w:name="z135" w:id="108"/>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Тасқала ауылдық округі</w:t>
      </w:r>
    </w:p>
    <w:bookmarkEnd w:id="108"/>
    <w:bookmarkStart w:name="z136" w:id="109"/>
    <w:p>
      <w:pPr>
        <w:spacing w:after="0"/>
        <w:ind w:left="0"/>
        <w:jc w:val="both"/>
      </w:pPr>
      <w:r>
        <w:rPr>
          <w:rFonts w:ascii="Times New Roman"/>
          <w:b w:val="false"/>
          <w:i w:val="false"/>
          <w:color w:val="000000"/>
          <w:sz w:val="28"/>
        </w:rPr>
        <w:t xml:space="preserve">
      </w:t>
      </w:r>
    </w:p>
    <w:bookmarkEnd w:id="109"/>
    <w:p>
      <w:pPr>
        <w:spacing w:after="0"/>
        <w:ind w:left="0"/>
        <w:jc w:val="both"/>
      </w:pPr>
      <w:r>
        <w:drawing>
          <wp:inline distT="0" distB="0" distL="0" distR="0">
            <wp:extent cx="7747000" cy="695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747000" cy="6959600"/>
                    </a:xfrm>
                    <a:prstGeom prst="rect">
                      <a:avLst/>
                    </a:prstGeom>
                  </pic:spPr>
                </pic:pic>
              </a:graphicData>
            </a:graphic>
          </wp:inline>
        </w:drawing>
      </w:r>
    </w:p>
    <w:p>
      <w:pPr>
        <w:spacing w:after="0"/>
        <w:ind w:left="0"/>
        <w:jc w:val="both"/>
      </w:pPr>
      <w:r>
        <w:drawing>
          <wp:inline distT="0" distB="0" distL="0" distR="0">
            <wp:extent cx="7810500" cy="407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810500" cy="407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2-тармағы</w:t>
            </w:r>
          </w:p>
        </w:tc>
      </w:tr>
    </w:tbl>
    <w:bookmarkStart w:name="z138" w:id="110"/>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Шежін ауылдық округі</w:t>
      </w:r>
    </w:p>
    <w:bookmarkEnd w:id="110"/>
    <w:bookmarkStart w:name="z139" w:id="111"/>
    <w:p>
      <w:pPr>
        <w:spacing w:after="0"/>
        <w:ind w:left="0"/>
        <w:jc w:val="both"/>
      </w:pPr>
      <w:r>
        <w:rPr>
          <w:rFonts w:ascii="Times New Roman"/>
          <w:b w:val="false"/>
          <w:i w:val="false"/>
          <w:color w:val="000000"/>
          <w:sz w:val="28"/>
        </w:rPr>
        <w:t xml:space="preserve">
      </w:t>
      </w:r>
    </w:p>
    <w:bookmarkEnd w:id="111"/>
    <w:p>
      <w:pPr>
        <w:spacing w:after="0"/>
        <w:ind w:left="0"/>
        <w:jc w:val="both"/>
      </w:pPr>
      <w:r>
        <w:drawing>
          <wp:inline distT="0" distB="0" distL="0" distR="0">
            <wp:extent cx="3683000" cy="769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3683000" cy="7696200"/>
                    </a:xfrm>
                    <a:prstGeom prst="rect">
                      <a:avLst/>
                    </a:prstGeom>
                  </pic:spPr>
                </pic:pic>
              </a:graphicData>
            </a:graphic>
          </wp:inline>
        </w:drawing>
      </w:r>
    </w:p>
    <w:p>
      <w:pPr>
        <w:spacing w:after="0"/>
        <w:ind w:left="0"/>
        <w:jc w:val="both"/>
      </w:pPr>
      <w:r>
        <w:drawing>
          <wp:inline distT="0" distB="0" distL="0" distR="0">
            <wp:extent cx="7810500" cy="398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398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3-тармағы</w:t>
            </w:r>
          </w:p>
        </w:tc>
      </w:tr>
    </w:tbl>
    <w:bookmarkStart w:name="z141" w:id="112"/>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 Ақтау ауылдық округі</w:t>
      </w:r>
    </w:p>
    <w:bookmarkEnd w:id="112"/>
    <w:bookmarkStart w:name="z142" w:id="113"/>
    <w:p>
      <w:pPr>
        <w:spacing w:after="0"/>
        <w:ind w:left="0"/>
        <w:jc w:val="both"/>
      </w:pPr>
      <w:r>
        <w:rPr>
          <w:rFonts w:ascii="Times New Roman"/>
          <w:b w:val="false"/>
          <w:i w:val="false"/>
          <w:color w:val="000000"/>
          <w:sz w:val="28"/>
        </w:rPr>
        <w:t xml:space="preserve">
      </w:t>
      </w:r>
    </w:p>
    <w:bookmarkEnd w:id="113"/>
    <w:p>
      <w:pPr>
        <w:spacing w:after="0"/>
        <w:ind w:left="0"/>
        <w:jc w:val="both"/>
      </w:pPr>
      <w:r>
        <w:drawing>
          <wp:inline distT="0" distB="0" distL="0" distR="0">
            <wp:extent cx="7810500" cy="760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7607300"/>
                    </a:xfrm>
                    <a:prstGeom prst="rect">
                      <a:avLst/>
                    </a:prstGeom>
                  </pic:spPr>
                </pic:pic>
              </a:graphicData>
            </a:graphic>
          </wp:inline>
        </w:drawing>
      </w:r>
    </w:p>
    <w:p>
      <w:pPr>
        <w:spacing w:after="0"/>
        <w:ind w:left="0"/>
        <w:jc w:val="both"/>
      </w:pPr>
      <w:r>
        <w:drawing>
          <wp:inline distT="0" distB="0" distL="0" distR="0">
            <wp:extent cx="7810500" cy="251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810500" cy="251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2-тармағы</w:t>
            </w:r>
          </w:p>
        </w:tc>
      </w:tr>
    </w:tbl>
    <w:bookmarkStart w:name="z144" w:id="114"/>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 Амангелді ауылдық округі</w:t>
      </w:r>
    </w:p>
    <w:bookmarkEnd w:id="114"/>
    <w:bookmarkStart w:name="z145" w:id="115"/>
    <w:p>
      <w:pPr>
        <w:spacing w:after="0"/>
        <w:ind w:left="0"/>
        <w:jc w:val="both"/>
      </w:pPr>
      <w:r>
        <w:rPr>
          <w:rFonts w:ascii="Times New Roman"/>
          <w:b w:val="false"/>
          <w:i w:val="false"/>
          <w:color w:val="000000"/>
          <w:sz w:val="28"/>
        </w:rPr>
        <w:t xml:space="preserve">
      </w:t>
      </w:r>
    </w:p>
    <w:bookmarkEnd w:id="115"/>
    <w:p>
      <w:pPr>
        <w:spacing w:after="0"/>
        <w:ind w:left="0"/>
        <w:jc w:val="both"/>
      </w:pPr>
      <w:r>
        <w:drawing>
          <wp:inline distT="0" distB="0" distL="0" distR="0">
            <wp:extent cx="7810500" cy="556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5562600"/>
                    </a:xfrm>
                    <a:prstGeom prst="rect">
                      <a:avLst/>
                    </a:prstGeom>
                  </pic:spPr>
                </pic:pic>
              </a:graphicData>
            </a:graphic>
          </wp:inline>
        </w:drawing>
      </w:r>
    </w:p>
    <w:p>
      <w:pPr>
        <w:spacing w:after="0"/>
        <w:ind w:left="0"/>
        <w:jc w:val="both"/>
      </w:pPr>
      <w:r>
        <w:drawing>
          <wp:inline distT="0" distB="0" distL="0" distR="0">
            <wp:extent cx="7810500" cy="266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266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Тасқала ауданы бойынша</w:t>
            </w:r>
            <w:r>
              <w:br/>
            </w:r>
            <w:r>
              <w:rPr>
                <w:rFonts w:ascii="Times New Roman"/>
                <w:b w:val="false"/>
                <w:i w:val="false"/>
                <w:color w:val="000000"/>
                <w:sz w:val="20"/>
              </w:rPr>
              <w:t>2025-2029 жылдарға арналған жайылымдарды</w:t>
            </w:r>
            <w:r>
              <w:br/>
            </w:r>
            <w:r>
              <w:rPr>
                <w:rFonts w:ascii="Times New Roman"/>
                <w:b w:val="false"/>
                <w:i w:val="false"/>
                <w:color w:val="000000"/>
                <w:sz w:val="20"/>
              </w:rPr>
              <w:t>басқару және оларды пайдалану жөніндегі 4 тараудың</w:t>
            </w:r>
            <w:r>
              <w:br/>
            </w:r>
            <w:r>
              <w:rPr>
                <w:rFonts w:ascii="Times New Roman"/>
                <w:b w:val="false"/>
                <w:i w:val="false"/>
                <w:color w:val="000000"/>
                <w:sz w:val="20"/>
              </w:rPr>
              <w:t>3-тармағы</w:t>
            </w:r>
          </w:p>
        </w:tc>
      </w:tr>
    </w:tbl>
    <w:bookmarkStart w:name="z147" w:id="116"/>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 Достық ауылдық округі</w:t>
      </w:r>
    </w:p>
    <w:bookmarkEnd w:id="116"/>
    <w:bookmarkStart w:name="z148" w:id="117"/>
    <w:p>
      <w:pPr>
        <w:spacing w:after="0"/>
        <w:ind w:left="0"/>
        <w:jc w:val="both"/>
      </w:pPr>
      <w:r>
        <w:rPr>
          <w:rFonts w:ascii="Times New Roman"/>
          <w:b w:val="false"/>
          <w:i w:val="false"/>
          <w:color w:val="000000"/>
          <w:sz w:val="28"/>
        </w:rPr>
        <w:t xml:space="preserve">
      </w:t>
      </w:r>
    </w:p>
    <w:bookmarkEnd w:id="117"/>
    <w:p>
      <w:pPr>
        <w:spacing w:after="0"/>
        <w:ind w:left="0"/>
        <w:jc w:val="both"/>
      </w:pPr>
      <w:r>
        <w:drawing>
          <wp:inline distT="0" distB="0" distL="0" distR="0">
            <wp:extent cx="7810500" cy="706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810500" cy="7061200"/>
                    </a:xfrm>
                    <a:prstGeom prst="rect">
                      <a:avLst/>
                    </a:prstGeom>
                  </pic:spPr>
                </pic:pic>
              </a:graphicData>
            </a:graphic>
          </wp:inline>
        </w:drawing>
      </w:r>
    </w:p>
    <w:p>
      <w:pPr>
        <w:spacing w:after="0"/>
        <w:ind w:left="0"/>
        <w:jc w:val="both"/>
      </w:pPr>
      <w:r>
        <w:drawing>
          <wp:inline distT="0" distB="0" distL="0" distR="0">
            <wp:extent cx="7810500" cy="256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256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 4 тараудың 3-тармағы</w:t>
            </w:r>
          </w:p>
        </w:tc>
      </w:tr>
    </w:tbl>
    <w:bookmarkStart w:name="z150" w:id="118"/>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 Қазақстан ауылдық округі</w:t>
      </w:r>
    </w:p>
    <w:bookmarkEnd w:id="118"/>
    <w:bookmarkStart w:name="z151" w:id="119"/>
    <w:p>
      <w:pPr>
        <w:spacing w:after="0"/>
        <w:ind w:left="0"/>
        <w:jc w:val="both"/>
      </w:pPr>
      <w:r>
        <w:rPr>
          <w:rFonts w:ascii="Times New Roman"/>
          <w:b w:val="false"/>
          <w:i w:val="false"/>
          <w:color w:val="000000"/>
          <w:sz w:val="28"/>
        </w:rPr>
        <w:t xml:space="preserve">
      </w:t>
      </w:r>
    </w:p>
    <w:bookmarkEnd w:id="119"/>
    <w:p>
      <w:pPr>
        <w:spacing w:after="0"/>
        <w:ind w:left="0"/>
        <w:jc w:val="both"/>
      </w:pPr>
      <w:r>
        <w:drawing>
          <wp:inline distT="0" distB="0" distL="0" distR="0">
            <wp:extent cx="6121400" cy="824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6121400" cy="8242300"/>
                    </a:xfrm>
                    <a:prstGeom prst="rect">
                      <a:avLst/>
                    </a:prstGeom>
                  </pic:spPr>
                </pic:pic>
              </a:graphicData>
            </a:graphic>
          </wp:inline>
        </w:drawing>
      </w:r>
    </w:p>
    <w:p>
      <w:pPr>
        <w:spacing w:after="0"/>
        <w:ind w:left="0"/>
        <w:jc w:val="both"/>
      </w:pPr>
      <w:r>
        <w:drawing>
          <wp:inline distT="0" distB="0" distL="0" distR="0">
            <wp:extent cx="7810500" cy="260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810500" cy="260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 4 тараудың 3-тармағы</w:t>
            </w:r>
          </w:p>
        </w:tc>
      </w:tr>
    </w:tbl>
    <w:bookmarkStart w:name="z153" w:id="120"/>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 Қосшы ауылдық округі</w:t>
      </w:r>
    </w:p>
    <w:bookmarkEnd w:id="120"/>
    <w:bookmarkStart w:name="z154" w:id="121"/>
    <w:p>
      <w:pPr>
        <w:spacing w:after="0"/>
        <w:ind w:left="0"/>
        <w:jc w:val="both"/>
      </w:pPr>
      <w:r>
        <w:rPr>
          <w:rFonts w:ascii="Times New Roman"/>
          <w:b w:val="false"/>
          <w:i w:val="false"/>
          <w:color w:val="000000"/>
          <w:sz w:val="28"/>
        </w:rPr>
        <w:t xml:space="preserve">
      </w:t>
      </w:r>
    </w:p>
    <w:bookmarkEnd w:id="121"/>
    <w:p>
      <w:pPr>
        <w:spacing w:after="0"/>
        <w:ind w:left="0"/>
        <w:jc w:val="both"/>
      </w:pPr>
      <w:r>
        <w:drawing>
          <wp:inline distT="0" distB="0" distL="0" distR="0">
            <wp:extent cx="6896100" cy="838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6896100" cy="8382000"/>
                    </a:xfrm>
                    <a:prstGeom prst="rect">
                      <a:avLst/>
                    </a:prstGeom>
                  </pic:spPr>
                </pic:pic>
              </a:graphicData>
            </a:graphic>
          </wp:inline>
        </w:drawing>
      </w:r>
    </w:p>
    <w:p>
      <w:pPr>
        <w:spacing w:after="0"/>
        <w:ind w:left="0"/>
        <w:jc w:val="both"/>
      </w:pPr>
      <w:r>
        <w:drawing>
          <wp:inline distT="0" distB="0" distL="0" distR="0">
            <wp:extent cx="7810500" cy="250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810500" cy="250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3-тармағы</w:t>
            </w:r>
          </w:p>
        </w:tc>
      </w:tr>
    </w:tbl>
    <w:bookmarkStart w:name="z156" w:id="122"/>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 Мерей ауылдық округі</w:t>
      </w:r>
    </w:p>
    <w:bookmarkEnd w:id="122"/>
    <w:bookmarkStart w:name="z157" w:id="123"/>
    <w:p>
      <w:pPr>
        <w:spacing w:after="0"/>
        <w:ind w:left="0"/>
        <w:jc w:val="both"/>
      </w:pPr>
      <w:r>
        <w:rPr>
          <w:rFonts w:ascii="Times New Roman"/>
          <w:b w:val="false"/>
          <w:i w:val="false"/>
          <w:color w:val="000000"/>
          <w:sz w:val="28"/>
        </w:rPr>
        <w:t xml:space="preserve">
      </w:t>
      </w:r>
    </w:p>
    <w:bookmarkEnd w:id="123"/>
    <w:p>
      <w:pPr>
        <w:spacing w:after="0"/>
        <w:ind w:left="0"/>
        <w:jc w:val="both"/>
      </w:pPr>
      <w:r>
        <w:drawing>
          <wp:inline distT="0" distB="0" distL="0" distR="0">
            <wp:extent cx="7810500" cy="572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810500" cy="5727700"/>
                    </a:xfrm>
                    <a:prstGeom prst="rect">
                      <a:avLst/>
                    </a:prstGeom>
                  </pic:spPr>
                </pic:pic>
              </a:graphicData>
            </a:graphic>
          </wp:inline>
        </w:drawing>
      </w:r>
    </w:p>
    <w:p>
      <w:pPr>
        <w:spacing w:after="0"/>
        <w:ind w:left="0"/>
        <w:jc w:val="both"/>
      </w:pPr>
      <w:r>
        <w:drawing>
          <wp:inline distT="0" distB="0" distL="0" distR="0">
            <wp:extent cx="7810500" cy="251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7810500" cy="251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3-тармағы</w:t>
            </w:r>
          </w:p>
        </w:tc>
      </w:tr>
    </w:tbl>
    <w:bookmarkStart w:name="z159" w:id="124"/>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 Мереке ауылдық округі</w:t>
      </w:r>
    </w:p>
    <w:bookmarkEnd w:id="124"/>
    <w:bookmarkStart w:name="z160" w:id="125"/>
    <w:p>
      <w:pPr>
        <w:spacing w:after="0"/>
        <w:ind w:left="0"/>
        <w:jc w:val="both"/>
      </w:pPr>
      <w:r>
        <w:rPr>
          <w:rFonts w:ascii="Times New Roman"/>
          <w:b w:val="false"/>
          <w:i w:val="false"/>
          <w:color w:val="000000"/>
          <w:sz w:val="28"/>
        </w:rPr>
        <w:t xml:space="preserve">
      </w:t>
      </w:r>
    </w:p>
    <w:bookmarkEnd w:id="125"/>
    <w:p>
      <w:pPr>
        <w:spacing w:after="0"/>
        <w:ind w:left="0"/>
        <w:jc w:val="both"/>
      </w:pPr>
      <w:r>
        <w:drawing>
          <wp:inline distT="0" distB="0" distL="0" distR="0">
            <wp:extent cx="6413500" cy="835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6413500" cy="8356600"/>
                    </a:xfrm>
                    <a:prstGeom prst="rect">
                      <a:avLst/>
                    </a:prstGeom>
                  </pic:spPr>
                </pic:pic>
              </a:graphicData>
            </a:graphic>
          </wp:inline>
        </w:drawing>
      </w:r>
    </w:p>
    <w:p>
      <w:pPr>
        <w:spacing w:after="0"/>
        <w:ind w:left="0"/>
        <w:jc w:val="both"/>
      </w:pPr>
      <w:r>
        <w:drawing>
          <wp:inline distT="0" distB="0" distL="0" distR="0">
            <wp:extent cx="7810500" cy="245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7810500" cy="245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3-тармағы</w:t>
            </w:r>
          </w:p>
        </w:tc>
      </w:tr>
    </w:tbl>
    <w:bookmarkStart w:name="z162" w:id="126"/>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 Тасқала ауылдық округі</w:t>
      </w:r>
    </w:p>
    <w:bookmarkEnd w:id="126"/>
    <w:bookmarkStart w:name="z163" w:id="127"/>
    <w:p>
      <w:pPr>
        <w:spacing w:after="0"/>
        <w:ind w:left="0"/>
        <w:jc w:val="both"/>
      </w:pPr>
      <w:r>
        <w:rPr>
          <w:rFonts w:ascii="Times New Roman"/>
          <w:b w:val="false"/>
          <w:i w:val="false"/>
          <w:color w:val="000000"/>
          <w:sz w:val="28"/>
        </w:rPr>
        <w:t xml:space="preserve">
      </w:t>
      </w:r>
    </w:p>
    <w:bookmarkEnd w:id="127"/>
    <w:p>
      <w:pPr>
        <w:spacing w:after="0"/>
        <w:ind w:left="0"/>
        <w:jc w:val="both"/>
      </w:pPr>
      <w:r>
        <w:drawing>
          <wp:inline distT="0" distB="0" distL="0" distR="0">
            <wp:extent cx="7810500" cy="706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7810500" cy="7061200"/>
                    </a:xfrm>
                    <a:prstGeom prst="rect">
                      <a:avLst/>
                    </a:prstGeom>
                  </pic:spPr>
                </pic:pic>
              </a:graphicData>
            </a:graphic>
          </wp:inline>
        </w:drawing>
      </w:r>
    </w:p>
    <w:p>
      <w:pPr>
        <w:spacing w:after="0"/>
        <w:ind w:left="0"/>
        <w:jc w:val="both"/>
      </w:pPr>
      <w:r>
        <w:drawing>
          <wp:inline distT="0" distB="0" distL="0" distR="0">
            <wp:extent cx="7810500" cy="252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7810500" cy="252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3-тармағы</w:t>
            </w:r>
          </w:p>
        </w:tc>
      </w:tr>
    </w:tbl>
    <w:bookmarkStart w:name="z165" w:id="128"/>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 Шежін ауылдық округі</w:t>
      </w:r>
    </w:p>
    <w:bookmarkEnd w:id="128"/>
    <w:bookmarkStart w:name="z166" w:id="129"/>
    <w:p>
      <w:pPr>
        <w:spacing w:after="0"/>
        <w:ind w:left="0"/>
        <w:jc w:val="both"/>
      </w:pPr>
      <w:r>
        <w:rPr>
          <w:rFonts w:ascii="Times New Roman"/>
          <w:b w:val="false"/>
          <w:i w:val="false"/>
          <w:color w:val="000000"/>
          <w:sz w:val="28"/>
        </w:rPr>
        <w:t xml:space="preserve">
      </w:t>
      </w:r>
    </w:p>
    <w:bookmarkEnd w:id="129"/>
    <w:p>
      <w:pPr>
        <w:spacing w:after="0"/>
        <w:ind w:left="0"/>
        <w:jc w:val="both"/>
      </w:pPr>
      <w:r>
        <w:drawing>
          <wp:inline distT="0" distB="0" distL="0" distR="0">
            <wp:extent cx="4076700" cy="816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4076700" cy="8166100"/>
                    </a:xfrm>
                    <a:prstGeom prst="rect">
                      <a:avLst/>
                    </a:prstGeom>
                  </pic:spPr>
                </pic:pic>
              </a:graphicData>
            </a:graphic>
          </wp:inline>
        </w:drawing>
      </w:r>
    </w:p>
    <w:p>
      <w:pPr>
        <w:spacing w:after="0"/>
        <w:ind w:left="0"/>
        <w:jc w:val="both"/>
      </w:pPr>
      <w:r>
        <w:drawing>
          <wp:inline distT="0" distB="0" distL="0" distR="0">
            <wp:extent cx="7810500" cy="246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7810500" cy="246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4-тармағы</w:t>
            </w:r>
          </w:p>
        </w:tc>
      </w:tr>
    </w:tbl>
    <w:bookmarkStart w:name="z168" w:id="130"/>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Ақтау ауылдық округі</w:t>
      </w:r>
    </w:p>
    <w:bookmarkEnd w:id="130"/>
    <w:bookmarkStart w:name="z169" w:id="131"/>
    <w:p>
      <w:pPr>
        <w:spacing w:after="0"/>
        <w:ind w:left="0"/>
        <w:jc w:val="both"/>
      </w:pPr>
      <w:r>
        <w:rPr>
          <w:rFonts w:ascii="Times New Roman"/>
          <w:b w:val="false"/>
          <w:i w:val="false"/>
          <w:color w:val="000000"/>
          <w:sz w:val="28"/>
        </w:rPr>
        <w:t xml:space="preserve">
      </w:t>
      </w:r>
    </w:p>
    <w:bookmarkEnd w:id="131"/>
    <w:p>
      <w:pPr>
        <w:spacing w:after="0"/>
        <w:ind w:left="0"/>
        <w:jc w:val="both"/>
      </w:pPr>
      <w:r>
        <w:drawing>
          <wp:inline distT="0" distB="0" distL="0" distR="0">
            <wp:extent cx="7810500" cy="760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7810500" cy="7607300"/>
                    </a:xfrm>
                    <a:prstGeom prst="rect">
                      <a:avLst/>
                    </a:prstGeom>
                  </pic:spPr>
                </pic:pic>
              </a:graphicData>
            </a:graphic>
          </wp:inline>
        </w:drawing>
      </w:r>
    </w:p>
    <w:p>
      <w:pPr>
        <w:spacing w:after="0"/>
        <w:ind w:left="0"/>
        <w:jc w:val="both"/>
      </w:pPr>
      <w:r>
        <w:drawing>
          <wp:inline distT="0" distB="0" distL="0" distR="0">
            <wp:extent cx="7810500" cy="116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7810500" cy="116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4-тармағы</w:t>
            </w:r>
          </w:p>
        </w:tc>
      </w:tr>
    </w:tbl>
    <w:bookmarkStart w:name="z171" w:id="132"/>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Амангелді ауылдық округі</w:t>
      </w:r>
    </w:p>
    <w:bookmarkEnd w:id="132"/>
    <w:bookmarkStart w:name="z172" w:id="133"/>
    <w:p>
      <w:pPr>
        <w:spacing w:after="0"/>
        <w:ind w:left="0"/>
        <w:jc w:val="both"/>
      </w:pPr>
      <w:r>
        <w:rPr>
          <w:rFonts w:ascii="Times New Roman"/>
          <w:b w:val="false"/>
          <w:i w:val="false"/>
          <w:color w:val="000000"/>
          <w:sz w:val="28"/>
        </w:rPr>
        <w:t xml:space="preserve">
      </w:t>
      </w:r>
    </w:p>
    <w:bookmarkEnd w:id="133"/>
    <w:p>
      <w:pPr>
        <w:spacing w:after="0"/>
        <w:ind w:left="0"/>
        <w:jc w:val="both"/>
      </w:pPr>
      <w:r>
        <w:drawing>
          <wp:inline distT="0" distB="0" distL="0" distR="0">
            <wp:extent cx="7810500" cy="548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7810500" cy="5486400"/>
                    </a:xfrm>
                    <a:prstGeom prst="rect">
                      <a:avLst/>
                    </a:prstGeom>
                  </pic:spPr>
                </pic:pic>
              </a:graphicData>
            </a:graphic>
          </wp:inline>
        </w:drawing>
      </w:r>
    </w:p>
    <w:p>
      <w:pPr>
        <w:spacing w:after="0"/>
        <w:ind w:left="0"/>
        <w:jc w:val="both"/>
      </w:pPr>
      <w:r>
        <w:drawing>
          <wp:inline distT="0" distB="0" distL="0" distR="0">
            <wp:extent cx="7810500" cy="96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7810500" cy="96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4-тармағы</w:t>
            </w:r>
          </w:p>
        </w:tc>
      </w:tr>
    </w:tbl>
    <w:bookmarkStart w:name="z174" w:id="134"/>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Достық ауылдық округі</w:t>
      </w:r>
    </w:p>
    <w:bookmarkEnd w:id="134"/>
    <w:bookmarkStart w:name="z175" w:id="135"/>
    <w:p>
      <w:pPr>
        <w:spacing w:after="0"/>
        <w:ind w:left="0"/>
        <w:jc w:val="both"/>
      </w:pPr>
      <w:r>
        <w:rPr>
          <w:rFonts w:ascii="Times New Roman"/>
          <w:b w:val="false"/>
          <w:i w:val="false"/>
          <w:color w:val="000000"/>
          <w:sz w:val="28"/>
        </w:rPr>
        <w:t xml:space="preserve">
      </w:t>
      </w:r>
    </w:p>
    <w:bookmarkEnd w:id="135"/>
    <w:p>
      <w:pPr>
        <w:spacing w:after="0"/>
        <w:ind w:left="0"/>
        <w:jc w:val="both"/>
      </w:pPr>
      <w:r>
        <w:drawing>
          <wp:inline distT="0" distB="0" distL="0" distR="0">
            <wp:extent cx="7810500" cy="681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7810500" cy="6819900"/>
                    </a:xfrm>
                    <a:prstGeom prst="rect">
                      <a:avLst/>
                    </a:prstGeom>
                  </pic:spPr>
                </pic:pic>
              </a:graphicData>
            </a:graphic>
          </wp:inline>
        </w:drawing>
      </w:r>
    </w:p>
    <w:p>
      <w:pPr>
        <w:spacing w:after="0"/>
        <w:ind w:left="0"/>
        <w:jc w:val="both"/>
      </w:pPr>
      <w:r>
        <w:drawing>
          <wp:inline distT="0" distB="0" distL="0" distR="0">
            <wp:extent cx="7810500" cy="93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7810500" cy="93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4-тармағы</w:t>
            </w:r>
          </w:p>
        </w:tc>
      </w:tr>
    </w:tbl>
    <w:bookmarkStart w:name="z177" w:id="136"/>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Қазақстан ауылдық округі</w:t>
      </w:r>
    </w:p>
    <w:bookmarkEnd w:id="136"/>
    <w:bookmarkStart w:name="z178" w:id="137"/>
    <w:p>
      <w:pPr>
        <w:spacing w:after="0"/>
        <w:ind w:left="0"/>
        <w:jc w:val="both"/>
      </w:pPr>
      <w:r>
        <w:rPr>
          <w:rFonts w:ascii="Times New Roman"/>
          <w:b w:val="false"/>
          <w:i w:val="false"/>
          <w:color w:val="000000"/>
          <w:sz w:val="28"/>
        </w:rPr>
        <w:t xml:space="preserve">
      </w:t>
      </w:r>
    </w:p>
    <w:bookmarkEnd w:id="137"/>
    <w:p>
      <w:pPr>
        <w:spacing w:after="0"/>
        <w:ind w:left="0"/>
        <w:jc w:val="both"/>
      </w:pPr>
      <w:r>
        <w:drawing>
          <wp:inline distT="0" distB="0" distL="0" distR="0">
            <wp:extent cx="6451600" cy="834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6451600" cy="8343900"/>
                    </a:xfrm>
                    <a:prstGeom prst="rect">
                      <a:avLst/>
                    </a:prstGeom>
                  </pic:spPr>
                </pic:pic>
              </a:graphicData>
            </a:graphic>
          </wp:inline>
        </w:drawing>
      </w:r>
    </w:p>
    <w:p>
      <w:pPr>
        <w:spacing w:after="0"/>
        <w:ind w:left="0"/>
        <w:jc w:val="both"/>
      </w:pPr>
      <w:r>
        <w:drawing>
          <wp:inline distT="0" distB="0" distL="0" distR="0">
            <wp:extent cx="7810500" cy="95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7810500" cy="95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4-тармағы</w:t>
            </w:r>
          </w:p>
        </w:tc>
      </w:tr>
    </w:tbl>
    <w:bookmarkStart w:name="z180" w:id="138"/>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Қосшы ауылдық округі</w:t>
      </w:r>
    </w:p>
    <w:bookmarkEnd w:id="138"/>
    <w:bookmarkStart w:name="z181" w:id="139"/>
    <w:p>
      <w:pPr>
        <w:spacing w:after="0"/>
        <w:ind w:left="0"/>
        <w:jc w:val="both"/>
      </w:pPr>
      <w:r>
        <w:rPr>
          <w:rFonts w:ascii="Times New Roman"/>
          <w:b w:val="false"/>
          <w:i w:val="false"/>
          <w:color w:val="000000"/>
          <w:sz w:val="28"/>
        </w:rPr>
        <w:t xml:space="preserve">
      </w:t>
      </w:r>
    </w:p>
    <w:bookmarkEnd w:id="139"/>
    <w:p>
      <w:pPr>
        <w:spacing w:after="0"/>
        <w:ind w:left="0"/>
        <w:jc w:val="both"/>
      </w:pPr>
      <w:r>
        <w:drawing>
          <wp:inline distT="0" distB="0" distL="0" distR="0">
            <wp:extent cx="7531100" cy="845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7531100" cy="8458200"/>
                    </a:xfrm>
                    <a:prstGeom prst="rect">
                      <a:avLst/>
                    </a:prstGeom>
                  </pic:spPr>
                </pic:pic>
              </a:graphicData>
            </a:graphic>
          </wp:inline>
        </w:drawing>
      </w:r>
    </w:p>
    <w:p>
      <w:pPr>
        <w:spacing w:after="0"/>
        <w:ind w:left="0"/>
        <w:jc w:val="both"/>
      </w:pPr>
      <w:r>
        <w:drawing>
          <wp:inline distT="0" distB="0" distL="0" distR="0">
            <wp:extent cx="7810500" cy="91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7810500" cy="91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4-тармағы</w:t>
            </w:r>
          </w:p>
        </w:tc>
      </w:tr>
    </w:tbl>
    <w:bookmarkStart w:name="z183" w:id="140"/>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Мерей ауылдық округі</w:t>
      </w:r>
    </w:p>
    <w:bookmarkEnd w:id="140"/>
    <w:bookmarkStart w:name="z184" w:id="141"/>
    <w:p>
      <w:pPr>
        <w:spacing w:after="0"/>
        <w:ind w:left="0"/>
        <w:jc w:val="both"/>
      </w:pPr>
      <w:r>
        <w:rPr>
          <w:rFonts w:ascii="Times New Roman"/>
          <w:b w:val="false"/>
          <w:i w:val="false"/>
          <w:color w:val="000000"/>
          <w:sz w:val="28"/>
        </w:rPr>
        <w:t xml:space="preserve">
      </w:t>
      </w:r>
    </w:p>
    <w:bookmarkEnd w:id="141"/>
    <w:p>
      <w:pPr>
        <w:spacing w:after="0"/>
        <w:ind w:left="0"/>
        <w:jc w:val="both"/>
      </w:pPr>
      <w:r>
        <w:drawing>
          <wp:inline distT="0" distB="0" distL="0" distR="0">
            <wp:extent cx="7810500" cy="552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7810500" cy="5524500"/>
                    </a:xfrm>
                    <a:prstGeom prst="rect">
                      <a:avLst/>
                    </a:prstGeom>
                  </pic:spPr>
                </pic:pic>
              </a:graphicData>
            </a:graphic>
          </wp:inline>
        </w:drawing>
      </w:r>
    </w:p>
    <w:p>
      <w:pPr>
        <w:spacing w:after="0"/>
        <w:ind w:left="0"/>
        <w:jc w:val="both"/>
      </w:pPr>
      <w:r>
        <w:drawing>
          <wp:inline distT="0" distB="0" distL="0" distR="0">
            <wp:extent cx="7810500" cy="95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7810500" cy="95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4-тармағы</w:t>
            </w:r>
          </w:p>
        </w:tc>
      </w:tr>
    </w:tbl>
    <w:bookmarkStart w:name="z186" w:id="142"/>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Мереке ауылдық округі</w:t>
      </w:r>
    </w:p>
    <w:bookmarkEnd w:id="142"/>
    <w:bookmarkStart w:name="z187" w:id="143"/>
    <w:p>
      <w:pPr>
        <w:spacing w:after="0"/>
        <w:ind w:left="0"/>
        <w:jc w:val="both"/>
      </w:pPr>
      <w:r>
        <w:rPr>
          <w:rFonts w:ascii="Times New Roman"/>
          <w:b w:val="false"/>
          <w:i w:val="false"/>
          <w:color w:val="000000"/>
          <w:sz w:val="28"/>
        </w:rPr>
        <w:t xml:space="preserve">
      </w:t>
      </w:r>
    </w:p>
    <w:bookmarkEnd w:id="143"/>
    <w:p>
      <w:pPr>
        <w:spacing w:after="0"/>
        <w:ind w:left="0"/>
        <w:jc w:val="both"/>
      </w:pPr>
      <w:r>
        <w:drawing>
          <wp:inline distT="0" distB="0" distL="0" distR="0">
            <wp:extent cx="6362700" cy="835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6362700" cy="8356600"/>
                    </a:xfrm>
                    <a:prstGeom prst="rect">
                      <a:avLst/>
                    </a:prstGeom>
                  </pic:spPr>
                </pic:pic>
              </a:graphicData>
            </a:graphic>
          </wp:inline>
        </w:drawing>
      </w:r>
    </w:p>
    <w:p>
      <w:pPr>
        <w:spacing w:after="0"/>
        <w:ind w:left="0"/>
        <w:jc w:val="both"/>
      </w:pPr>
      <w:r>
        <w:drawing>
          <wp:inline distT="0" distB="0" distL="0" distR="0">
            <wp:extent cx="7810500" cy="92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7810500" cy="92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4-тармағы</w:t>
            </w:r>
          </w:p>
        </w:tc>
      </w:tr>
    </w:tbl>
    <w:bookmarkStart w:name="z189" w:id="144"/>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Тасқала ауылдық округі</w:t>
      </w:r>
    </w:p>
    <w:bookmarkEnd w:id="144"/>
    <w:bookmarkStart w:name="z190" w:id="145"/>
    <w:p>
      <w:pPr>
        <w:spacing w:after="0"/>
        <w:ind w:left="0"/>
        <w:jc w:val="both"/>
      </w:pPr>
      <w:r>
        <w:rPr>
          <w:rFonts w:ascii="Times New Roman"/>
          <w:b w:val="false"/>
          <w:i w:val="false"/>
          <w:color w:val="000000"/>
          <w:sz w:val="28"/>
        </w:rPr>
        <w:t xml:space="preserve">
      </w:t>
      </w:r>
    </w:p>
    <w:bookmarkEnd w:id="145"/>
    <w:p>
      <w:pPr>
        <w:spacing w:after="0"/>
        <w:ind w:left="0"/>
        <w:jc w:val="both"/>
      </w:pPr>
      <w:r>
        <w:drawing>
          <wp:inline distT="0" distB="0" distL="0" distR="0">
            <wp:extent cx="7810500" cy="701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7810500" cy="7010400"/>
                    </a:xfrm>
                    <a:prstGeom prst="rect">
                      <a:avLst/>
                    </a:prstGeom>
                  </pic:spPr>
                </pic:pic>
              </a:graphicData>
            </a:graphic>
          </wp:inline>
        </w:drawing>
      </w:r>
    </w:p>
    <w:p>
      <w:pPr>
        <w:spacing w:after="0"/>
        <w:ind w:left="0"/>
        <w:jc w:val="both"/>
      </w:pPr>
      <w:r>
        <w:drawing>
          <wp:inline distT="0" distB="0" distL="0" distR="0">
            <wp:extent cx="7810500" cy="81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7810500" cy="81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4-тармағы</w:t>
            </w:r>
          </w:p>
        </w:tc>
      </w:tr>
    </w:tbl>
    <w:bookmarkStart w:name="z192" w:id="146"/>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Шежін ауылдық округі</w:t>
      </w:r>
    </w:p>
    <w:bookmarkEnd w:id="146"/>
    <w:bookmarkStart w:name="z193" w:id="147"/>
    <w:p>
      <w:pPr>
        <w:spacing w:after="0"/>
        <w:ind w:left="0"/>
        <w:jc w:val="both"/>
      </w:pPr>
      <w:r>
        <w:rPr>
          <w:rFonts w:ascii="Times New Roman"/>
          <w:b w:val="false"/>
          <w:i w:val="false"/>
          <w:color w:val="000000"/>
          <w:sz w:val="28"/>
        </w:rPr>
        <w:t xml:space="preserve">
      </w:t>
      </w:r>
    </w:p>
    <w:bookmarkEnd w:id="147"/>
    <w:p>
      <w:pPr>
        <w:spacing w:after="0"/>
        <w:ind w:left="0"/>
        <w:jc w:val="both"/>
      </w:pPr>
      <w:r>
        <w:drawing>
          <wp:inline distT="0" distB="0" distL="0" distR="0">
            <wp:extent cx="3746500" cy="844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3746500" cy="8445500"/>
                    </a:xfrm>
                    <a:prstGeom prst="rect">
                      <a:avLst/>
                    </a:prstGeom>
                  </pic:spPr>
                </pic:pic>
              </a:graphicData>
            </a:graphic>
          </wp:inline>
        </w:drawing>
      </w:r>
    </w:p>
    <w:p>
      <w:pPr>
        <w:spacing w:after="0"/>
        <w:ind w:left="0"/>
        <w:jc w:val="both"/>
      </w:pPr>
      <w:r>
        <w:drawing>
          <wp:inline distT="0" distB="0" distL="0" distR="0">
            <wp:extent cx="7810500" cy="92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7810500" cy="92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2025-2025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5-тармағы</w:t>
            </w:r>
          </w:p>
        </w:tc>
      </w:tr>
    </w:tbl>
    <w:bookmarkStart w:name="z195" w:id="148"/>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Ақтау ауылдық округі</w:t>
      </w:r>
    </w:p>
    <w:bookmarkEnd w:id="148"/>
    <w:bookmarkStart w:name="z196" w:id="149"/>
    <w:p>
      <w:pPr>
        <w:spacing w:after="0"/>
        <w:ind w:left="0"/>
        <w:jc w:val="both"/>
      </w:pPr>
      <w:r>
        <w:rPr>
          <w:rFonts w:ascii="Times New Roman"/>
          <w:b w:val="false"/>
          <w:i w:val="false"/>
          <w:color w:val="000000"/>
          <w:sz w:val="28"/>
        </w:rPr>
        <w:t xml:space="preserve">
      </w:t>
      </w:r>
    </w:p>
    <w:bookmarkEnd w:id="149"/>
    <w:p>
      <w:pPr>
        <w:spacing w:after="0"/>
        <w:ind w:left="0"/>
        <w:jc w:val="both"/>
      </w:pPr>
      <w:r>
        <w:drawing>
          <wp:inline distT="0" distB="0" distL="0" distR="0">
            <wp:extent cx="7810500" cy="775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7810500" cy="7759700"/>
                    </a:xfrm>
                    <a:prstGeom prst="rect">
                      <a:avLst/>
                    </a:prstGeom>
                  </pic:spPr>
                </pic:pic>
              </a:graphicData>
            </a:graphic>
          </wp:inline>
        </w:drawing>
      </w:r>
    </w:p>
    <w:p>
      <w:pPr>
        <w:spacing w:after="0"/>
        <w:ind w:left="0"/>
        <w:jc w:val="both"/>
      </w:pPr>
      <w:r>
        <w:drawing>
          <wp:inline distT="0" distB="0" distL="0" distR="0">
            <wp:extent cx="7810500" cy="72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7810500" cy="72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5-тармағы</w:t>
            </w:r>
          </w:p>
        </w:tc>
      </w:tr>
    </w:tbl>
    <w:bookmarkStart w:name="z198" w:id="150"/>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Амангелді ауылдық округі</w:t>
      </w:r>
    </w:p>
    <w:bookmarkEnd w:id="150"/>
    <w:bookmarkStart w:name="z199" w:id="151"/>
    <w:p>
      <w:pPr>
        <w:spacing w:after="0"/>
        <w:ind w:left="0"/>
        <w:jc w:val="both"/>
      </w:pPr>
      <w:r>
        <w:rPr>
          <w:rFonts w:ascii="Times New Roman"/>
          <w:b w:val="false"/>
          <w:i w:val="false"/>
          <w:color w:val="000000"/>
          <w:sz w:val="28"/>
        </w:rPr>
        <w:t xml:space="preserve">
      </w:t>
      </w:r>
    </w:p>
    <w:bookmarkEnd w:id="151"/>
    <w:p>
      <w:pPr>
        <w:spacing w:after="0"/>
        <w:ind w:left="0"/>
        <w:jc w:val="both"/>
      </w:pPr>
      <w:r>
        <w:drawing>
          <wp:inline distT="0" distB="0" distL="0" distR="0">
            <wp:extent cx="7810500" cy="552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7810500" cy="5524500"/>
                    </a:xfrm>
                    <a:prstGeom prst="rect">
                      <a:avLst/>
                    </a:prstGeom>
                  </pic:spPr>
                </pic:pic>
              </a:graphicData>
            </a:graphic>
          </wp:inline>
        </w:drawing>
      </w:r>
    </w:p>
    <w:p>
      <w:pPr>
        <w:spacing w:after="0"/>
        <w:ind w:left="0"/>
        <w:jc w:val="both"/>
      </w:pPr>
      <w:r>
        <w:drawing>
          <wp:inline distT="0" distB="0" distL="0" distR="0">
            <wp:extent cx="7810500" cy="80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7810500" cy="80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5-тармағы</w:t>
            </w:r>
          </w:p>
        </w:tc>
      </w:tr>
    </w:tbl>
    <w:bookmarkStart w:name="z201" w:id="152"/>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Достық ауылдық округі</w:t>
      </w:r>
    </w:p>
    <w:bookmarkEnd w:id="152"/>
    <w:bookmarkStart w:name="z202" w:id="153"/>
    <w:p>
      <w:pPr>
        <w:spacing w:after="0"/>
        <w:ind w:left="0"/>
        <w:jc w:val="both"/>
      </w:pPr>
      <w:r>
        <w:rPr>
          <w:rFonts w:ascii="Times New Roman"/>
          <w:b w:val="false"/>
          <w:i w:val="false"/>
          <w:color w:val="000000"/>
          <w:sz w:val="28"/>
        </w:rPr>
        <w:t xml:space="preserve">
      </w:t>
      </w:r>
    </w:p>
    <w:bookmarkEnd w:id="153"/>
    <w:p>
      <w:pPr>
        <w:spacing w:after="0"/>
        <w:ind w:left="0"/>
        <w:jc w:val="both"/>
      </w:pPr>
      <w:r>
        <w:drawing>
          <wp:inline distT="0" distB="0" distL="0" distR="0">
            <wp:extent cx="7810500" cy="668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7810500" cy="6680200"/>
                    </a:xfrm>
                    <a:prstGeom prst="rect">
                      <a:avLst/>
                    </a:prstGeom>
                  </pic:spPr>
                </pic:pic>
              </a:graphicData>
            </a:graphic>
          </wp:inline>
        </w:drawing>
      </w:r>
    </w:p>
    <w:p>
      <w:pPr>
        <w:spacing w:after="0"/>
        <w:ind w:left="0"/>
        <w:jc w:val="both"/>
      </w:pPr>
      <w:r>
        <w:drawing>
          <wp:inline distT="0" distB="0" distL="0" distR="0">
            <wp:extent cx="7810500" cy="77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7810500" cy="77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5-тармағы</w:t>
            </w:r>
          </w:p>
        </w:tc>
      </w:tr>
    </w:tbl>
    <w:bookmarkStart w:name="z204" w:id="154"/>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Қазақстан ауылдық округі</w:t>
      </w:r>
    </w:p>
    <w:bookmarkEnd w:id="154"/>
    <w:bookmarkStart w:name="z205" w:id="155"/>
    <w:p>
      <w:pPr>
        <w:spacing w:after="0"/>
        <w:ind w:left="0"/>
        <w:jc w:val="both"/>
      </w:pPr>
      <w:r>
        <w:rPr>
          <w:rFonts w:ascii="Times New Roman"/>
          <w:b w:val="false"/>
          <w:i w:val="false"/>
          <w:color w:val="000000"/>
          <w:sz w:val="28"/>
        </w:rPr>
        <w:t xml:space="preserve">
      </w:t>
      </w:r>
    </w:p>
    <w:bookmarkEnd w:id="155"/>
    <w:p>
      <w:pPr>
        <w:spacing w:after="0"/>
        <w:ind w:left="0"/>
        <w:jc w:val="both"/>
      </w:pPr>
      <w:r>
        <w:drawing>
          <wp:inline distT="0" distB="0" distL="0" distR="0">
            <wp:extent cx="5702300" cy="746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5702300" cy="7467600"/>
                    </a:xfrm>
                    <a:prstGeom prst="rect">
                      <a:avLst/>
                    </a:prstGeom>
                  </pic:spPr>
                </pic:pic>
              </a:graphicData>
            </a:graphic>
          </wp:inline>
        </w:drawing>
      </w:r>
    </w:p>
    <w:p>
      <w:pPr>
        <w:spacing w:after="0"/>
        <w:ind w:left="0"/>
        <w:jc w:val="both"/>
      </w:pPr>
      <w:r>
        <w:drawing>
          <wp:inline distT="0" distB="0" distL="0" distR="0">
            <wp:extent cx="7810500" cy="87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7810500" cy="87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5-тармағы</w:t>
            </w:r>
          </w:p>
        </w:tc>
      </w:tr>
    </w:tbl>
    <w:bookmarkStart w:name="z207" w:id="156"/>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Қосшы ауылдық округі</w:t>
      </w:r>
    </w:p>
    <w:bookmarkEnd w:id="156"/>
    <w:bookmarkStart w:name="z208" w:id="157"/>
    <w:p>
      <w:pPr>
        <w:spacing w:after="0"/>
        <w:ind w:left="0"/>
        <w:jc w:val="both"/>
      </w:pPr>
      <w:r>
        <w:rPr>
          <w:rFonts w:ascii="Times New Roman"/>
          <w:b w:val="false"/>
          <w:i w:val="false"/>
          <w:color w:val="000000"/>
          <w:sz w:val="28"/>
        </w:rPr>
        <w:t xml:space="preserve">
      </w:t>
      </w:r>
    </w:p>
    <w:bookmarkEnd w:id="157"/>
    <w:p>
      <w:pPr>
        <w:spacing w:after="0"/>
        <w:ind w:left="0"/>
        <w:jc w:val="both"/>
      </w:pPr>
      <w:r>
        <w:drawing>
          <wp:inline distT="0" distB="0" distL="0" distR="0">
            <wp:extent cx="6718300" cy="830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6718300" cy="8305800"/>
                    </a:xfrm>
                    <a:prstGeom prst="rect">
                      <a:avLst/>
                    </a:prstGeom>
                  </pic:spPr>
                </pic:pic>
              </a:graphicData>
            </a:graphic>
          </wp:inline>
        </w:drawing>
      </w:r>
    </w:p>
    <w:p>
      <w:pPr>
        <w:spacing w:after="0"/>
        <w:ind w:left="0"/>
        <w:jc w:val="both"/>
      </w:pPr>
      <w:r>
        <w:drawing>
          <wp:inline distT="0" distB="0" distL="0" distR="0">
            <wp:extent cx="7810500" cy="82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7810500" cy="82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5-тармағы</w:t>
            </w:r>
          </w:p>
        </w:tc>
      </w:tr>
    </w:tbl>
    <w:bookmarkStart w:name="z210" w:id="158"/>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Мерей ауылдық округі</w:t>
      </w:r>
    </w:p>
    <w:bookmarkEnd w:id="158"/>
    <w:bookmarkStart w:name="z211" w:id="159"/>
    <w:p>
      <w:pPr>
        <w:spacing w:after="0"/>
        <w:ind w:left="0"/>
        <w:jc w:val="both"/>
      </w:pPr>
      <w:r>
        <w:rPr>
          <w:rFonts w:ascii="Times New Roman"/>
          <w:b w:val="false"/>
          <w:i w:val="false"/>
          <w:color w:val="000000"/>
          <w:sz w:val="28"/>
        </w:rPr>
        <w:t xml:space="preserve">
      </w:t>
      </w:r>
    </w:p>
    <w:bookmarkEnd w:id="159"/>
    <w:p>
      <w:pPr>
        <w:spacing w:after="0"/>
        <w:ind w:left="0"/>
        <w:jc w:val="both"/>
      </w:pPr>
      <w:r>
        <w:drawing>
          <wp:inline distT="0" distB="0" distL="0" distR="0">
            <wp:extent cx="7810500" cy="544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
                    <a:stretch>
                      <a:fillRect/>
                    </a:stretch>
                  </pic:blipFill>
                  <pic:spPr>
                    <a:xfrm>
                      <a:off x="0" y="0"/>
                      <a:ext cx="7810500" cy="5448300"/>
                    </a:xfrm>
                    <a:prstGeom prst="rect">
                      <a:avLst/>
                    </a:prstGeom>
                  </pic:spPr>
                </pic:pic>
              </a:graphicData>
            </a:graphic>
          </wp:inline>
        </w:drawing>
      </w:r>
    </w:p>
    <w:p>
      <w:pPr>
        <w:spacing w:after="0"/>
        <w:ind w:left="0"/>
        <w:jc w:val="both"/>
      </w:pPr>
      <w:r>
        <w:drawing>
          <wp:inline distT="0" distB="0" distL="0" distR="0">
            <wp:extent cx="7810500" cy="102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
                    <a:stretch>
                      <a:fillRect/>
                    </a:stretch>
                  </pic:blipFill>
                  <pic:spPr>
                    <a:xfrm>
                      <a:off x="0" y="0"/>
                      <a:ext cx="7810500" cy="102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5-тармағы</w:t>
            </w:r>
          </w:p>
        </w:tc>
      </w:tr>
    </w:tbl>
    <w:bookmarkStart w:name="z213" w:id="160"/>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Мереке ауылдық округі</w:t>
      </w:r>
    </w:p>
    <w:bookmarkEnd w:id="160"/>
    <w:bookmarkStart w:name="z214" w:id="161"/>
    <w:p>
      <w:pPr>
        <w:spacing w:after="0"/>
        <w:ind w:left="0"/>
        <w:jc w:val="both"/>
      </w:pPr>
      <w:r>
        <w:rPr>
          <w:rFonts w:ascii="Times New Roman"/>
          <w:b w:val="false"/>
          <w:i w:val="false"/>
          <w:color w:val="000000"/>
          <w:sz w:val="28"/>
        </w:rPr>
        <w:t xml:space="preserve">
      </w:t>
      </w:r>
    </w:p>
    <w:bookmarkEnd w:id="161"/>
    <w:p>
      <w:pPr>
        <w:spacing w:after="0"/>
        <w:ind w:left="0"/>
        <w:jc w:val="both"/>
      </w:pPr>
      <w:r>
        <w:drawing>
          <wp:inline distT="0" distB="0" distL="0" distR="0">
            <wp:extent cx="6642100" cy="833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
                    <a:stretch>
                      <a:fillRect/>
                    </a:stretch>
                  </pic:blipFill>
                  <pic:spPr>
                    <a:xfrm>
                      <a:off x="0" y="0"/>
                      <a:ext cx="6642100" cy="8331200"/>
                    </a:xfrm>
                    <a:prstGeom prst="rect">
                      <a:avLst/>
                    </a:prstGeom>
                  </pic:spPr>
                </pic:pic>
              </a:graphicData>
            </a:graphic>
          </wp:inline>
        </w:drawing>
      </w:r>
    </w:p>
    <w:p>
      <w:pPr>
        <w:spacing w:after="0"/>
        <w:ind w:left="0"/>
        <w:jc w:val="both"/>
      </w:pPr>
      <w:r>
        <w:drawing>
          <wp:inline distT="0" distB="0" distL="0" distR="0">
            <wp:extent cx="7810500" cy="125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
                    <a:stretch>
                      <a:fillRect/>
                    </a:stretch>
                  </pic:blipFill>
                  <pic:spPr>
                    <a:xfrm>
                      <a:off x="0" y="0"/>
                      <a:ext cx="7810500" cy="125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5-тармағы</w:t>
            </w:r>
          </w:p>
        </w:tc>
      </w:tr>
    </w:tbl>
    <w:bookmarkStart w:name="z216" w:id="162"/>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Тасқала ауылдық округі</w:t>
      </w:r>
    </w:p>
    <w:bookmarkEnd w:id="162"/>
    <w:bookmarkStart w:name="z217" w:id="163"/>
    <w:p>
      <w:pPr>
        <w:spacing w:after="0"/>
        <w:ind w:left="0"/>
        <w:jc w:val="both"/>
      </w:pPr>
      <w:r>
        <w:rPr>
          <w:rFonts w:ascii="Times New Roman"/>
          <w:b w:val="false"/>
          <w:i w:val="false"/>
          <w:color w:val="000000"/>
          <w:sz w:val="28"/>
        </w:rPr>
        <w:t xml:space="preserve">
      </w:t>
      </w:r>
    </w:p>
    <w:bookmarkEnd w:id="163"/>
    <w:p>
      <w:pPr>
        <w:spacing w:after="0"/>
        <w:ind w:left="0"/>
        <w:jc w:val="both"/>
      </w:pPr>
      <w:r>
        <w:drawing>
          <wp:inline distT="0" distB="0" distL="0" distR="0">
            <wp:extent cx="7810500" cy="716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
                    <a:stretch>
                      <a:fillRect/>
                    </a:stretch>
                  </pic:blipFill>
                  <pic:spPr>
                    <a:xfrm>
                      <a:off x="0" y="0"/>
                      <a:ext cx="7810500" cy="7162800"/>
                    </a:xfrm>
                    <a:prstGeom prst="rect">
                      <a:avLst/>
                    </a:prstGeom>
                  </pic:spPr>
                </pic:pic>
              </a:graphicData>
            </a:graphic>
          </wp:inline>
        </w:drawing>
      </w:r>
    </w:p>
    <w:p>
      <w:pPr>
        <w:spacing w:after="0"/>
        <w:ind w:left="0"/>
        <w:jc w:val="both"/>
      </w:pPr>
      <w:r>
        <w:drawing>
          <wp:inline distT="0" distB="0" distL="0" distR="0">
            <wp:extent cx="7810500" cy="91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
                    <a:stretch>
                      <a:fillRect/>
                    </a:stretch>
                  </pic:blipFill>
                  <pic:spPr>
                    <a:xfrm>
                      <a:off x="0" y="0"/>
                      <a:ext cx="7810500" cy="91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5-тармағы</w:t>
            </w:r>
          </w:p>
        </w:tc>
      </w:tr>
    </w:tbl>
    <w:bookmarkStart w:name="z219" w:id="164"/>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Шежін ауылдық округі</w:t>
      </w:r>
    </w:p>
    <w:bookmarkEnd w:id="164"/>
    <w:bookmarkStart w:name="z220" w:id="165"/>
    <w:p>
      <w:pPr>
        <w:spacing w:after="0"/>
        <w:ind w:left="0"/>
        <w:jc w:val="both"/>
      </w:pPr>
      <w:r>
        <w:rPr>
          <w:rFonts w:ascii="Times New Roman"/>
          <w:b w:val="false"/>
          <w:i w:val="false"/>
          <w:color w:val="000000"/>
          <w:sz w:val="28"/>
        </w:rPr>
        <w:t xml:space="preserve">
      </w:t>
      </w:r>
    </w:p>
    <w:bookmarkEnd w:id="165"/>
    <w:p>
      <w:pPr>
        <w:spacing w:after="0"/>
        <w:ind w:left="0"/>
        <w:jc w:val="both"/>
      </w:pPr>
      <w:r>
        <w:drawing>
          <wp:inline distT="0" distB="0" distL="0" distR="0">
            <wp:extent cx="3619500" cy="834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
                    <a:stretch>
                      <a:fillRect/>
                    </a:stretch>
                  </pic:blipFill>
                  <pic:spPr>
                    <a:xfrm>
                      <a:off x="0" y="0"/>
                      <a:ext cx="3619500" cy="8343900"/>
                    </a:xfrm>
                    <a:prstGeom prst="rect">
                      <a:avLst/>
                    </a:prstGeom>
                  </pic:spPr>
                </pic:pic>
              </a:graphicData>
            </a:graphic>
          </wp:inline>
        </w:drawing>
      </w:r>
    </w:p>
    <w:p>
      <w:pPr>
        <w:spacing w:after="0"/>
        <w:ind w:left="0"/>
        <w:jc w:val="both"/>
      </w:pPr>
      <w:r>
        <w:drawing>
          <wp:inline distT="0" distB="0" distL="0" distR="0">
            <wp:extent cx="7810500" cy="73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
                    <a:stretch>
                      <a:fillRect/>
                    </a:stretch>
                  </pic:blipFill>
                  <pic:spPr>
                    <a:xfrm>
                      <a:off x="0" y="0"/>
                      <a:ext cx="7810500" cy="73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1" w:id="166"/>
    <w:p>
      <w:pPr>
        <w:spacing w:after="0"/>
        <w:ind w:left="0"/>
        <w:jc w:val="both"/>
      </w:pPr>
      <w:r>
        <w:rPr>
          <w:rFonts w:ascii="Times New Roman"/>
          <w:b w:val="false"/>
          <w:i w:val="false"/>
          <w:color w:val="000000"/>
          <w:sz w:val="28"/>
        </w:rPr>
        <w:t>
      Ескерту: аббревиатуралардың шешуі:</w:t>
      </w:r>
    </w:p>
    <w:bookmarkEnd w:id="166"/>
    <w:bookmarkStart w:name="z222" w:id="167"/>
    <w:p>
      <w:pPr>
        <w:spacing w:after="0"/>
        <w:ind w:left="0"/>
        <w:jc w:val="both"/>
      </w:pPr>
      <w:r>
        <w:rPr>
          <w:rFonts w:ascii="Times New Roman"/>
          <w:b w:val="false"/>
          <w:i w:val="false"/>
          <w:color w:val="000000"/>
          <w:sz w:val="28"/>
        </w:rPr>
        <w:t>
      га – гектар;</w:t>
      </w:r>
    </w:p>
    <w:bookmarkEnd w:id="167"/>
    <w:bookmarkStart w:name="z223" w:id="168"/>
    <w:p>
      <w:pPr>
        <w:spacing w:after="0"/>
        <w:ind w:left="0"/>
        <w:jc w:val="both"/>
      </w:pPr>
      <w:r>
        <w:rPr>
          <w:rFonts w:ascii="Times New Roman"/>
          <w:b w:val="false"/>
          <w:i w:val="false"/>
          <w:color w:val="000000"/>
          <w:sz w:val="28"/>
        </w:rPr>
        <w:t>
      см – сантиметр;</w:t>
      </w:r>
    </w:p>
    <w:bookmarkEnd w:id="168"/>
    <w:bookmarkStart w:name="z224" w:id="169"/>
    <w:p>
      <w:pPr>
        <w:spacing w:after="0"/>
        <w:ind w:left="0"/>
        <w:jc w:val="both"/>
      </w:pPr>
      <w:r>
        <w:rPr>
          <w:rFonts w:ascii="Times New Roman"/>
          <w:b w:val="false"/>
          <w:i w:val="false"/>
          <w:color w:val="000000"/>
          <w:sz w:val="28"/>
        </w:rPr>
        <w:t>
      км – километр.</w:t>
      </w:r>
    </w:p>
    <w:bookmarkEnd w:id="1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6-тармағы</w:t>
            </w:r>
          </w:p>
        </w:tc>
      </w:tr>
    </w:tbl>
    <w:bookmarkStart w:name="z226" w:id="170"/>
    <w:p>
      <w:pPr>
        <w:spacing w:after="0"/>
        <w:ind w:left="0"/>
        <w:jc w:val="left"/>
      </w:pPr>
      <w:r>
        <w:rPr>
          <w:rFonts w:ascii="Times New Roman"/>
          <w:b/>
          <w:i w:val="false"/>
          <w:color w:val="000000"/>
        </w:rPr>
        <w:t xml:space="preserve">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Ақтау ауылдық округі</w:t>
      </w:r>
    </w:p>
    <w:bookmarkEnd w:id="170"/>
    <w:bookmarkStart w:name="z227" w:id="171"/>
    <w:p>
      <w:pPr>
        <w:spacing w:after="0"/>
        <w:ind w:left="0"/>
        <w:jc w:val="both"/>
      </w:pPr>
      <w:r>
        <w:rPr>
          <w:rFonts w:ascii="Times New Roman"/>
          <w:b w:val="false"/>
          <w:i w:val="false"/>
          <w:color w:val="000000"/>
          <w:sz w:val="28"/>
        </w:rPr>
        <w:t xml:space="preserve">
      </w:t>
      </w:r>
    </w:p>
    <w:bookmarkEnd w:id="171"/>
    <w:p>
      <w:pPr>
        <w:spacing w:after="0"/>
        <w:ind w:left="0"/>
        <w:jc w:val="both"/>
      </w:pPr>
      <w:r>
        <w:drawing>
          <wp:inline distT="0" distB="0" distL="0" distR="0">
            <wp:extent cx="6565900" cy="850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
                    <a:stretch>
                      <a:fillRect/>
                    </a:stretch>
                  </pic:blipFill>
                  <pic:spPr>
                    <a:xfrm>
                      <a:off x="0" y="0"/>
                      <a:ext cx="6565900" cy="850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6-тармағы</w:t>
            </w:r>
          </w:p>
        </w:tc>
      </w:tr>
    </w:tbl>
    <w:bookmarkStart w:name="z229" w:id="172"/>
    <w:p>
      <w:pPr>
        <w:spacing w:after="0"/>
        <w:ind w:left="0"/>
        <w:jc w:val="left"/>
      </w:pPr>
      <w:r>
        <w:rPr>
          <w:rFonts w:ascii="Times New Roman"/>
          <w:b/>
          <w:i w:val="false"/>
          <w:color w:val="000000"/>
        </w:rPr>
        <w:t xml:space="preserve">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Амангелді ауылдық округі</w:t>
      </w:r>
    </w:p>
    <w:bookmarkEnd w:id="172"/>
    <w:bookmarkStart w:name="z230" w:id="173"/>
    <w:p>
      <w:pPr>
        <w:spacing w:after="0"/>
        <w:ind w:left="0"/>
        <w:jc w:val="both"/>
      </w:pPr>
      <w:r>
        <w:rPr>
          <w:rFonts w:ascii="Times New Roman"/>
          <w:b w:val="false"/>
          <w:i w:val="false"/>
          <w:color w:val="000000"/>
          <w:sz w:val="28"/>
        </w:rPr>
        <w:t xml:space="preserve">
      </w:t>
      </w:r>
    </w:p>
    <w:bookmarkEnd w:id="173"/>
    <w:p>
      <w:pPr>
        <w:spacing w:after="0"/>
        <w:ind w:left="0"/>
        <w:jc w:val="both"/>
      </w:pPr>
      <w:r>
        <w:drawing>
          <wp:inline distT="0" distB="0" distL="0" distR="0">
            <wp:extent cx="7137400" cy="826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
                    <a:stretch>
                      <a:fillRect/>
                    </a:stretch>
                  </pic:blipFill>
                  <pic:spPr>
                    <a:xfrm>
                      <a:off x="0" y="0"/>
                      <a:ext cx="7137400" cy="826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6-тармағы</w:t>
            </w:r>
          </w:p>
        </w:tc>
      </w:tr>
    </w:tbl>
    <w:bookmarkStart w:name="z232" w:id="174"/>
    <w:p>
      <w:pPr>
        <w:spacing w:after="0"/>
        <w:ind w:left="0"/>
        <w:jc w:val="left"/>
      </w:pPr>
      <w:r>
        <w:rPr>
          <w:rFonts w:ascii="Times New Roman"/>
          <w:b/>
          <w:i w:val="false"/>
          <w:color w:val="000000"/>
        </w:rPr>
        <w:t xml:space="preserve">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Достық ауылдық округі</w:t>
      </w:r>
    </w:p>
    <w:bookmarkEnd w:id="174"/>
    <w:bookmarkStart w:name="z233" w:id="175"/>
    <w:p>
      <w:pPr>
        <w:spacing w:after="0"/>
        <w:ind w:left="0"/>
        <w:jc w:val="both"/>
      </w:pPr>
      <w:r>
        <w:rPr>
          <w:rFonts w:ascii="Times New Roman"/>
          <w:b w:val="false"/>
          <w:i w:val="false"/>
          <w:color w:val="000000"/>
          <w:sz w:val="28"/>
        </w:rPr>
        <w:t xml:space="preserve">
      </w:t>
      </w:r>
    </w:p>
    <w:bookmarkEnd w:id="175"/>
    <w:p>
      <w:pPr>
        <w:spacing w:after="0"/>
        <w:ind w:left="0"/>
        <w:jc w:val="both"/>
      </w:pPr>
      <w:r>
        <w:drawing>
          <wp:inline distT="0" distB="0" distL="0" distR="0">
            <wp:extent cx="7073900" cy="839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
                    <a:stretch>
                      <a:fillRect/>
                    </a:stretch>
                  </pic:blipFill>
                  <pic:spPr>
                    <a:xfrm>
                      <a:off x="0" y="0"/>
                      <a:ext cx="7073900" cy="839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6-тармағы</w:t>
            </w:r>
          </w:p>
        </w:tc>
      </w:tr>
    </w:tbl>
    <w:bookmarkStart w:name="z235" w:id="176"/>
    <w:p>
      <w:pPr>
        <w:spacing w:after="0"/>
        <w:ind w:left="0"/>
        <w:jc w:val="left"/>
      </w:pPr>
      <w:r>
        <w:rPr>
          <w:rFonts w:ascii="Times New Roman"/>
          <w:b/>
          <w:i w:val="false"/>
          <w:color w:val="000000"/>
        </w:rPr>
        <w:t xml:space="preserve">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Қазақстан ауылдық округі</w:t>
      </w:r>
    </w:p>
    <w:bookmarkEnd w:id="176"/>
    <w:bookmarkStart w:name="z236" w:id="177"/>
    <w:p>
      <w:pPr>
        <w:spacing w:after="0"/>
        <w:ind w:left="0"/>
        <w:jc w:val="both"/>
      </w:pPr>
      <w:r>
        <w:rPr>
          <w:rFonts w:ascii="Times New Roman"/>
          <w:b w:val="false"/>
          <w:i w:val="false"/>
          <w:color w:val="000000"/>
          <w:sz w:val="28"/>
        </w:rPr>
        <w:t xml:space="preserve">
      </w:t>
      </w:r>
    </w:p>
    <w:bookmarkEnd w:id="177"/>
    <w:p>
      <w:pPr>
        <w:spacing w:after="0"/>
        <w:ind w:left="0"/>
        <w:jc w:val="both"/>
      </w:pPr>
      <w:r>
        <w:drawing>
          <wp:inline distT="0" distB="0" distL="0" distR="0">
            <wp:extent cx="5270500" cy="829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
                    <a:stretch>
                      <a:fillRect/>
                    </a:stretch>
                  </pic:blipFill>
                  <pic:spPr>
                    <a:xfrm>
                      <a:off x="0" y="0"/>
                      <a:ext cx="5270500" cy="829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6-тармағы</w:t>
            </w:r>
          </w:p>
        </w:tc>
      </w:tr>
    </w:tbl>
    <w:bookmarkStart w:name="z238" w:id="178"/>
    <w:p>
      <w:pPr>
        <w:spacing w:after="0"/>
        <w:ind w:left="0"/>
        <w:jc w:val="left"/>
      </w:pPr>
      <w:r>
        <w:rPr>
          <w:rFonts w:ascii="Times New Roman"/>
          <w:b/>
          <w:i w:val="false"/>
          <w:color w:val="000000"/>
        </w:rPr>
        <w:t xml:space="preserve">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Қосшы ауылдық округі</w:t>
      </w:r>
    </w:p>
    <w:bookmarkEnd w:id="178"/>
    <w:bookmarkStart w:name="z239" w:id="179"/>
    <w:p>
      <w:pPr>
        <w:spacing w:after="0"/>
        <w:ind w:left="0"/>
        <w:jc w:val="both"/>
      </w:pPr>
      <w:r>
        <w:rPr>
          <w:rFonts w:ascii="Times New Roman"/>
          <w:b w:val="false"/>
          <w:i w:val="false"/>
          <w:color w:val="000000"/>
          <w:sz w:val="28"/>
        </w:rPr>
        <w:t xml:space="preserve">
      </w:t>
      </w:r>
    </w:p>
    <w:bookmarkEnd w:id="179"/>
    <w:p>
      <w:pPr>
        <w:spacing w:after="0"/>
        <w:ind w:left="0"/>
        <w:jc w:val="both"/>
      </w:pPr>
      <w:r>
        <w:drawing>
          <wp:inline distT="0" distB="0" distL="0" distR="0">
            <wp:extent cx="5727700" cy="831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
                    <a:stretch>
                      <a:fillRect/>
                    </a:stretch>
                  </pic:blipFill>
                  <pic:spPr>
                    <a:xfrm>
                      <a:off x="0" y="0"/>
                      <a:ext cx="5727700" cy="831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6-тармағы</w:t>
            </w:r>
          </w:p>
        </w:tc>
      </w:tr>
    </w:tbl>
    <w:bookmarkStart w:name="z241" w:id="180"/>
    <w:p>
      <w:pPr>
        <w:spacing w:after="0"/>
        <w:ind w:left="0"/>
        <w:jc w:val="left"/>
      </w:pPr>
      <w:r>
        <w:rPr>
          <w:rFonts w:ascii="Times New Roman"/>
          <w:b/>
          <w:i w:val="false"/>
          <w:color w:val="000000"/>
        </w:rPr>
        <w:t xml:space="preserve">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Мерей ауылдық округі</w:t>
      </w:r>
    </w:p>
    <w:bookmarkEnd w:id="180"/>
    <w:bookmarkStart w:name="z242" w:id="181"/>
    <w:p>
      <w:pPr>
        <w:spacing w:after="0"/>
        <w:ind w:left="0"/>
        <w:jc w:val="both"/>
      </w:pPr>
      <w:r>
        <w:rPr>
          <w:rFonts w:ascii="Times New Roman"/>
          <w:b w:val="false"/>
          <w:i w:val="false"/>
          <w:color w:val="000000"/>
          <w:sz w:val="28"/>
        </w:rPr>
        <w:t xml:space="preserve">
      </w:t>
      </w:r>
    </w:p>
    <w:bookmarkEnd w:id="181"/>
    <w:p>
      <w:pPr>
        <w:spacing w:after="0"/>
        <w:ind w:left="0"/>
        <w:jc w:val="both"/>
      </w:pPr>
      <w:r>
        <w:drawing>
          <wp:inline distT="0" distB="0" distL="0" distR="0">
            <wp:extent cx="7810500" cy="781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
                    <a:stretch>
                      <a:fillRect/>
                    </a:stretch>
                  </pic:blipFill>
                  <pic:spPr>
                    <a:xfrm>
                      <a:off x="0" y="0"/>
                      <a:ext cx="7810500" cy="781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6-тармағы</w:t>
            </w:r>
          </w:p>
        </w:tc>
      </w:tr>
    </w:tbl>
    <w:bookmarkStart w:name="z244" w:id="182"/>
    <w:p>
      <w:pPr>
        <w:spacing w:after="0"/>
        <w:ind w:left="0"/>
        <w:jc w:val="left"/>
      </w:pPr>
      <w:r>
        <w:rPr>
          <w:rFonts w:ascii="Times New Roman"/>
          <w:b/>
          <w:i w:val="false"/>
          <w:color w:val="000000"/>
        </w:rPr>
        <w:t xml:space="preserve">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Мереке ауылдық округі</w:t>
      </w:r>
    </w:p>
    <w:bookmarkEnd w:id="182"/>
    <w:bookmarkStart w:name="z245" w:id="183"/>
    <w:p>
      <w:pPr>
        <w:spacing w:after="0"/>
        <w:ind w:left="0"/>
        <w:jc w:val="both"/>
      </w:pPr>
      <w:r>
        <w:rPr>
          <w:rFonts w:ascii="Times New Roman"/>
          <w:b w:val="false"/>
          <w:i w:val="false"/>
          <w:color w:val="000000"/>
          <w:sz w:val="28"/>
        </w:rPr>
        <w:t xml:space="preserve">
      </w:t>
      </w:r>
    </w:p>
    <w:bookmarkEnd w:id="183"/>
    <w:p>
      <w:pPr>
        <w:spacing w:after="0"/>
        <w:ind w:left="0"/>
        <w:jc w:val="both"/>
      </w:pPr>
      <w:r>
        <w:drawing>
          <wp:inline distT="0" distB="0" distL="0" distR="0">
            <wp:extent cx="4978400" cy="831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
                    <a:stretch>
                      <a:fillRect/>
                    </a:stretch>
                  </pic:blipFill>
                  <pic:spPr>
                    <a:xfrm>
                      <a:off x="0" y="0"/>
                      <a:ext cx="4978400" cy="831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6-тармағы</w:t>
            </w:r>
          </w:p>
        </w:tc>
      </w:tr>
    </w:tbl>
    <w:bookmarkStart w:name="z247" w:id="184"/>
    <w:p>
      <w:pPr>
        <w:spacing w:after="0"/>
        <w:ind w:left="0"/>
        <w:jc w:val="left"/>
      </w:pPr>
      <w:r>
        <w:rPr>
          <w:rFonts w:ascii="Times New Roman"/>
          <w:b/>
          <w:i w:val="false"/>
          <w:color w:val="000000"/>
        </w:rPr>
        <w:t xml:space="preserve">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Тасқала ауылдық округі</w:t>
      </w:r>
    </w:p>
    <w:bookmarkEnd w:id="184"/>
    <w:bookmarkStart w:name="z248" w:id="185"/>
    <w:p>
      <w:pPr>
        <w:spacing w:after="0"/>
        <w:ind w:left="0"/>
        <w:jc w:val="both"/>
      </w:pPr>
      <w:r>
        <w:rPr>
          <w:rFonts w:ascii="Times New Roman"/>
          <w:b w:val="false"/>
          <w:i w:val="false"/>
          <w:color w:val="000000"/>
          <w:sz w:val="28"/>
        </w:rPr>
        <w:t xml:space="preserve">
      </w:t>
      </w:r>
    </w:p>
    <w:bookmarkEnd w:id="185"/>
    <w:p>
      <w:pPr>
        <w:spacing w:after="0"/>
        <w:ind w:left="0"/>
        <w:jc w:val="both"/>
      </w:pPr>
      <w:r>
        <w:drawing>
          <wp:inline distT="0" distB="0" distL="0" distR="0">
            <wp:extent cx="6108700" cy="782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1"/>
                    <a:stretch>
                      <a:fillRect/>
                    </a:stretch>
                  </pic:blipFill>
                  <pic:spPr>
                    <a:xfrm>
                      <a:off x="0" y="0"/>
                      <a:ext cx="6108700" cy="782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 2025-2029 жылдарға</w:t>
            </w:r>
            <w:r>
              <w:br/>
            </w:r>
            <w:r>
              <w:rPr>
                <w:rFonts w:ascii="Times New Roman"/>
                <w:b w:val="false"/>
                <w:i w:val="false"/>
                <w:color w:val="000000"/>
                <w:sz w:val="20"/>
              </w:rPr>
              <w:t>арналған жайылымдарды 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4 тараудың 6-тармағы</w:t>
            </w:r>
          </w:p>
        </w:tc>
      </w:tr>
    </w:tbl>
    <w:bookmarkStart w:name="z250" w:id="186"/>
    <w:p>
      <w:pPr>
        <w:spacing w:after="0"/>
        <w:ind w:left="0"/>
        <w:jc w:val="left"/>
      </w:pPr>
      <w:r>
        <w:rPr>
          <w:rFonts w:ascii="Times New Roman"/>
          <w:b/>
          <w:i w:val="false"/>
          <w:color w:val="000000"/>
        </w:rPr>
        <w:t xml:space="preserve">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Шежін ауылдық округі</w:t>
      </w:r>
    </w:p>
    <w:bookmarkEnd w:id="186"/>
    <w:bookmarkStart w:name="z251" w:id="187"/>
    <w:p>
      <w:pPr>
        <w:spacing w:after="0"/>
        <w:ind w:left="0"/>
        <w:jc w:val="both"/>
      </w:pPr>
      <w:r>
        <w:rPr>
          <w:rFonts w:ascii="Times New Roman"/>
          <w:b w:val="false"/>
          <w:i w:val="false"/>
          <w:color w:val="000000"/>
          <w:sz w:val="28"/>
        </w:rPr>
        <w:t xml:space="preserve">
      </w:t>
      </w:r>
    </w:p>
    <w:bookmarkEnd w:id="187"/>
    <w:p>
      <w:pPr>
        <w:spacing w:after="0"/>
        <w:ind w:left="0"/>
        <w:jc w:val="both"/>
      </w:pPr>
      <w:r>
        <w:drawing>
          <wp:inline distT="0" distB="0" distL="0" distR="0">
            <wp:extent cx="4572000" cy="891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2"/>
                    <a:stretch>
                      <a:fillRect/>
                    </a:stretch>
                  </pic:blipFill>
                  <pic:spPr>
                    <a:xfrm>
                      <a:off x="0" y="0"/>
                      <a:ext cx="4572000" cy="891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 Target="media/document_image_rId87.jpeg" Type="http://schemas.openxmlformats.org/officeDocument/2006/relationships/image" Id="rId87"/><Relationship Target="media/document_image_rId88.jpeg" Type="http://schemas.openxmlformats.org/officeDocument/2006/relationships/image" Id="rId88"/><Relationship Target="media/document_image_rId89.jpeg" Type="http://schemas.openxmlformats.org/officeDocument/2006/relationships/image" Id="rId89"/><Relationship Target="media/document_image_rId90.jpeg" Type="http://schemas.openxmlformats.org/officeDocument/2006/relationships/image" Id="rId90"/><Relationship Target="media/document_image_rId91.jpeg" Type="http://schemas.openxmlformats.org/officeDocument/2006/relationships/image" Id="rId91"/><Relationship Target="media/document_image_rId92.jpeg" Type="http://schemas.openxmlformats.org/officeDocument/2006/relationships/image" Id="rId92"/><Relationship Target="media/document_image_rId93.jpeg" Type="http://schemas.openxmlformats.org/officeDocument/2006/relationships/image" Id="rId93"/><Relationship Target="media/document_image_rId94.jpeg" Type="http://schemas.openxmlformats.org/officeDocument/2006/relationships/image" Id="rId94"/><Relationship Target="media/document_image_rId95.jpeg" Type="http://schemas.openxmlformats.org/officeDocument/2006/relationships/image" Id="rId95"/><Relationship Target="media/document_image_rId96.jpeg" Type="http://schemas.openxmlformats.org/officeDocument/2006/relationships/image" Id="rId96"/><Relationship Target="media/document_image_rId97.jpeg" Type="http://schemas.openxmlformats.org/officeDocument/2006/relationships/image" Id="rId97"/><Relationship Target="media/document_image_rId98.jpeg" Type="http://schemas.openxmlformats.org/officeDocument/2006/relationships/image" Id="rId98"/><Relationship Target="media/document_image_rId99.jpeg" Type="http://schemas.openxmlformats.org/officeDocument/2006/relationships/image" Id="rId99"/><Relationship Target="media/document_image_rId100.jpeg" Type="http://schemas.openxmlformats.org/officeDocument/2006/relationships/image" Id="rId100"/><Relationship Target="media/document_image_rId101.jpeg" Type="http://schemas.openxmlformats.org/officeDocument/2006/relationships/image" Id="rId101"/><Relationship Target="media/document_image_rId102.jpeg" Type="http://schemas.openxmlformats.org/officeDocument/2006/relationships/image" Id="rId102"/></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