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f56d" w14:textId="4eef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Сарой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30 желтоқсандағы № 28-10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Сарой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51 793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39-8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Сарой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Сарой ауылдық округінің бюджетіне аудандық бюджеттен бөлінетін трансферттер түсімдерінің соммасы 12 655 мың теңге көлемінде қарастырылсын,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автокөлік сатып алуға - 6 480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жобалық- сметалық құжаттарды жасақтауға - 3 800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"Сырым ауданы" белгісін орнатуға - 2 375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27.03.2025 </w:t>
      </w:r>
      <w:r>
        <w:rPr>
          <w:rFonts w:ascii="Times New Roman"/>
          <w:b w:val="false"/>
          <w:i w:val="false"/>
          <w:color w:val="000000"/>
          <w:sz w:val="28"/>
        </w:rPr>
        <w:t>№ 30-14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Сарой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Сырым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39-8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қалаларда,ауылдарда,кенттерда,ауылдық округтерда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28-10 шешіміне 2 - 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Сарой ауылдық округінің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28-10 шешіміне 3 - қосымша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Сарой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