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18d8e" w14:textId="a918d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Жосалы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2024 жылғы 30 желтоқсандағы № 28-7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Сырым аудандық мәслихатының "2025-2027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2025-2027 жылдарға арналған Жосалы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41 700 мың теңге: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1 250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40 450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43 859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қаржылық активтермен жасалатын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қаржық активтерді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-2 159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бюджеттің мұнайға қатысты емес тапшылығы (профициті) - 0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бюджет тапшылығын қаржыландыру (профицитін пайдалану) – 2 159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2 159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Сырым аудандық мәслихатының 31.10.2025 </w:t>
      </w:r>
      <w:r>
        <w:rPr>
          <w:rFonts w:ascii="Times New Roman"/>
          <w:b w:val="false"/>
          <w:i w:val="false"/>
          <w:color w:val="000000"/>
          <w:sz w:val="28"/>
        </w:rPr>
        <w:t>№ 39-6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еңгізіледі).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2025 жылға арналған Жосалы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"2025-2027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Сырым аудандық мәслихатының "2025-2027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2025 жылға арналған Жосалы ауылдық округінің бюджетіне аудандық бюджеттен берілетін субвенция түсімдерінің жалпы сомасы 33 970 мың теңге көлемінде көзделсін.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 2025 жылдың 1 қаңтарынан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Жосалы ауылдық округінің бюджеті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- Батыс Қазақстан облысы Сырым аудандық мәслихатының 31.10.2025 </w:t>
      </w:r>
      <w:r>
        <w:rPr>
          <w:rFonts w:ascii="Times New Roman"/>
          <w:b w:val="false"/>
          <w:i w:val="false"/>
          <w:color w:val="ff0000"/>
          <w:sz w:val="28"/>
        </w:rPr>
        <w:t>№ 39-6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еңгізіледі).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28-7 шешіміне 2 - қосымша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Жосалы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28-7 шешіміне 3 -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2027жылға арналған Жосалы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