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86ba" w14:textId="f9b8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Жетікөл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30 желтоқсандағы № 28-6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,Сырым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2025-2027 жылдарға арналған Жетікөл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42 595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40 534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45 903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-3 308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- 0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бюджет тапшылығын қаржыландыру (профицитін пайдалану) – 3 308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3 308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31.10.2025 </w:t>
      </w:r>
      <w:r>
        <w:rPr>
          <w:rFonts w:ascii="Times New Roman"/>
          <w:b w:val="false"/>
          <w:i w:val="false"/>
          <w:color w:val="000000"/>
          <w:sz w:val="28"/>
        </w:rPr>
        <w:t>№ 39-5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Жетікөл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Жетікөл ауылдық округінің бюджетіне аудандық бюджеттен берілетін субвенция түсімдерінің жалпы сомасы 37 954 мың теңге көлемінде көзделсін.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2025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Жетікөл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Сырым аудандық мәслихатының 31.10.2025 </w:t>
      </w:r>
      <w:r>
        <w:rPr>
          <w:rFonts w:ascii="Times New Roman"/>
          <w:b w:val="false"/>
          <w:i w:val="false"/>
          <w:color w:val="ff0000"/>
          <w:sz w:val="28"/>
        </w:rPr>
        <w:t>№ 39-5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28-6 шешіміне 2 -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Жетікөл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28-6 шешіміне 3 -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Жетікөл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