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cc11" w14:textId="311c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Елтай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30 желтоқсандағы № 28-5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2025-2025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52 413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50 667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54 380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-1 967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1 967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24.09.2025 </w:t>
      </w:r>
      <w:r>
        <w:rPr>
          <w:rFonts w:ascii="Times New Roman"/>
          <w:b w:val="false"/>
          <w:i w:val="false"/>
          <w:color w:val="00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Жымпиты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Елтай ауылдық округінің бюджетіне аудандық бюджеттен берілетін трансферттер түсімдерінің жалпы сомасы 16 763 мың теңге көлемінде қарастырылсын, соның ішінде: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 сатып алуға – 6 480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 байланыс мұнарасын орнатуға – 7 908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"Сырым ауданы" белгісін орнатуға – 2 375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27.03.2025 </w:t>
      </w:r>
      <w:r>
        <w:rPr>
          <w:rFonts w:ascii="Times New Roman"/>
          <w:b w:val="false"/>
          <w:i w:val="false"/>
          <w:color w:val="000000"/>
          <w:sz w:val="28"/>
        </w:rPr>
        <w:t>№ 30-9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2 -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Елтай ауылдық округінің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3 -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Елтай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