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7d5d" w14:textId="e6d7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Бұлан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2024 жылғы 30 желтоқсандағы № 28-3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"2025 - 2027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2025 - 2027 жылдарға арналған Бұлан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41 681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1 433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40 248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44 608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-2 927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2 927 мың теңге: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2 927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27.03.2025 </w:t>
      </w:r>
      <w:r>
        <w:rPr>
          <w:rFonts w:ascii="Times New Roman"/>
          <w:b w:val="false"/>
          <w:i w:val="false"/>
          <w:color w:val="000000"/>
          <w:sz w:val="28"/>
        </w:rPr>
        <w:t>№ 30-8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2024 жылға арналған Бұлан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"2025-2027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"2025-2027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2025 жылға арналған Бұлан ауылдық округінің бюджетіне республикалық, облыстық бюджет трансферттері және аудандық бюджеттен берілетін субвенция түсімдерінің жалпы сомасы 40 248 мың теңге көлемінде көзделсін.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28-3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Бұлан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Сырым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40-3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2-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Бұлан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28-3 шешіміне 3-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Бұлан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қалаларда,ауылдарда,кенттерде,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 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