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4fd57" w14:textId="5e4fd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2023 жылғы 27 желтоқсандағы № 16-8 "2024-2026 жылдарға арналған Сарой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2024 жылғы 13 маусымдағы № 21-4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Сырым аудандық мәслихатының 2023 жылғы 27 желтоқсандағы № 16-8 "2024-2026 жылдарға арналған Сарой ауылдық округінің бюджеті туралы" шешіміне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1 - тармақ жаңа редакцияда жазылсын: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Сарой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33 022 мың теңге: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–1 033мың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31 989 мың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34 539 мың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- 1 517 мың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1 517 мың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1 517 мың теңге.";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1 - қосымшасы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16-8 шешіміне 1-қосымша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Сарой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жүмыс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