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b4e00b" w14:textId="6b4e00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Сырым аудандық мәслихатының 2023 жылғы 27 желтоқсандағы № 16-7 "2024-2026 жылдарға арналған Жосалы ауылдық округінің бюджеті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Батыс Қазақстан облысы Сырым аудандық мәслихатының 2024 жылғы 12 наурыздағы № 18-7 шешімі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>
      Сырым аудандық мәслихат ШЕШІМ ҚАБЫЛДАДЫ: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Сырым аудандық мәслихатының 2023 жылғы 27 желтоқсандағы № 16-7 "2024-2026 жылдарға арналған Жосалы ауылдық округінің бюджеті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1 -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 2024-2026 жылдарға арналған Жосалы ауылдық округінің бюджеті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3-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соның ішінде 2024 жылға келесі көлемдерде бекітілсін: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кірістер – 32 593 мың теңге: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790 мың теңге;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теңге;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теңге;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31 803 мың теңге;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32 959 мың теңге;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 таза бюджеттік кредиттеу – 0 теңге: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 қаржы активтерімен операциялар бойынша сальдо – 0 теңге: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 бюджет тапшылығы (профициті) – -366 мың теңге;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 бюджет тапшылығын қаржыландыру (профицитін пайдалану) – 366 мың теңге: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366 мың теңге.";</w:t>
      </w:r>
    </w:p>
    <w:bookmarkEnd w:id="19"/>
    <w:bookmarkStart w:name="z2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аталған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0"/>
    <w:bookmarkStart w:name="z2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Осы шешім 2024 жылдың 1 қаңтарынан бастап қолданысқа енгізіледі.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Ш. Дуйсенгалиева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Сырым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12 наурыздағы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 18-7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Сырым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 жылғы 27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 16-7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1–қосымша</w:t>
            </w:r>
          </w:p>
        </w:tc>
      </w:tr>
    </w:tbl>
    <w:bookmarkStart w:name="z29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2024 жылға арналған Жосалы ауылдық округінің бюджеті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 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32593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түсiмдер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меншiктен түсетін 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31803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31803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31803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 Шығындар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32959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29671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29671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29671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29671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Елдi- мекендердi көркейту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Елді мекендердегі көшелерді жарықтандыру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мекендердің санитариясын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мекендердi абаттандыру мен көгалдандыру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қалаларда,ауылдарда,кенттерде, ауылдық округтерде автомобиль жолдарының жұмыс істеуін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 Таза бюджеттік кредиттеу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 Қаржы активтерімен операциялар бойынша сальдо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елден тыс жерлерде сатудан түсетін түсімдер 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5) Бюджет тапшылығы (профициті)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-366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 Бюджет тапшылығын қаржыландыру (профицитін пайдалану)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iшкi қарыздар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келiсiм-шарттары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жергілікті атқарушы органы алатын қарыздар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 аппаратының жоғары тұрған бюджет алдындағы борышын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