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ff07" w14:textId="2c9f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Сырым ауданы әкiмiнiң "Сырым ауданы аумағында жергілікті ауқымдағы табиғи сипаттағы төтенше жағдайды жариялау туралы" 2024 жылғы 28 наурыздағы № 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әкімінің 2024 жылғы 31 желтоқсандағы № 13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 Сырым ауданы әкiмiнiң "Батыс Қазақстан облысы Сырым ауданы аумағында жергілікті ауқымдағы табиғи сипаттағы төтенше жағдайды жариялау туралы" 2024 жылғы 28 наурыздағы № 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Сырым ауданы әкімі аппаратының басшысы осы шешімнің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 жетекшілік ететін Сырым ауданы әкімінің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Ж.Батырниязов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