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3a3a" w14:textId="ae53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11-17 "2024-2026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желтоқсандағы № 23-17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Қоскөл ауылдық округінің бюджеті туралы" 2023 жылғы 27 желтоқсандағы № 11-17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–41 523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–37 998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41 727,1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- 204,1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204,1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№11-17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