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31cb" w14:textId="e1e3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Қаратөбе ауданының Егіндікөл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2024 жылғы 31 желтоқсандағы № 23-16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2025-2027 жылдарға арналған Қаратөбе ауданының Егіндікөл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77 748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75 018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78 522,7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- 774,7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774,7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774,7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Қаратөбе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34-9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округтың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Қаратөбе аудандық маслихатының 2024 жылғы 20 желтоқсандығы № 22-4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жылы берілетін субвенция көлемі 42 680 мың теңге сомасында белгіленсін.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бюджетке жоғары тұрған бюджеттен бөлінетін нысаналы трансферттердің түсуі ескерілсін: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бюджеттен жалпы сомасы - 65 мың теңге: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- 65 мың теңге;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23-16 шешіміне 1-қосымша</w:t>
            </w:r>
          </w:p>
        </w:tc>
      </w:tr>
    </w:tbl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Егіндікөл ауылдық округінің бюджеті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Қаратөбе аудандық мәслихатының 23.12.2025 </w:t>
      </w:r>
      <w:r>
        <w:rPr>
          <w:rFonts w:ascii="Times New Roman"/>
          <w:b w:val="false"/>
          <w:i w:val="false"/>
          <w:color w:val="ff0000"/>
          <w:sz w:val="28"/>
        </w:rPr>
        <w:t>№ 34-9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№23-16 шешіміне 2-қосымша</w:t>
            </w:r>
          </w:p>
        </w:tc>
      </w:tr>
    </w:tbl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Егіндікөл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№23-16 шешіміне 3-қосымша</w:t>
            </w:r>
          </w:p>
        </w:tc>
      </w:tr>
    </w:tbl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Егіндікөл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