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e7e68" w14:textId="3fe7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Қаратөбе ауданының Саралжын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2024 жылғы 31 желтоқсандағы № 23-10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маслихаты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Қаратөбе ауданының Саралжын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85 739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82 559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85 808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Қаратөбе аудандық мәслихатының 23.12.2025 </w:t>
      </w:r>
      <w:r>
        <w:rPr>
          <w:rFonts w:ascii="Times New Roman"/>
          <w:b w:val="false"/>
          <w:i w:val="false"/>
          <w:color w:val="000000"/>
          <w:sz w:val="28"/>
        </w:rPr>
        <w:t>№ 34-8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ауылдық округтың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Қаратөбе аудандық мәслихатының 2024 жылғы 20 желтоқсандағы № 22-4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 </w:t>
      </w:r>
    </w:p>
    <w:bookmarkEnd w:id="2"/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жылы берілетін субвенция көлемі 43 971 мың теңге сомасында белгіленсін.</w:t>
      </w:r>
    </w:p>
    <w:bookmarkEnd w:id="3"/>
    <w:bookmarkStart w:name="z2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бюджетке жоғары тұрған бюджеттен бөлінетін нысаналы трансферттердің түсуі ескерілсін: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республикалық бюджеттің жалпы сомасы - 65 мың теңге;</w:t>
      </w:r>
    </w:p>
    <w:bookmarkEnd w:id="5"/>
    <w:bookmarkStart w:name="z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бюджет қаражаты есебінен ұсталатын азаматтық қызметшілердің жекелеген санаттарының, ұйымдар жұмыскерлерінің, қазыналық кәсіпорындар жұмыскерлерінің жалақысын арттыруға – 65 мың теңге.</w:t>
      </w:r>
    </w:p>
    <w:bookmarkEnd w:id="6"/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№23-10 шешіміне 1-қосымша</w:t>
            </w:r>
          </w:p>
        </w:tc>
      </w:tr>
    </w:tbl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Саралжын ауылдық округінің бюджеті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Қаратөбе аудандық мәслихатының 23.12.2025 </w:t>
      </w:r>
      <w:r>
        <w:rPr>
          <w:rFonts w:ascii="Times New Roman"/>
          <w:b w:val="false"/>
          <w:i w:val="false"/>
          <w:color w:val="ff0000"/>
          <w:sz w:val="28"/>
        </w:rPr>
        <w:t>№ 34-8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№23-10 шешіміне 2-қосымша</w:t>
            </w:r>
          </w:p>
        </w:tc>
      </w:tr>
    </w:tbl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Саралжын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№23-10 шешіміне 3-қосымша</w:t>
            </w:r>
          </w:p>
        </w:tc>
      </w:tr>
    </w:tbl>
    <w:bookmarkStart w:name="z3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Саралжын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