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1fb3ac" w14:textId="11fb3a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Қаратөбе ауданы бойынша 2025-2029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Қаратөбе аудандық мәслихатының 2024 жылғы 26 желтоқсандағы № 23-1 шешімі</w:t>
      </w:r>
    </w:p>
    <w:p>
      <w:pPr>
        <w:spacing w:after="0"/>
        <w:ind w:left="0"/>
        <w:jc w:val="both"/>
      </w:pPr>
      <w:bookmarkStart w:name="z3" w:id="0"/>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Қаратөбе аудандық мәслихаты ШЕШІМ ҚАБЫЛДАДЫ:</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Қаратөбе ауданы бойынша 2025-2029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Н.Мендешов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аудандық мәслихатының</w:t>
            </w:r>
            <w:r>
              <w:br/>
            </w:r>
            <w:r>
              <w:rPr>
                <w:rFonts w:ascii="Times New Roman"/>
                <w:b w:val="false"/>
                <w:i w:val="false"/>
                <w:color w:val="000000"/>
                <w:sz w:val="20"/>
              </w:rPr>
              <w:t>2024 жылғы 26 желтоқсандағы</w:t>
            </w:r>
            <w:r>
              <w:br/>
            </w:r>
            <w:r>
              <w:rPr>
                <w:rFonts w:ascii="Times New Roman"/>
                <w:b w:val="false"/>
                <w:i w:val="false"/>
                <w:color w:val="000000"/>
                <w:sz w:val="20"/>
              </w:rPr>
              <w:t>№ 23-1 шешіміне қосымша</w:t>
            </w:r>
          </w:p>
        </w:tc>
      </w:tr>
    </w:tbl>
    <w:bookmarkStart w:name="z8" w:id="3"/>
    <w:p>
      <w:pPr>
        <w:spacing w:after="0"/>
        <w:ind w:left="0"/>
        <w:jc w:val="left"/>
      </w:pPr>
      <w:r>
        <w:rPr>
          <w:rFonts w:ascii="Times New Roman"/>
          <w:b/>
          <w:i w:val="false"/>
          <w:color w:val="000000"/>
        </w:rPr>
        <w:t xml:space="preserve"> Қаратөбе ауданы бойынша 2025-2029 жылдарға арналған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Қаратөбе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(бұдан әрі – Жоспар)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Жоспарда мынадай қосымшалар қамтылған:</w:t>
      </w:r>
    </w:p>
    <w:bookmarkEnd w:id="6"/>
    <w:bookmarkStart w:name="z12" w:id="7"/>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7"/>
    <w:bookmarkStart w:name="z13" w:id="8"/>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8"/>
    <w:bookmarkStart w:name="z14" w:id="9"/>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9"/>
    <w:bookmarkStart w:name="z15" w:id="10"/>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 </w:t>
      </w:r>
    </w:p>
    <w:bookmarkEnd w:id="10"/>
    <w:bookmarkStart w:name="z16" w:id="11"/>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схема (карта). </w:t>
      </w:r>
    </w:p>
    <w:bookmarkEnd w:id="11"/>
    <w:bookmarkStart w:name="z17" w:id="12"/>
    <w:p>
      <w:pPr>
        <w:spacing w:after="0"/>
        <w:ind w:left="0"/>
        <w:jc w:val="both"/>
      </w:pPr>
      <w:r>
        <w:rPr>
          <w:rFonts w:ascii="Times New Roman"/>
          <w:b w:val="false"/>
          <w:i w:val="false"/>
          <w:color w:val="000000"/>
          <w:sz w:val="28"/>
        </w:rPr>
        <w:t xml:space="preserve">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bookmarkEnd w:id="12"/>
    <w:bookmarkStart w:name="z18" w:id="13"/>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bookmarkEnd w:id="13"/>
    <w:bookmarkStart w:name="z19" w:id="14"/>
    <w:p>
      <w:pPr>
        <w:spacing w:after="0"/>
        <w:ind w:left="0"/>
        <w:jc w:val="both"/>
      </w:pPr>
      <w:r>
        <w:rPr>
          <w:rFonts w:ascii="Times New Roman"/>
          <w:b w:val="false"/>
          <w:i w:val="false"/>
          <w:color w:val="000000"/>
          <w:sz w:val="28"/>
        </w:rPr>
        <w:t xml:space="preserve">
      Жерлерді резервте қалдыру Кодекстің 49-2-бабына, Қазақстан Республикасы Ұлттық экономика министрінің 2015 жылғы 28 ақпандағы № 178 бұйрығымен бекітілген Жерлерді резервте қалдыру </w:t>
      </w:r>
      <w:r>
        <w:rPr>
          <w:rFonts w:ascii="Times New Roman"/>
          <w:b w:val="false"/>
          <w:i w:val="false"/>
          <w:color w:val="000000"/>
          <w:sz w:val="28"/>
        </w:rPr>
        <w:t>қағидаларына</w:t>
      </w:r>
      <w:r>
        <w:rPr>
          <w:rFonts w:ascii="Times New Roman"/>
          <w:b w:val="false"/>
          <w:i w:val="false"/>
          <w:color w:val="000000"/>
          <w:sz w:val="28"/>
        </w:rPr>
        <w:t xml:space="preserve"> (Нормативтік құқықтық актілерді мемлекеттік тіркеу тізілімінде № 11337 болып тіркелген) сәйкес жүзеге асырылады;</w:t>
      </w:r>
    </w:p>
    <w:bookmarkEnd w:id="14"/>
    <w:bookmarkStart w:name="z20" w:id="15"/>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 </w:t>
      </w:r>
    </w:p>
    <w:bookmarkEnd w:id="15"/>
    <w:bookmarkStart w:name="z21" w:id="16"/>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w:t>
      </w:r>
      <w:r>
        <w:rPr>
          <w:rFonts w:ascii="Times New Roman"/>
          <w:b w:val="false"/>
          <w:i w:val="false"/>
          <w:color w:val="000000"/>
          <w:sz w:val="28"/>
        </w:rPr>
        <w:t>10-кестесіне</w:t>
      </w:r>
      <w:r>
        <w:rPr>
          <w:rFonts w:ascii="Times New Roman"/>
          <w:b w:val="false"/>
          <w:i w:val="false"/>
          <w:color w:val="000000"/>
          <w:sz w:val="28"/>
        </w:rPr>
        <w:t xml:space="preserve"> сәйкес айқындалады;</w:t>
      </w:r>
    </w:p>
    <w:bookmarkEnd w:id="16"/>
    <w:bookmarkStart w:name="z22" w:id="17"/>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bookmarkEnd w:id="17"/>
    <w:bookmarkStart w:name="z23" w:id="18"/>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bookmarkEnd w:id="18"/>
    <w:bookmarkStart w:name="z24" w:id="19"/>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19"/>
    <w:bookmarkStart w:name="z25" w:id="20"/>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20"/>
    <w:bookmarkStart w:name="z26" w:id="21"/>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21"/>
    <w:bookmarkStart w:name="z27" w:id="22"/>
    <w:p>
      <w:pPr>
        <w:spacing w:after="0"/>
        <w:ind w:left="0"/>
        <w:jc w:val="both"/>
      </w:pPr>
      <w:r>
        <w:rPr>
          <w:rFonts w:ascii="Times New Roman"/>
          <w:b w:val="false"/>
          <w:i w:val="false"/>
          <w:color w:val="000000"/>
          <w:sz w:val="28"/>
        </w:rPr>
        <w:t>
      жайылым алаңдарын жекеленген өріс учаскелеріне бөлу;</w:t>
      </w:r>
    </w:p>
    <w:bookmarkEnd w:id="22"/>
    <w:bookmarkStart w:name="z28" w:id="23"/>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23"/>
    <w:bookmarkStart w:name="z29" w:id="24"/>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24"/>
    <w:bookmarkStart w:name="z30" w:id="25"/>
    <w:p>
      <w:pPr>
        <w:spacing w:after="0"/>
        <w:ind w:left="0"/>
        <w:jc w:val="both"/>
      </w:pPr>
      <w:r>
        <w:rPr>
          <w:rFonts w:ascii="Times New Roman"/>
          <w:b w:val="false"/>
          <w:i w:val="false"/>
          <w:color w:val="000000"/>
          <w:sz w:val="28"/>
        </w:rPr>
        <w:t>
      Әкімшілік-аумақтық бөлініс бойынша Қаратөбе ауданында 8 ауылдық округтер, 22 ауылдық елді - мекендер орналасқан.</w:t>
      </w:r>
    </w:p>
    <w:bookmarkEnd w:id="25"/>
    <w:bookmarkStart w:name="z31" w:id="26"/>
    <w:p>
      <w:pPr>
        <w:spacing w:after="0"/>
        <w:ind w:left="0"/>
        <w:jc w:val="both"/>
      </w:pPr>
      <w:r>
        <w:rPr>
          <w:rFonts w:ascii="Times New Roman"/>
          <w:b w:val="false"/>
          <w:i w:val="false"/>
          <w:color w:val="000000"/>
          <w:sz w:val="28"/>
        </w:rPr>
        <w:t>
      Қаратөбе ауданының жалпы көлемі 997 492 га, оның ішінде жайылымдық жерлер 826 634 га.</w:t>
      </w:r>
    </w:p>
    <w:bookmarkEnd w:id="26"/>
    <w:bookmarkStart w:name="z32" w:id="27"/>
    <w:p>
      <w:pPr>
        <w:spacing w:after="0"/>
        <w:ind w:left="0"/>
        <w:jc w:val="both"/>
      </w:pPr>
      <w:r>
        <w:rPr>
          <w:rFonts w:ascii="Times New Roman"/>
          <w:b w:val="false"/>
          <w:i w:val="false"/>
          <w:color w:val="000000"/>
          <w:sz w:val="28"/>
        </w:rPr>
        <w:t>
      Санаттар бойынша жерлер бөлінісі:</w:t>
      </w:r>
    </w:p>
    <w:bookmarkEnd w:id="27"/>
    <w:bookmarkStart w:name="z33" w:id="28"/>
    <w:p>
      <w:pPr>
        <w:spacing w:after="0"/>
        <w:ind w:left="0"/>
        <w:jc w:val="both"/>
      </w:pPr>
      <w:r>
        <w:rPr>
          <w:rFonts w:ascii="Times New Roman"/>
          <w:b w:val="false"/>
          <w:i w:val="false"/>
          <w:color w:val="000000"/>
          <w:sz w:val="28"/>
        </w:rPr>
        <w:t>
      ауыл шаруашылығы мақсатындағы жерлер – 393 170 га; елді мекен жерлері – 189 871 га;</w:t>
      </w:r>
    </w:p>
    <w:bookmarkEnd w:id="28"/>
    <w:bookmarkStart w:name="z34" w:id="29"/>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957 га;</w:t>
      </w:r>
    </w:p>
    <w:bookmarkEnd w:id="29"/>
    <w:bookmarkStart w:name="z35" w:id="30"/>
    <w:p>
      <w:pPr>
        <w:spacing w:after="0"/>
        <w:ind w:left="0"/>
        <w:jc w:val="both"/>
      </w:pPr>
      <w:r>
        <w:rPr>
          <w:rFonts w:ascii="Times New Roman"/>
          <w:b w:val="false"/>
          <w:i w:val="false"/>
          <w:color w:val="000000"/>
          <w:sz w:val="28"/>
        </w:rPr>
        <w:t>
      су қорының жерлері – 69 га;</w:t>
      </w:r>
    </w:p>
    <w:bookmarkEnd w:id="30"/>
    <w:bookmarkStart w:name="z36" w:id="31"/>
    <w:p>
      <w:pPr>
        <w:spacing w:after="0"/>
        <w:ind w:left="0"/>
        <w:jc w:val="both"/>
      </w:pPr>
      <w:r>
        <w:rPr>
          <w:rFonts w:ascii="Times New Roman"/>
          <w:b w:val="false"/>
          <w:i w:val="false"/>
          <w:color w:val="000000"/>
          <w:sz w:val="28"/>
        </w:rPr>
        <w:t>
      қордағы жерлер – 409 586 га.</w:t>
      </w:r>
    </w:p>
    <w:bookmarkEnd w:id="31"/>
    <w:bookmarkStart w:name="z37" w:id="32"/>
    <w:p>
      <w:pPr>
        <w:spacing w:after="0"/>
        <w:ind w:left="0"/>
        <w:jc w:val="both"/>
      </w:pP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-14; -35°С, шілде айында – +24; +38°С. Жауынның орташа түсімі – 30 мм, ал жылдық – 214 мм.</w:t>
      </w:r>
    </w:p>
    <w:bookmarkEnd w:id="32"/>
    <w:bookmarkStart w:name="z38" w:id="33"/>
    <w:p>
      <w:pPr>
        <w:spacing w:after="0"/>
        <w:ind w:left="0"/>
        <w:jc w:val="both"/>
      </w:pPr>
      <w:r>
        <w:rPr>
          <w:rFonts w:ascii="Times New Roman"/>
          <w:b w:val="false"/>
          <w:i w:val="false"/>
          <w:color w:val="000000"/>
          <w:sz w:val="28"/>
        </w:rPr>
        <w:t>
      Ауданның өсімдік жамылғысы әртүрлі, шамамен қоса алғанда 118 түрлері. Олардың ішінде ең көп тараған түрі бидайлы және күрделі гүлділер шөптері.</w:t>
      </w:r>
    </w:p>
    <w:bookmarkEnd w:id="33"/>
    <w:bookmarkStart w:name="z39" w:id="34"/>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қабатының қалыңдығы 40-50 см.</w:t>
      </w:r>
    </w:p>
    <w:bookmarkEnd w:id="34"/>
    <w:bookmarkStart w:name="z40" w:id="35"/>
    <w:p>
      <w:pPr>
        <w:spacing w:after="0"/>
        <w:ind w:left="0"/>
        <w:jc w:val="both"/>
      </w:pPr>
      <w:r>
        <w:rPr>
          <w:rFonts w:ascii="Times New Roman"/>
          <w:b w:val="false"/>
          <w:i w:val="false"/>
          <w:color w:val="000000"/>
          <w:sz w:val="28"/>
        </w:rPr>
        <w:t>
      Ауданда 8 мал дәрігерлік пункттері және 22 мал көмінділері бар.</w:t>
      </w:r>
    </w:p>
    <w:bookmarkEnd w:id="35"/>
    <w:bookmarkStart w:name="z41" w:id="36"/>
    <w:p>
      <w:pPr>
        <w:spacing w:after="0"/>
        <w:ind w:left="0"/>
        <w:jc w:val="both"/>
      </w:pPr>
      <w:r>
        <w:rPr>
          <w:rFonts w:ascii="Times New Roman"/>
          <w:b w:val="false"/>
          <w:i w:val="false"/>
          <w:color w:val="000000"/>
          <w:sz w:val="28"/>
        </w:rPr>
        <w:t xml:space="preserve">
      Қазіргі уақытта Қаратөбе ауданында мүйізді ірі қара 47399 бас, ұсақ мал 91525 бас, 17702 бас жылқы саналады. Ауданның ауылдық округтерінде жеке аулаларда мал басының өсуіне байланысты аудан бойынша 25029,3 га жайылымдық алқаптардың жетіспеушілігі байқалады, соның ішінде Қаракөл ауылдық округінде – 2288,0 га, Қоскөл ауылдық округінде – 1371,7 га. Сулыкөл ауылдық округінде – 21369,6 га. </w:t>
      </w:r>
    </w:p>
    <w:bookmarkEnd w:id="36"/>
    <w:bookmarkStart w:name="z42" w:id="37"/>
    <w:p>
      <w:pPr>
        <w:spacing w:after="0"/>
        <w:ind w:left="0"/>
        <w:jc w:val="both"/>
      </w:pPr>
      <w:r>
        <w:rPr>
          <w:rFonts w:ascii="Times New Roman"/>
          <w:b w:val="false"/>
          <w:i w:val="false"/>
          <w:color w:val="000000"/>
          <w:sz w:val="28"/>
        </w:rPr>
        <w:t xml:space="preserve">
      Бұл мәселелерді шешу үшін мемлекеттік қордан жайылымдық алқаптарды ұтымды бөлу және елді мекен, ауыл шаруашылық мақсатындағы және Қаратөбе ауданының қордағы жерлерінен бөлу есебінен ұлғайту жұмыстары жүргізілуде. </w:t>
      </w:r>
    </w:p>
    <w:bookmarkEnd w:id="37"/>
    <w:bookmarkStart w:name="z43" w:id="38"/>
    <w:p>
      <w:pPr>
        <w:spacing w:after="0"/>
        <w:ind w:left="0"/>
        <w:jc w:val="both"/>
      </w:pPr>
      <w:r>
        <w:rPr>
          <w:rFonts w:ascii="Times New Roman"/>
          <w:b w:val="false"/>
          <w:i w:val="false"/>
          <w:color w:val="000000"/>
          <w:sz w:val="28"/>
        </w:rPr>
        <w:t>
      Ауданының босалқы жер қорында 409 586 га жер болса, аудан әкімінің 2021 жылдың 2 қарашадағы №121 қаулысымен жеке ауладағы ауыл шаруашылық жануарларын жаю үшін халықтың жайылымдық алқаптарға деген мұқтаждықтарын қамтамасыз ету барысында босалқы жер қорынанан жалпы көлемі 126 221 га жер 49 жылға резервке қойылды. Ауданның шаруа қожалықтары бойынша (аналық басқа) есептегенде жер телімдері жеткілікті, сонымен қатар, ауданының босалқы жер қорында 268044 га жайылымдық жер телімі бар.</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қосымша</w:t>
            </w:r>
          </w:p>
        </w:tc>
      </w:tr>
    </w:tbl>
    <w:bookmarkStart w:name="z45" w:id="39"/>
    <w:p>
      <w:pPr>
        <w:spacing w:after="0"/>
        <w:ind w:left="0"/>
        <w:jc w:val="left"/>
      </w:pPr>
      <w:r>
        <w:rPr>
          <w:rFonts w:ascii="Times New Roman"/>
          <w:b/>
          <w:i w:val="false"/>
          <w:color w:val="000000"/>
        </w:rPr>
        <w:t xml:space="preserve"> Қаратөбе ауданының әкімшілік-аумақтық бөлінісі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бірліктің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Аққозы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Жусандой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 ауылдық округі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47" w:id="40"/>
    <w:p>
      <w:pPr>
        <w:spacing w:after="0"/>
        <w:ind w:left="0"/>
        <w:jc w:val="both"/>
      </w:pPr>
      <w:r>
        <w:rPr>
          <w:rFonts w:ascii="Times New Roman"/>
          <w:b w:val="false"/>
          <w:i w:val="false"/>
          <w:color w:val="000000"/>
          <w:sz w:val="28"/>
        </w:rPr>
        <w:t>
      Қаратөбе ауданы әкімшілік-аумақтық бірліктердегі жайылымдық алқаптары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бірліктер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жайылымдар,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Аққозы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Жусандой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9" w:id="41"/>
    <w:p>
      <w:pPr>
        <w:spacing w:after="0"/>
        <w:ind w:left="0"/>
        <w:jc w:val="left"/>
      </w:pPr>
      <w:r>
        <w:rPr>
          <w:rFonts w:ascii="Times New Roman"/>
          <w:b/>
          <w:i w:val="false"/>
          <w:color w:val="000000"/>
        </w:rPr>
        <w:t xml:space="preserve"> 2024 жылғы 01 қаңтардағы Қаратөбе ауданы әкімшілік-аумақтық бірліктер бөлімінде ауыл шаруашылығы жануарларының мал саны туралы мәліметтері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атаулары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басы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Аққозы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Жусандой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51" w:id="42"/>
    <w:p>
      <w:pPr>
        <w:spacing w:after="0"/>
        <w:ind w:left="0"/>
        <w:jc w:val="left"/>
      </w:pPr>
      <w:r>
        <w:rPr>
          <w:rFonts w:ascii="Times New Roman"/>
          <w:b/>
          <w:i w:val="false"/>
          <w:color w:val="000000"/>
        </w:rPr>
        <w:t xml:space="preserve"> Құрылған табын, отар, табын саны туралы мәліметтер контексте ауыл шаруашылығы жануарларының түрлері бойынша Қаратөбе ауданының әкімшілік-аумақтық бірліктері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елді мекендердің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 отар, табын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Аққозы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Жусандой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 қосымша</w:t>
            </w:r>
          </w:p>
        </w:tc>
      </w:tr>
    </w:tbl>
    <w:bookmarkStart w:name="z53" w:id="43"/>
    <w:p>
      <w:pPr>
        <w:spacing w:after="0"/>
        <w:ind w:left="0"/>
        <w:jc w:val="left"/>
      </w:pPr>
      <w:r>
        <w:rPr>
          <w:rFonts w:ascii="Times New Roman"/>
          <w:b/>
          <w:i w:val="false"/>
          <w:color w:val="000000"/>
        </w:rPr>
        <w:t xml:space="preserve"> Ветеринариялық-санитариялық обьектілер туралы мәлімет</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 қосымша</w:t>
            </w:r>
          </w:p>
        </w:tc>
      </w:tr>
    </w:tbl>
    <w:bookmarkStart w:name="z55" w:id="4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 w:id="45"/>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180-200 күнді құрайды.</w:t>
      </w:r>
    </w:p>
    <w:bookmarkEnd w:id="45"/>
    <w:bookmarkStart w:name="z57" w:id="46"/>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қалыңдығымен тереңдігіне және басқада факторларға байланысты.</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 қосымша</w:t>
            </w:r>
          </w:p>
        </w:tc>
      </w:tr>
    </w:tbl>
    <w:bookmarkStart w:name="z59" w:id="4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7"/>
    <w:bookmarkStart w:name="z60" w:id="48"/>
    <w:p>
      <w:pPr>
        <w:spacing w:after="0"/>
        <w:ind w:left="0"/>
        <w:jc w:val="left"/>
      </w:pPr>
      <w:r>
        <w:rPr>
          <w:rFonts w:ascii="Times New Roman"/>
          <w:b/>
          <w:i w:val="false"/>
          <w:color w:val="000000"/>
        </w:rPr>
        <w:t xml:space="preserve"> Қаратөбе ауылдық округі</w:t>
      </w:r>
    </w:p>
    <w:bookmarkEnd w:id="48"/>
    <w:bookmarkStart w:name="z61"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8 - қосымша</w:t>
            </w:r>
          </w:p>
        </w:tc>
      </w:tr>
    </w:tbl>
    <w:bookmarkStart w:name="z63" w:id="5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
    <w:bookmarkStart w:name="z64" w:id="51"/>
    <w:p>
      <w:pPr>
        <w:spacing w:after="0"/>
        <w:ind w:left="0"/>
        <w:jc w:val="left"/>
      </w:pPr>
      <w:r>
        <w:rPr>
          <w:rFonts w:ascii="Times New Roman"/>
          <w:b/>
          <w:i w:val="false"/>
          <w:color w:val="000000"/>
        </w:rPr>
        <w:t xml:space="preserve"> Аққозы ауылдық округі</w:t>
      </w:r>
    </w:p>
    <w:bookmarkEnd w:id="51"/>
    <w:bookmarkStart w:name="z65"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9 - қосымша</w:t>
            </w:r>
          </w:p>
        </w:tc>
      </w:tr>
    </w:tbl>
    <w:bookmarkStart w:name="z67" w:id="5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3"/>
    <w:bookmarkStart w:name="z68" w:id="54"/>
    <w:p>
      <w:pPr>
        <w:spacing w:after="0"/>
        <w:ind w:left="0"/>
        <w:jc w:val="left"/>
      </w:pPr>
      <w:r>
        <w:rPr>
          <w:rFonts w:ascii="Times New Roman"/>
          <w:b/>
          <w:i w:val="false"/>
          <w:color w:val="000000"/>
        </w:rPr>
        <w:t xml:space="preserve"> Егіндікөл ауылдық округі</w:t>
      </w:r>
    </w:p>
    <w:bookmarkEnd w:id="54"/>
    <w:bookmarkStart w:name="z69"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10 - қосымша</w:t>
            </w:r>
          </w:p>
        </w:tc>
      </w:tr>
    </w:tbl>
    <w:bookmarkStart w:name="z71" w:id="5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6"/>
    <w:bookmarkStart w:name="z72" w:id="57"/>
    <w:p>
      <w:pPr>
        <w:spacing w:after="0"/>
        <w:ind w:left="0"/>
        <w:jc w:val="left"/>
      </w:pPr>
      <w:r>
        <w:rPr>
          <w:rFonts w:ascii="Times New Roman"/>
          <w:b/>
          <w:i w:val="false"/>
          <w:color w:val="000000"/>
        </w:rPr>
        <w:t xml:space="preserve"> Жусандой ауылдық округі</w:t>
      </w:r>
    </w:p>
    <w:bookmarkEnd w:id="57"/>
    <w:bookmarkStart w:name="z73"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2898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898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11 - қосымша</w:t>
            </w:r>
          </w:p>
        </w:tc>
      </w:tr>
    </w:tbl>
    <w:bookmarkStart w:name="z75" w:id="5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9"/>
    <w:bookmarkStart w:name="z76" w:id="60"/>
    <w:p>
      <w:pPr>
        <w:spacing w:after="0"/>
        <w:ind w:left="0"/>
        <w:jc w:val="left"/>
      </w:pPr>
      <w:r>
        <w:rPr>
          <w:rFonts w:ascii="Times New Roman"/>
          <w:b/>
          <w:i w:val="false"/>
          <w:color w:val="000000"/>
        </w:rPr>
        <w:t xml:space="preserve"> Қаракөл ауылдық округі</w:t>
      </w:r>
    </w:p>
    <w:bookmarkEnd w:id="60"/>
    <w:bookmarkStart w:name="z77"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12 - қосымша</w:t>
            </w:r>
          </w:p>
        </w:tc>
      </w:tr>
    </w:tbl>
    <w:bookmarkStart w:name="z79" w:id="6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2"/>
    <w:bookmarkStart w:name="z80" w:id="63"/>
    <w:p>
      <w:pPr>
        <w:spacing w:after="0"/>
        <w:ind w:left="0"/>
        <w:jc w:val="left"/>
      </w:pPr>
      <w:r>
        <w:rPr>
          <w:rFonts w:ascii="Times New Roman"/>
          <w:b/>
          <w:i w:val="false"/>
          <w:color w:val="000000"/>
        </w:rPr>
        <w:t xml:space="preserve"> Қоскөл ауылдық округі</w:t>
      </w:r>
    </w:p>
    <w:bookmarkEnd w:id="63"/>
    <w:bookmarkStart w:name="z81"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13 - қосымша</w:t>
            </w:r>
          </w:p>
        </w:tc>
      </w:tr>
    </w:tbl>
    <w:bookmarkStart w:name="z83" w:id="6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5"/>
    <w:bookmarkStart w:name="z84" w:id="66"/>
    <w:p>
      <w:pPr>
        <w:spacing w:after="0"/>
        <w:ind w:left="0"/>
        <w:jc w:val="left"/>
      </w:pPr>
      <w:r>
        <w:rPr>
          <w:rFonts w:ascii="Times New Roman"/>
          <w:b/>
          <w:i w:val="false"/>
          <w:color w:val="000000"/>
        </w:rPr>
        <w:t xml:space="preserve"> Саралжын ауылдық округі</w:t>
      </w:r>
    </w:p>
    <w:bookmarkEnd w:id="66"/>
    <w:bookmarkStart w:name="z85"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14 - қосымша</w:t>
            </w:r>
          </w:p>
        </w:tc>
      </w:tr>
    </w:tbl>
    <w:bookmarkStart w:name="z87" w:id="6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8"/>
    <w:bookmarkStart w:name="z88" w:id="69"/>
    <w:p>
      <w:pPr>
        <w:spacing w:after="0"/>
        <w:ind w:left="0"/>
        <w:jc w:val="left"/>
      </w:pPr>
      <w:r>
        <w:rPr>
          <w:rFonts w:ascii="Times New Roman"/>
          <w:b/>
          <w:i w:val="false"/>
          <w:color w:val="000000"/>
        </w:rPr>
        <w:t xml:space="preserve"> Сулыкөл ауылдық округі</w:t>
      </w:r>
    </w:p>
    <w:bookmarkEnd w:id="69"/>
    <w:bookmarkStart w:name="z89"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3406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406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15 - қосымша</w:t>
            </w:r>
          </w:p>
        </w:tc>
      </w:tr>
    </w:tbl>
    <w:bookmarkStart w:name="z91" w:id="71"/>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w:t>
      </w:r>
    </w:p>
    <w:bookmarkEnd w:id="71"/>
    <w:bookmarkStart w:name="z92" w:id="72"/>
    <w:p>
      <w:pPr>
        <w:spacing w:after="0"/>
        <w:ind w:left="0"/>
        <w:jc w:val="left"/>
      </w:pPr>
      <w:r>
        <w:rPr>
          <w:rFonts w:ascii="Times New Roman"/>
          <w:b/>
          <w:i w:val="false"/>
          <w:color w:val="000000"/>
        </w:rPr>
        <w:t xml:space="preserve"> Қаратөбе ауылдық округі</w:t>
      </w:r>
    </w:p>
    <w:bookmarkEnd w:id="72"/>
    <w:bookmarkStart w:name="z93"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16 - қосымша</w:t>
            </w:r>
          </w:p>
        </w:tc>
      </w:tr>
    </w:tbl>
    <w:bookmarkStart w:name="z95" w:id="74"/>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w:t>
      </w:r>
    </w:p>
    <w:bookmarkEnd w:id="74"/>
    <w:bookmarkStart w:name="z96" w:id="75"/>
    <w:p>
      <w:pPr>
        <w:spacing w:after="0"/>
        <w:ind w:left="0"/>
        <w:jc w:val="left"/>
      </w:pPr>
      <w:r>
        <w:rPr>
          <w:rFonts w:ascii="Times New Roman"/>
          <w:b/>
          <w:i w:val="false"/>
          <w:color w:val="000000"/>
        </w:rPr>
        <w:t xml:space="preserve"> Аққозы ауылдық округі</w:t>
      </w:r>
    </w:p>
    <w:bookmarkEnd w:id="75"/>
    <w:bookmarkStart w:name="z97"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4930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930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17 - қосымша</w:t>
            </w:r>
          </w:p>
        </w:tc>
      </w:tr>
    </w:tbl>
    <w:bookmarkStart w:name="z99" w:id="77"/>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w:t>
      </w:r>
    </w:p>
    <w:bookmarkEnd w:id="77"/>
    <w:bookmarkStart w:name="z100" w:id="78"/>
    <w:p>
      <w:pPr>
        <w:spacing w:after="0"/>
        <w:ind w:left="0"/>
        <w:jc w:val="left"/>
      </w:pPr>
      <w:r>
        <w:rPr>
          <w:rFonts w:ascii="Times New Roman"/>
          <w:b/>
          <w:i w:val="false"/>
          <w:color w:val="000000"/>
        </w:rPr>
        <w:t xml:space="preserve"> Егіндікөл ауылдық округі</w:t>
      </w:r>
    </w:p>
    <w:bookmarkEnd w:id="78"/>
    <w:bookmarkStart w:name="z101"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18 - қосымша</w:t>
            </w:r>
          </w:p>
        </w:tc>
      </w:tr>
    </w:tbl>
    <w:bookmarkStart w:name="z103" w:id="80"/>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w:t>
      </w:r>
    </w:p>
    <w:bookmarkEnd w:id="80"/>
    <w:bookmarkStart w:name="z104" w:id="81"/>
    <w:p>
      <w:pPr>
        <w:spacing w:after="0"/>
        <w:ind w:left="0"/>
        <w:jc w:val="left"/>
      </w:pPr>
      <w:r>
        <w:rPr>
          <w:rFonts w:ascii="Times New Roman"/>
          <w:b/>
          <w:i w:val="false"/>
          <w:color w:val="000000"/>
        </w:rPr>
        <w:t xml:space="preserve"> Жусандой ауылдық округі</w:t>
      </w:r>
    </w:p>
    <w:bookmarkEnd w:id="81"/>
    <w:bookmarkStart w:name="z105"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69723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723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19 - қосымша</w:t>
            </w:r>
          </w:p>
        </w:tc>
      </w:tr>
    </w:tbl>
    <w:bookmarkStart w:name="z107" w:id="83"/>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w:t>
      </w:r>
    </w:p>
    <w:bookmarkEnd w:id="83"/>
    <w:bookmarkStart w:name="z108" w:id="84"/>
    <w:p>
      <w:pPr>
        <w:spacing w:after="0"/>
        <w:ind w:left="0"/>
        <w:jc w:val="left"/>
      </w:pPr>
      <w:r>
        <w:rPr>
          <w:rFonts w:ascii="Times New Roman"/>
          <w:b/>
          <w:i w:val="false"/>
          <w:color w:val="000000"/>
        </w:rPr>
        <w:t xml:space="preserve"> Қаракөл ауылдық округі</w:t>
      </w:r>
    </w:p>
    <w:bookmarkEnd w:id="84"/>
    <w:bookmarkStart w:name="z109"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20 - қосымша</w:t>
            </w:r>
          </w:p>
        </w:tc>
      </w:tr>
    </w:tbl>
    <w:bookmarkStart w:name="z111" w:id="86"/>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w:t>
      </w:r>
    </w:p>
    <w:bookmarkEnd w:id="86"/>
    <w:bookmarkStart w:name="z112" w:id="87"/>
    <w:p>
      <w:pPr>
        <w:spacing w:after="0"/>
        <w:ind w:left="0"/>
        <w:jc w:val="left"/>
      </w:pPr>
      <w:r>
        <w:rPr>
          <w:rFonts w:ascii="Times New Roman"/>
          <w:b/>
          <w:i w:val="false"/>
          <w:color w:val="000000"/>
        </w:rPr>
        <w:t xml:space="preserve"> Қоскөл ауылдық округі</w:t>
      </w:r>
    </w:p>
    <w:bookmarkEnd w:id="87"/>
    <w:bookmarkStart w:name="z113"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5438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438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21 - қосымша</w:t>
            </w:r>
          </w:p>
        </w:tc>
      </w:tr>
    </w:tbl>
    <w:bookmarkStart w:name="z115" w:id="89"/>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w:t>
      </w:r>
    </w:p>
    <w:bookmarkEnd w:id="89"/>
    <w:bookmarkStart w:name="z116" w:id="90"/>
    <w:p>
      <w:pPr>
        <w:spacing w:after="0"/>
        <w:ind w:left="0"/>
        <w:jc w:val="left"/>
      </w:pPr>
      <w:r>
        <w:rPr>
          <w:rFonts w:ascii="Times New Roman"/>
          <w:b/>
          <w:i w:val="false"/>
          <w:color w:val="000000"/>
        </w:rPr>
        <w:t xml:space="preserve"> Саралжын ауылдық округі</w:t>
      </w:r>
    </w:p>
    <w:bookmarkEnd w:id="90"/>
    <w:bookmarkStart w:name="z11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22 - қосымша</w:t>
            </w:r>
          </w:p>
        </w:tc>
      </w:tr>
    </w:tbl>
    <w:bookmarkStart w:name="z119" w:id="92"/>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w:t>
      </w:r>
    </w:p>
    <w:bookmarkEnd w:id="92"/>
    <w:bookmarkStart w:name="z120" w:id="93"/>
    <w:p>
      <w:pPr>
        <w:spacing w:after="0"/>
        <w:ind w:left="0"/>
        <w:jc w:val="left"/>
      </w:pPr>
      <w:r>
        <w:rPr>
          <w:rFonts w:ascii="Times New Roman"/>
          <w:b/>
          <w:i w:val="false"/>
          <w:color w:val="000000"/>
        </w:rPr>
        <w:t xml:space="preserve"> Сулыкөл ауылдық округі</w:t>
      </w:r>
    </w:p>
    <w:bookmarkEnd w:id="93"/>
    <w:bookmarkStart w:name="z121"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1120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1120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23 - қосымша</w:t>
            </w:r>
          </w:p>
        </w:tc>
      </w:tr>
    </w:tbl>
    <w:bookmarkStart w:name="z123" w:id="95"/>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w:t>
      </w:r>
    </w:p>
    <w:bookmarkEnd w:id="95"/>
    <w:bookmarkStart w:name="z124" w:id="96"/>
    <w:p>
      <w:pPr>
        <w:spacing w:after="0"/>
        <w:ind w:left="0"/>
        <w:jc w:val="left"/>
      </w:pPr>
      <w:r>
        <w:rPr>
          <w:rFonts w:ascii="Times New Roman"/>
          <w:b/>
          <w:i w:val="false"/>
          <w:color w:val="000000"/>
        </w:rPr>
        <w:t xml:space="preserve"> Қаратөбе ауылдық округі</w:t>
      </w:r>
    </w:p>
    <w:bookmarkEnd w:id="96"/>
    <w:bookmarkStart w:name="z12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24 - қосымша</w:t>
            </w:r>
          </w:p>
        </w:tc>
      </w:tr>
    </w:tbl>
    <w:bookmarkStart w:name="z127" w:id="98"/>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w:t>
      </w:r>
    </w:p>
    <w:bookmarkEnd w:id="98"/>
    <w:bookmarkStart w:name="z128" w:id="99"/>
    <w:p>
      <w:pPr>
        <w:spacing w:after="0"/>
        <w:ind w:left="0"/>
        <w:jc w:val="left"/>
      </w:pPr>
      <w:r>
        <w:rPr>
          <w:rFonts w:ascii="Times New Roman"/>
          <w:b/>
          <w:i w:val="false"/>
          <w:color w:val="000000"/>
        </w:rPr>
        <w:t xml:space="preserve"> Аққозы ауылдық округі</w:t>
      </w:r>
    </w:p>
    <w:bookmarkEnd w:id="99"/>
    <w:bookmarkStart w:name="z129"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5819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819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25 - қосымша</w:t>
            </w:r>
          </w:p>
        </w:tc>
      </w:tr>
    </w:tbl>
    <w:bookmarkStart w:name="z131" w:id="101"/>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w:t>
      </w:r>
    </w:p>
    <w:bookmarkEnd w:id="101"/>
    <w:bookmarkStart w:name="z132" w:id="102"/>
    <w:p>
      <w:pPr>
        <w:spacing w:after="0"/>
        <w:ind w:left="0"/>
        <w:jc w:val="left"/>
      </w:pPr>
      <w:r>
        <w:rPr>
          <w:rFonts w:ascii="Times New Roman"/>
          <w:b/>
          <w:i w:val="false"/>
          <w:color w:val="000000"/>
        </w:rPr>
        <w:t xml:space="preserve"> Егіндікөл ауылдық округі</w:t>
      </w:r>
    </w:p>
    <w:bookmarkEnd w:id="102"/>
    <w:bookmarkStart w:name="z13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 қосымша</w:t>
            </w:r>
          </w:p>
        </w:tc>
      </w:tr>
    </w:tbl>
    <w:bookmarkStart w:name="z135" w:id="104"/>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w:t>
      </w:r>
    </w:p>
    <w:bookmarkEnd w:id="104"/>
    <w:bookmarkStart w:name="z136" w:id="105"/>
    <w:p>
      <w:pPr>
        <w:spacing w:after="0"/>
        <w:ind w:left="0"/>
        <w:jc w:val="left"/>
      </w:pPr>
      <w:r>
        <w:rPr>
          <w:rFonts w:ascii="Times New Roman"/>
          <w:b/>
          <w:i w:val="false"/>
          <w:color w:val="000000"/>
        </w:rPr>
        <w:t xml:space="preserve"> Жусандой ауылдық округі</w:t>
      </w:r>
    </w:p>
    <w:bookmarkEnd w:id="105"/>
    <w:bookmarkStart w:name="z137"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048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48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27 - қосымша</w:t>
            </w:r>
          </w:p>
        </w:tc>
      </w:tr>
    </w:tbl>
    <w:bookmarkStart w:name="z139" w:id="107"/>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w:t>
      </w:r>
    </w:p>
    <w:bookmarkEnd w:id="107"/>
    <w:bookmarkStart w:name="z140" w:id="108"/>
    <w:p>
      <w:pPr>
        <w:spacing w:after="0"/>
        <w:ind w:left="0"/>
        <w:jc w:val="left"/>
      </w:pPr>
      <w:r>
        <w:rPr>
          <w:rFonts w:ascii="Times New Roman"/>
          <w:b/>
          <w:i w:val="false"/>
          <w:color w:val="000000"/>
        </w:rPr>
        <w:t xml:space="preserve"> Қаракөл ауылдық округі</w:t>
      </w:r>
    </w:p>
    <w:bookmarkEnd w:id="108"/>
    <w:bookmarkStart w:name="z141"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28 - қосымша</w:t>
            </w:r>
          </w:p>
        </w:tc>
      </w:tr>
    </w:tbl>
    <w:bookmarkStart w:name="z143" w:id="110"/>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w:t>
      </w:r>
    </w:p>
    <w:bookmarkEnd w:id="110"/>
    <w:bookmarkStart w:name="z144" w:id="111"/>
    <w:p>
      <w:pPr>
        <w:spacing w:after="0"/>
        <w:ind w:left="0"/>
        <w:jc w:val="left"/>
      </w:pPr>
      <w:r>
        <w:rPr>
          <w:rFonts w:ascii="Times New Roman"/>
          <w:b/>
          <w:i w:val="false"/>
          <w:color w:val="000000"/>
        </w:rPr>
        <w:t xml:space="preserve"> Қоскөл ауылдық округі</w:t>
      </w:r>
    </w:p>
    <w:bookmarkEnd w:id="111"/>
    <w:bookmarkStart w:name="z145"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6454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454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29 - қосымша</w:t>
            </w:r>
          </w:p>
        </w:tc>
      </w:tr>
    </w:tbl>
    <w:bookmarkStart w:name="z147" w:id="113"/>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 </w:t>
      </w:r>
    </w:p>
    <w:bookmarkEnd w:id="113"/>
    <w:bookmarkStart w:name="z148" w:id="114"/>
    <w:p>
      <w:pPr>
        <w:spacing w:after="0"/>
        <w:ind w:left="0"/>
        <w:jc w:val="left"/>
      </w:pPr>
      <w:r>
        <w:rPr>
          <w:rFonts w:ascii="Times New Roman"/>
          <w:b/>
          <w:i w:val="false"/>
          <w:color w:val="000000"/>
        </w:rPr>
        <w:t xml:space="preserve"> Саралжын ауылдық округі</w:t>
      </w:r>
    </w:p>
    <w:bookmarkEnd w:id="114"/>
    <w:bookmarkStart w:name="z149"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 – қосымша</w:t>
            </w:r>
          </w:p>
        </w:tc>
      </w:tr>
    </w:tbl>
    <w:bookmarkStart w:name="z151" w:id="116"/>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w:t>
      </w:r>
    </w:p>
    <w:bookmarkEnd w:id="116"/>
    <w:bookmarkStart w:name="z152" w:id="117"/>
    <w:p>
      <w:pPr>
        <w:spacing w:after="0"/>
        <w:ind w:left="0"/>
        <w:jc w:val="left"/>
      </w:pPr>
      <w:r>
        <w:rPr>
          <w:rFonts w:ascii="Times New Roman"/>
          <w:b/>
          <w:i w:val="false"/>
          <w:color w:val="000000"/>
        </w:rPr>
        <w:t xml:space="preserve"> Сулыкөл ауылдық округі</w:t>
      </w:r>
    </w:p>
    <w:bookmarkEnd w:id="117"/>
    <w:bookmarkStart w:name="z153"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0231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231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31 - қосымша</w:t>
            </w:r>
          </w:p>
        </w:tc>
      </w:tr>
    </w:tbl>
    <w:bookmarkStart w:name="z155" w:id="119"/>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w:t>
      </w:r>
    </w:p>
    <w:bookmarkEnd w:id="119"/>
    <w:bookmarkStart w:name="z156" w:id="120"/>
    <w:p>
      <w:pPr>
        <w:spacing w:after="0"/>
        <w:ind w:left="0"/>
        <w:jc w:val="left"/>
      </w:pPr>
      <w:r>
        <w:rPr>
          <w:rFonts w:ascii="Times New Roman"/>
          <w:b/>
          <w:i w:val="false"/>
          <w:color w:val="000000"/>
        </w:rPr>
        <w:t xml:space="preserve"> Қаратөбе ауылдық округі</w:t>
      </w:r>
    </w:p>
    <w:bookmarkEnd w:id="120"/>
    <w:bookmarkStart w:name="z157"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 – қосымша</w:t>
            </w:r>
          </w:p>
        </w:tc>
      </w:tr>
    </w:tbl>
    <w:bookmarkStart w:name="z159" w:id="122"/>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w:t>
      </w:r>
    </w:p>
    <w:bookmarkEnd w:id="122"/>
    <w:bookmarkStart w:name="z160" w:id="123"/>
    <w:p>
      <w:pPr>
        <w:spacing w:after="0"/>
        <w:ind w:left="0"/>
        <w:jc w:val="left"/>
      </w:pPr>
      <w:r>
        <w:rPr>
          <w:rFonts w:ascii="Times New Roman"/>
          <w:b/>
          <w:i w:val="false"/>
          <w:color w:val="000000"/>
        </w:rPr>
        <w:t xml:space="preserve"> Аққозы ауылдық округі</w:t>
      </w:r>
    </w:p>
    <w:bookmarkEnd w:id="123"/>
    <w:bookmarkStart w:name="z161"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4803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803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33 - қосымша</w:t>
            </w:r>
          </w:p>
        </w:tc>
      </w:tr>
    </w:tbl>
    <w:bookmarkStart w:name="z163" w:id="125"/>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w:t>
      </w:r>
    </w:p>
    <w:bookmarkEnd w:id="125"/>
    <w:bookmarkStart w:name="z164" w:id="126"/>
    <w:p>
      <w:pPr>
        <w:spacing w:after="0"/>
        <w:ind w:left="0"/>
        <w:jc w:val="left"/>
      </w:pPr>
      <w:r>
        <w:rPr>
          <w:rFonts w:ascii="Times New Roman"/>
          <w:b/>
          <w:i w:val="false"/>
          <w:color w:val="000000"/>
        </w:rPr>
        <w:t xml:space="preserve"> Егіндікөл ауылдық округі</w:t>
      </w:r>
    </w:p>
    <w:bookmarkEnd w:id="126"/>
    <w:bookmarkStart w:name="z165"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34 - қосымша</w:t>
            </w:r>
          </w:p>
        </w:tc>
      </w:tr>
    </w:tbl>
    <w:bookmarkStart w:name="z167" w:id="128"/>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w:t>
      </w:r>
    </w:p>
    <w:bookmarkEnd w:id="128"/>
    <w:bookmarkStart w:name="z168" w:id="129"/>
    <w:p>
      <w:pPr>
        <w:spacing w:after="0"/>
        <w:ind w:left="0"/>
        <w:jc w:val="left"/>
      </w:pPr>
      <w:r>
        <w:rPr>
          <w:rFonts w:ascii="Times New Roman"/>
          <w:b/>
          <w:i w:val="false"/>
          <w:color w:val="000000"/>
        </w:rPr>
        <w:t xml:space="preserve"> Жусандой ауылдық округі</w:t>
      </w:r>
    </w:p>
    <w:bookmarkEnd w:id="129"/>
    <w:bookmarkStart w:name="z169"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048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48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35-қосымша</w:t>
            </w:r>
          </w:p>
        </w:tc>
      </w:tr>
    </w:tbl>
    <w:bookmarkStart w:name="z171" w:id="131"/>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w:t>
      </w:r>
    </w:p>
    <w:bookmarkEnd w:id="131"/>
    <w:bookmarkStart w:name="z172" w:id="132"/>
    <w:p>
      <w:pPr>
        <w:spacing w:after="0"/>
        <w:ind w:left="0"/>
        <w:jc w:val="left"/>
      </w:pPr>
      <w:r>
        <w:rPr>
          <w:rFonts w:ascii="Times New Roman"/>
          <w:b/>
          <w:i w:val="false"/>
          <w:color w:val="000000"/>
        </w:rPr>
        <w:t xml:space="preserve"> Қаракөл ауылдық округі</w:t>
      </w:r>
    </w:p>
    <w:bookmarkEnd w:id="132"/>
    <w:bookmarkStart w:name="z173"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36 - қосымша</w:t>
            </w:r>
          </w:p>
        </w:tc>
      </w:tr>
    </w:tbl>
    <w:bookmarkStart w:name="z175" w:id="134"/>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w:t>
      </w:r>
    </w:p>
    <w:bookmarkEnd w:id="134"/>
    <w:bookmarkStart w:name="z176" w:id="135"/>
    <w:p>
      <w:pPr>
        <w:spacing w:after="0"/>
        <w:ind w:left="0"/>
        <w:jc w:val="left"/>
      </w:pPr>
      <w:r>
        <w:rPr>
          <w:rFonts w:ascii="Times New Roman"/>
          <w:b/>
          <w:i w:val="false"/>
          <w:color w:val="000000"/>
        </w:rPr>
        <w:t xml:space="preserve"> Қоскөл ауылдық округі</w:t>
      </w:r>
    </w:p>
    <w:bookmarkEnd w:id="135"/>
    <w:bookmarkStart w:name="z177"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37 - қосымша</w:t>
            </w:r>
          </w:p>
        </w:tc>
      </w:tr>
    </w:tbl>
    <w:bookmarkStart w:name="z179" w:id="137"/>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w:t>
      </w:r>
    </w:p>
    <w:bookmarkEnd w:id="137"/>
    <w:bookmarkStart w:name="z180" w:id="138"/>
    <w:p>
      <w:pPr>
        <w:spacing w:after="0"/>
        <w:ind w:left="0"/>
        <w:jc w:val="left"/>
      </w:pPr>
      <w:r>
        <w:rPr>
          <w:rFonts w:ascii="Times New Roman"/>
          <w:b/>
          <w:i w:val="false"/>
          <w:color w:val="000000"/>
        </w:rPr>
        <w:t xml:space="preserve"> Саралжын ауылдық округі</w:t>
      </w:r>
    </w:p>
    <w:bookmarkEnd w:id="138"/>
    <w:bookmarkStart w:name="z181"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6073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073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38 - қосымша</w:t>
            </w:r>
          </w:p>
        </w:tc>
      </w:tr>
    </w:tbl>
    <w:bookmarkStart w:name="z183" w:id="140"/>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w:t>
      </w:r>
    </w:p>
    <w:bookmarkEnd w:id="140"/>
    <w:bookmarkStart w:name="z184" w:id="141"/>
    <w:p>
      <w:pPr>
        <w:spacing w:after="0"/>
        <w:ind w:left="0"/>
        <w:jc w:val="left"/>
      </w:pPr>
      <w:r>
        <w:rPr>
          <w:rFonts w:ascii="Times New Roman"/>
          <w:b/>
          <w:i w:val="false"/>
          <w:color w:val="000000"/>
        </w:rPr>
        <w:t xml:space="preserve"> Сулылкөл ауылдық округі</w:t>
      </w:r>
    </w:p>
    <w:bookmarkEnd w:id="141"/>
    <w:bookmarkStart w:name="z185"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69977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9977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 қосымша</w:t>
            </w:r>
          </w:p>
        </w:tc>
      </w:tr>
    </w:tbl>
    <w:bookmarkStart w:name="z187" w:id="143"/>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w:t>
      </w:r>
    </w:p>
    <w:bookmarkEnd w:id="143"/>
    <w:bookmarkStart w:name="z188" w:id="144"/>
    <w:p>
      <w:pPr>
        <w:spacing w:after="0"/>
        <w:ind w:left="0"/>
        <w:jc w:val="left"/>
      </w:pPr>
      <w:r>
        <w:rPr>
          <w:rFonts w:ascii="Times New Roman"/>
          <w:b/>
          <w:i w:val="false"/>
          <w:color w:val="000000"/>
        </w:rPr>
        <w:t xml:space="preserve"> Қаратөбе ауылдық округі</w:t>
      </w:r>
    </w:p>
    <w:bookmarkEnd w:id="144"/>
    <w:bookmarkStart w:name="z189"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 – қосымша</w:t>
            </w:r>
          </w:p>
        </w:tc>
      </w:tr>
    </w:tbl>
    <w:bookmarkStart w:name="z191" w:id="146"/>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w:t>
      </w:r>
    </w:p>
    <w:bookmarkEnd w:id="146"/>
    <w:bookmarkStart w:name="z192" w:id="147"/>
    <w:p>
      <w:pPr>
        <w:spacing w:after="0"/>
        <w:ind w:left="0"/>
        <w:jc w:val="left"/>
      </w:pPr>
      <w:r>
        <w:rPr>
          <w:rFonts w:ascii="Times New Roman"/>
          <w:b/>
          <w:i w:val="false"/>
          <w:color w:val="000000"/>
        </w:rPr>
        <w:t xml:space="preserve"> Аққозы ауылдық округі</w:t>
      </w:r>
    </w:p>
    <w:bookmarkEnd w:id="147"/>
    <w:bookmarkStart w:name="z193"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6200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200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41 - қосымша</w:t>
            </w:r>
          </w:p>
        </w:tc>
      </w:tr>
    </w:tbl>
    <w:bookmarkStart w:name="z195" w:id="149"/>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w:t>
      </w:r>
    </w:p>
    <w:bookmarkEnd w:id="149"/>
    <w:bookmarkStart w:name="z196" w:id="150"/>
    <w:p>
      <w:pPr>
        <w:spacing w:after="0"/>
        <w:ind w:left="0"/>
        <w:jc w:val="left"/>
      </w:pPr>
      <w:r>
        <w:rPr>
          <w:rFonts w:ascii="Times New Roman"/>
          <w:b/>
          <w:i w:val="false"/>
          <w:color w:val="000000"/>
        </w:rPr>
        <w:t xml:space="preserve"> Егіндікөл ауылдық округі</w:t>
      </w:r>
    </w:p>
    <w:bookmarkEnd w:id="150"/>
    <w:bookmarkStart w:name="z19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42 - қосымша</w:t>
            </w:r>
          </w:p>
        </w:tc>
      </w:tr>
    </w:tbl>
    <w:bookmarkStart w:name="z199" w:id="152"/>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w:t>
      </w:r>
    </w:p>
    <w:bookmarkEnd w:id="152"/>
    <w:bookmarkStart w:name="z200" w:id="153"/>
    <w:p>
      <w:pPr>
        <w:spacing w:after="0"/>
        <w:ind w:left="0"/>
        <w:jc w:val="left"/>
      </w:pPr>
      <w:r>
        <w:rPr>
          <w:rFonts w:ascii="Times New Roman"/>
          <w:b/>
          <w:i w:val="false"/>
          <w:color w:val="000000"/>
        </w:rPr>
        <w:t xml:space="preserve"> Жусандой ауылдық округі</w:t>
      </w:r>
    </w:p>
    <w:bookmarkEnd w:id="153"/>
    <w:bookmarkStart w:name="z201"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69469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9469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43 - қосымша</w:t>
            </w:r>
          </w:p>
        </w:tc>
      </w:tr>
    </w:tbl>
    <w:bookmarkStart w:name="z203" w:id="155"/>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w:t>
      </w:r>
    </w:p>
    <w:bookmarkEnd w:id="155"/>
    <w:bookmarkStart w:name="z204" w:id="156"/>
    <w:p>
      <w:pPr>
        <w:spacing w:after="0"/>
        <w:ind w:left="0"/>
        <w:jc w:val="left"/>
      </w:pPr>
      <w:r>
        <w:rPr>
          <w:rFonts w:ascii="Times New Roman"/>
          <w:b/>
          <w:i w:val="false"/>
          <w:color w:val="000000"/>
        </w:rPr>
        <w:t xml:space="preserve"> Қаракөл ауылдық округі</w:t>
      </w:r>
    </w:p>
    <w:bookmarkEnd w:id="156"/>
    <w:bookmarkStart w:name="z205"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44 - қосымша</w:t>
            </w:r>
          </w:p>
        </w:tc>
      </w:tr>
    </w:tbl>
    <w:bookmarkStart w:name="z207" w:id="158"/>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w:t>
      </w:r>
    </w:p>
    <w:bookmarkEnd w:id="158"/>
    <w:bookmarkStart w:name="z208" w:id="159"/>
    <w:p>
      <w:pPr>
        <w:spacing w:after="0"/>
        <w:ind w:left="0"/>
        <w:jc w:val="left"/>
      </w:pPr>
      <w:r>
        <w:rPr>
          <w:rFonts w:ascii="Times New Roman"/>
          <w:b/>
          <w:i w:val="false"/>
          <w:color w:val="000000"/>
        </w:rPr>
        <w:t xml:space="preserve"> Қоскөл ауылдық округі</w:t>
      </w:r>
    </w:p>
    <w:bookmarkEnd w:id="159"/>
    <w:bookmarkStart w:name="z209"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7851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7851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45 - қосымша</w:t>
            </w:r>
          </w:p>
        </w:tc>
      </w:tr>
    </w:tbl>
    <w:bookmarkStart w:name="z211" w:id="161"/>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w:t>
      </w:r>
    </w:p>
    <w:bookmarkEnd w:id="161"/>
    <w:bookmarkStart w:name="z212" w:id="162"/>
    <w:p>
      <w:pPr>
        <w:spacing w:after="0"/>
        <w:ind w:left="0"/>
        <w:jc w:val="left"/>
      </w:pPr>
      <w:r>
        <w:rPr>
          <w:rFonts w:ascii="Times New Roman"/>
          <w:b/>
          <w:i w:val="false"/>
          <w:color w:val="000000"/>
        </w:rPr>
        <w:t xml:space="preserve"> Саралжын ауылдық округі</w:t>
      </w:r>
    </w:p>
    <w:bookmarkEnd w:id="162"/>
    <w:bookmarkStart w:name="z213"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46 - қосымша</w:t>
            </w:r>
          </w:p>
        </w:tc>
      </w:tr>
    </w:tbl>
    <w:bookmarkStart w:name="z215" w:id="164"/>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w:t>
      </w:r>
    </w:p>
    <w:bookmarkEnd w:id="164"/>
    <w:bookmarkStart w:name="z216" w:id="165"/>
    <w:p>
      <w:pPr>
        <w:spacing w:after="0"/>
        <w:ind w:left="0"/>
        <w:jc w:val="left"/>
      </w:pPr>
      <w:r>
        <w:rPr>
          <w:rFonts w:ascii="Times New Roman"/>
          <w:b/>
          <w:i w:val="false"/>
          <w:color w:val="000000"/>
        </w:rPr>
        <w:t xml:space="preserve"> Сулыкөл ауылдық округі</w:t>
      </w:r>
    </w:p>
    <w:bookmarkEnd w:id="165"/>
    <w:bookmarkStart w:name="z217"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175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175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47 - қосымша</w:t>
            </w:r>
          </w:p>
        </w:tc>
      </w:tr>
    </w:tbl>
    <w:bookmarkStart w:name="z219" w:id="167"/>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w:t>
      </w:r>
    </w:p>
    <w:bookmarkEnd w:id="167"/>
    <w:bookmarkStart w:name="z220" w:id="168"/>
    <w:p>
      <w:pPr>
        <w:spacing w:after="0"/>
        <w:ind w:left="0"/>
        <w:jc w:val="left"/>
      </w:pPr>
      <w:r>
        <w:rPr>
          <w:rFonts w:ascii="Times New Roman"/>
          <w:b/>
          <w:i w:val="false"/>
          <w:color w:val="000000"/>
        </w:rPr>
        <w:t xml:space="preserve"> Қаратөбе ауылдық округі</w:t>
      </w:r>
    </w:p>
    <w:bookmarkEnd w:id="168"/>
    <w:bookmarkStart w:name="z221"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48 - қосымша</w:t>
            </w:r>
          </w:p>
        </w:tc>
      </w:tr>
    </w:tbl>
    <w:bookmarkStart w:name="z223" w:id="170"/>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w:t>
      </w:r>
    </w:p>
    <w:bookmarkEnd w:id="170"/>
    <w:bookmarkStart w:name="z224" w:id="171"/>
    <w:p>
      <w:pPr>
        <w:spacing w:after="0"/>
        <w:ind w:left="0"/>
        <w:jc w:val="left"/>
      </w:pPr>
      <w:r>
        <w:rPr>
          <w:rFonts w:ascii="Times New Roman"/>
          <w:b/>
          <w:i w:val="false"/>
          <w:color w:val="000000"/>
        </w:rPr>
        <w:t xml:space="preserve"> Аққозы ауылдық округі</w:t>
      </w:r>
    </w:p>
    <w:bookmarkEnd w:id="171"/>
    <w:bookmarkStart w:name="z225"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4422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4422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49 - қосымша</w:t>
            </w:r>
          </w:p>
        </w:tc>
      </w:tr>
    </w:tbl>
    <w:bookmarkStart w:name="z227" w:id="173"/>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w:t>
      </w:r>
    </w:p>
    <w:bookmarkEnd w:id="173"/>
    <w:bookmarkStart w:name="z228" w:id="174"/>
    <w:p>
      <w:pPr>
        <w:spacing w:after="0"/>
        <w:ind w:left="0"/>
        <w:jc w:val="left"/>
      </w:pPr>
      <w:r>
        <w:rPr>
          <w:rFonts w:ascii="Times New Roman"/>
          <w:b/>
          <w:i w:val="false"/>
          <w:color w:val="000000"/>
        </w:rPr>
        <w:t xml:space="preserve"> Егіндікөл ауылдық округі</w:t>
      </w:r>
    </w:p>
    <w:bookmarkEnd w:id="174"/>
    <w:bookmarkStart w:name="z229"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50 - қосымша</w:t>
            </w:r>
          </w:p>
        </w:tc>
      </w:tr>
    </w:tbl>
    <w:bookmarkStart w:name="z231" w:id="176"/>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w:t>
      </w:r>
    </w:p>
    <w:bookmarkEnd w:id="176"/>
    <w:bookmarkStart w:name="z232" w:id="177"/>
    <w:p>
      <w:pPr>
        <w:spacing w:after="0"/>
        <w:ind w:left="0"/>
        <w:jc w:val="left"/>
      </w:pPr>
      <w:r>
        <w:rPr>
          <w:rFonts w:ascii="Times New Roman"/>
          <w:b/>
          <w:i w:val="false"/>
          <w:color w:val="000000"/>
        </w:rPr>
        <w:t xml:space="preserve"> Жусандой ауылдық округі</w:t>
      </w:r>
    </w:p>
    <w:bookmarkEnd w:id="177"/>
    <w:bookmarkStart w:name="z233"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0358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0358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51 – қосымша</w:t>
            </w:r>
          </w:p>
        </w:tc>
      </w:tr>
    </w:tbl>
    <w:bookmarkStart w:name="z235" w:id="179"/>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w:t>
      </w:r>
    </w:p>
    <w:bookmarkEnd w:id="179"/>
    <w:bookmarkStart w:name="z236" w:id="180"/>
    <w:p>
      <w:pPr>
        <w:spacing w:after="0"/>
        <w:ind w:left="0"/>
        <w:jc w:val="left"/>
      </w:pPr>
      <w:r>
        <w:rPr>
          <w:rFonts w:ascii="Times New Roman"/>
          <w:b/>
          <w:i w:val="false"/>
          <w:color w:val="000000"/>
        </w:rPr>
        <w:t xml:space="preserve"> Қаракөл ауылдық округі</w:t>
      </w:r>
    </w:p>
    <w:bookmarkEnd w:id="180"/>
    <w:bookmarkStart w:name="z237"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52 - қосымша</w:t>
            </w:r>
          </w:p>
        </w:tc>
      </w:tr>
    </w:tbl>
    <w:bookmarkStart w:name="z239" w:id="182"/>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w:t>
      </w:r>
    </w:p>
    <w:bookmarkEnd w:id="182"/>
    <w:bookmarkStart w:name="z240" w:id="183"/>
    <w:p>
      <w:pPr>
        <w:spacing w:after="0"/>
        <w:ind w:left="0"/>
        <w:jc w:val="left"/>
      </w:pPr>
      <w:r>
        <w:rPr>
          <w:rFonts w:ascii="Times New Roman"/>
          <w:b/>
          <w:i w:val="false"/>
          <w:color w:val="000000"/>
        </w:rPr>
        <w:t xml:space="preserve"> Қоскөл ауылдық округі</w:t>
      </w:r>
    </w:p>
    <w:bookmarkEnd w:id="183"/>
    <w:bookmarkStart w:name="z241"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556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556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53 - қосымша</w:t>
            </w:r>
          </w:p>
        </w:tc>
      </w:tr>
    </w:tbl>
    <w:bookmarkStart w:name="z243" w:id="185"/>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w:t>
      </w:r>
    </w:p>
    <w:bookmarkEnd w:id="185"/>
    <w:bookmarkStart w:name="z244" w:id="186"/>
    <w:p>
      <w:pPr>
        <w:spacing w:after="0"/>
        <w:ind w:left="0"/>
        <w:jc w:val="left"/>
      </w:pPr>
      <w:r>
        <w:rPr>
          <w:rFonts w:ascii="Times New Roman"/>
          <w:b/>
          <w:i w:val="false"/>
          <w:color w:val="000000"/>
        </w:rPr>
        <w:t xml:space="preserve"> Саралжын ауылдық округі</w:t>
      </w:r>
    </w:p>
    <w:bookmarkEnd w:id="186"/>
    <w:bookmarkStart w:name="z245"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54 – қосымша</w:t>
            </w:r>
          </w:p>
        </w:tc>
      </w:tr>
    </w:tbl>
    <w:bookmarkStart w:name="z247" w:id="188"/>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w:t>
      </w:r>
    </w:p>
    <w:bookmarkEnd w:id="188"/>
    <w:bookmarkStart w:name="z248" w:id="189"/>
    <w:p>
      <w:pPr>
        <w:spacing w:after="0"/>
        <w:ind w:left="0"/>
        <w:jc w:val="left"/>
      </w:pPr>
      <w:r>
        <w:rPr>
          <w:rFonts w:ascii="Times New Roman"/>
          <w:b/>
          <w:i w:val="false"/>
          <w:color w:val="000000"/>
        </w:rPr>
        <w:t xml:space="preserve"> Сулыкөл ауылдық округі</w:t>
      </w:r>
    </w:p>
    <w:bookmarkEnd w:id="189"/>
    <w:bookmarkStart w:name="z249"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2898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2898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жоспарға 55 - қосымша </w:t>
            </w:r>
          </w:p>
        </w:tc>
      </w:tr>
    </w:tbl>
    <w:bookmarkStart w:name="z251" w:id="19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91"/>
    <w:bookmarkStart w:name="z252" w:id="192"/>
    <w:p>
      <w:pPr>
        <w:spacing w:after="0"/>
        <w:ind w:left="0"/>
        <w:jc w:val="left"/>
      </w:pPr>
      <w:r>
        <w:rPr>
          <w:rFonts w:ascii="Times New Roman"/>
          <w:b/>
          <w:i w:val="false"/>
          <w:color w:val="000000"/>
        </w:rPr>
        <w:t xml:space="preserve"> Қаратөбе ауылдық округі</w:t>
      </w:r>
    </w:p>
    <w:bookmarkEnd w:id="192"/>
    <w:bookmarkStart w:name="z253"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56 - қосымша</w:t>
            </w:r>
          </w:p>
        </w:tc>
      </w:tr>
    </w:tbl>
    <w:bookmarkStart w:name="z255" w:id="19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94"/>
    <w:bookmarkStart w:name="z256" w:id="195"/>
    <w:p>
      <w:pPr>
        <w:spacing w:after="0"/>
        <w:ind w:left="0"/>
        <w:jc w:val="left"/>
      </w:pPr>
      <w:r>
        <w:rPr>
          <w:rFonts w:ascii="Times New Roman"/>
          <w:b/>
          <w:i w:val="false"/>
          <w:color w:val="000000"/>
        </w:rPr>
        <w:t xml:space="preserve"> Аққозы ауылдық округі</w:t>
      </w:r>
    </w:p>
    <w:bookmarkEnd w:id="195"/>
    <w:bookmarkStart w:name="z257"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57 - қосымша</w:t>
            </w:r>
          </w:p>
        </w:tc>
      </w:tr>
    </w:tbl>
    <w:bookmarkStart w:name="z259" w:id="19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97"/>
    <w:bookmarkStart w:name="z260" w:id="198"/>
    <w:p>
      <w:pPr>
        <w:spacing w:after="0"/>
        <w:ind w:left="0"/>
        <w:jc w:val="left"/>
      </w:pPr>
      <w:r>
        <w:rPr>
          <w:rFonts w:ascii="Times New Roman"/>
          <w:b/>
          <w:i w:val="false"/>
          <w:color w:val="000000"/>
        </w:rPr>
        <w:t xml:space="preserve"> Егіндікөл ауылдық округі</w:t>
      </w:r>
    </w:p>
    <w:bookmarkEnd w:id="198"/>
    <w:bookmarkStart w:name="z261"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58 - қосымша</w:t>
            </w:r>
          </w:p>
        </w:tc>
      </w:tr>
    </w:tbl>
    <w:bookmarkStart w:name="z264" w:id="20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0"/>
    <w:bookmarkStart w:name="z265" w:id="201"/>
    <w:p>
      <w:pPr>
        <w:spacing w:after="0"/>
        <w:ind w:left="0"/>
        <w:jc w:val="left"/>
      </w:pPr>
      <w:r>
        <w:rPr>
          <w:rFonts w:ascii="Times New Roman"/>
          <w:b/>
          <w:i w:val="false"/>
          <w:color w:val="000000"/>
        </w:rPr>
        <w:t xml:space="preserve"> Жусандой ауылдық округі</w:t>
      </w:r>
    </w:p>
    <w:bookmarkEnd w:id="201"/>
    <w:bookmarkStart w:name="z266"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3914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3914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59 - қосымша</w:t>
            </w:r>
          </w:p>
        </w:tc>
      </w:tr>
    </w:tbl>
    <w:bookmarkStart w:name="z269" w:id="20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3"/>
    <w:bookmarkStart w:name="z270" w:id="204"/>
    <w:p>
      <w:pPr>
        <w:spacing w:after="0"/>
        <w:ind w:left="0"/>
        <w:jc w:val="left"/>
      </w:pPr>
      <w:r>
        <w:rPr>
          <w:rFonts w:ascii="Times New Roman"/>
          <w:b/>
          <w:i w:val="false"/>
          <w:color w:val="000000"/>
        </w:rPr>
        <w:t xml:space="preserve"> Қаракөл ауылдық округі</w:t>
      </w:r>
    </w:p>
    <w:bookmarkEnd w:id="204"/>
    <w:bookmarkStart w:name="z271"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60 - қосымша</w:t>
            </w:r>
          </w:p>
        </w:tc>
      </w:tr>
    </w:tbl>
    <w:bookmarkStart w:name="z274" w:id="20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6"/>
    <w:bookmarkStart w:name="z275" w:id="207"/>
    <w:p>
      <w:pPr>
        <w:spacing w:after="0"/>
        <w:ind w:left="0"/>
        <w:jc w:val="left"/>
      </w:pPr>
      <w:r>
        <w:rPr>
          <w:rFonts w:ascii="Times New Roman"/>
          <w:b/>
          <w:i w:val="false"/>
          <w:color w:val="000000"/>
        </w:rPr>
        <w:t xml:space="preserve"> Қоскөл ауылдық округі</w:t>
      </w:r>
    </w:p>
    <w:bookmarkEnd w:id="207"/>
    <w:bookmarkStart w:name="z276"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683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683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61 - қосымша</w:t>
            </w:r>
          </w:p>
        </w:tc>
      </w:tr>
    </w:tbl>
    <w:bookmarkStart w:name="z278" w:id="20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9"/>
    <w:bookmarkStart w:name="z279" w:id="210"/>
    <w:p>
      <w:pPr>
        <w:spacing w:after="0"/>
        <w:ind w:left="0"/>
        <w:jc w:val="left"/>
      </w:pPr>
      <w:r>
        <w:rPr>
          <w:rFonts w:ascii="Times New Roman"/>
          <w:b/>
          <w:i w:val="false"/>
          <w:color w:val="000000"/>
        </w:rPr>
        <w:t xml:space="preserve"> Саралжын ауылдық округі</w:t>
      </w:r>
    </w:p>
    <w:bookmarkEnd w:id="210"/>
    <w:bookmarkStart w:name="z280"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62 - қосымша</w:t>
            </w:r>
          </w:p>
        </w:tc>
      </w:tr>
    </w:tbl>
    <w:bookmarkStart w:name="z282" w:id="21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12"/>
    <w:bookmarkStart w:name="z283" w:id="213"/>
    <w:p>
      <w:pPr>
        <w:spacing w:after="0"/>
        <w:ind w:left="0"/>
        <w:jc w:val="left"/>
      </w:pPr>
      <w:r>
        <w:rPr>
          <w:rFonts w:ascii="Times New Roman"/>
          <w:b/>
          <w:i w:val="false"/>
          <w:color w:val="000000"/>
        </w:rPr>
        <w:t xml:space="preserve"> Сулыкөл ауылдық округі</w:t>
      </w:r>
    </w:p>
    <w:bookmarkEnd w:id="213"/>
    <w:bookmarkStart w:name="z284"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3660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3660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63 - қосымша</w:t>
            </w:r>
          </w:p>
        </w:tc>
      </w:tr>
    </w:tbl>
    <w:bookmarkStart w:name="z286" w:id="215"/>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215"/>
    <w:bookmarkStart w:name="z287" w:id="216"/>
    <w:p>
      <w:pPr>
        <w:spacing w:after="0"/>
        <w:ind w:left="0"/>
        <w:jc w:val="left"/>
      </w:pPr>
      <w:r>
        <w:rPr>
          <w:rFonts w:ascii="Times New Roman"/>
          <w:b/>
          <w:i w:val="false"/>
          <w:color w:val="000000"/>
        </w:rPr>
        <w:t xml:space="preserve"> Қаратөбе ауылдық округі</w:t>
      </w:r>
    </w:p>
    <w:bookmarkEnd w:id="216"/>
    <w:bookmarkStart w:name="z288"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64 - қосымша</w:t>
            </w:r>
          </w:p>
        </w:tc>
      </w:tr>
    </w:tbl>
    <w:bookmarkStart w:name="z290" w:id="218"/>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218"/>
    <w:bookmarkStart w:name="z291" w:id="219"/>
    <w:p>
      <w:pPr>
        <w:spacing w:after="0"/>
        <w:ind w:left="0"/>
        <w:jc w:val="left"/>
      </w:pPr>
      <w:r>
        <w:rPr>
          <w:rFonts w:ascii="Times New Roman"/>
          <w:b/>
          <w:i w:val="false"/>
          <w:color w:val="000000"/>
        </w:rPr>
        <w:t xml:space="preserve"> Аққозы ауылдық округі</w:t>
      </w:r>
    </w:p>
    <w:bookmarkEnd w:id="219"/>
    <w:bookmarkStart w:name="z292"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65 - қосымша</w:t>
            </w:r>
          </w:p>
        </w:tc>
      </w:tr>
    </w:tbl>
    <w:bookmarkStart w:name="z294" w:id="221"/>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221"/>
    <w:bookmarkStart w:name="z295" w:id="222"/>
    <w:p>
      <w:pPr>
        <w:spacing w:after="0"/>
        <w:ind w:left="0"/>
        <w:jc w:val="left"/>
      </w:pPr>
      <w:r>
        <w:rPr>
          <w:rFonts w:ascii="Times New Roman"/>
          <w:b/>
          <w:i w:val="false"/>
          <w:color w:val="000000"/>
        </w:rPr>
        <w:t xml:space="preserve"> Егіндікөл ауылдық округі</w:t>
      </w:r>
    </w:p>
    <w:bookmarkEnd w:id="222"/>
    <w:bookmarkStart w:name="z296"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66 - қосымша</w:t>
            </w:r>
          </w:p>
        </w:tc>
      </w:tr>
    </w:tbl>
    <w:bookmarkStart w:name="z298" w:id="224"/>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224"/>
    <w:bookmarkStart w:name="z299" w:id="225"/>
    <w:p>
      <w:pPr>
        <w:spacing w:after="0"/>
        <w:ind w:left="0"/>
        <w:jc w:val="left"/>
      </w:pPr>
      <w:r>
        <w:rPr>
          <w:rFonts w:ascii="Times New Roman"/>
          <w:b/>
          <w:i w:val="false"/>
          <w:color w:val="000000"/>
        </w:rPr>
        <w:t xml:space="preserve"> Жусандой ауылдық округі</w:t>
      </w:r>
    </w:p>
    <w:bookmarkEnd w:id="225"/>
    <w:bookmarkStart w:name="z300"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759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7597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67 - қосымша</w:t>
            </w:r>
          </w:p>
        </w:tc>
      </w:tr>
    </w:tbl>
    <w:bookmarkStart w:name="z302" w:id="227"/>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227"/>
    <w:bookmarkStart w:name="z303" w:id="228"/>
    <w:p>
      <w:pPr>
        <w:spacing w:after="0"/>
        <w:ind w:left="0"/>
        <w:jc w:val="left"/>
      </w:pPr>
      <w:r>
        <w:rPr>
          <w:rFonts w:ascii="Times New Roman"/>
          <w:b/>
          <w:i w:val="false"/>
          <w:color w:val="000000"/>
        </w:rPr>
        <w:t xml:space="preserve"> Қаракөл ауылдық округі</w:t>
      </w:r>
    </w:p>
    <w:bookmarkEnd w:id="228"/>
    <w:bookmarkStart w:name="z304"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68 - қосымша</w:t>
            </w:r>
          </w:p>
        </w:tc>
      </w:tr>
    </w:tbl>
    <w:bookmarkStart w:name="z306" w:id="230"/>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230"/>
    <w:bookmarkStart w:name="z307" w:id="231"/>
    <w:p>
      <w:pPr>
        <w:spacing w:after="0"/>
        <w:ind w:left="0"/>
        <w:jc w:val="left"/>
      </w:pPr>
      <w:r>
        <w:rPr>
          <w:rFonts w:ascii="Times New Roman"/>
          <w:b/>
          <w:i w:val="false"/>
          <w:color w:val="000000"/>
        </w:rPr>
        <w:t xml:space="preserve"> Қоскөл ауылдық округі</w:t>
      </w:r>
    </w:p>
    <w:bookmarkEnd w:id="231"/>
    <w:bookmarkStart w:name="z308"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7724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7724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69 - қосымша</w:t>
            </w:r>
          </w:p>
        </w:tc>
      </w:tr>
    </w:tbl>
    <w:bookmarkStart w:name="z310" w:id="233"/>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233"/>
    <w:bookmarkStart w:name="z311" w:id="234"/>
    <w:p>
      <w:pPr>
        <w:spacing w:after="0"/>
        <w:ind w:left="0"/>
        <w:jc w:val="left"/>
      </w:pPr>
      <w:r>
        <w:rPr>
          <w:rFonts w:ascii="Times New Roman"/>
          <w:b/>
          <w:i w:val="false"/>
          <w:color w:val="000000"/>
        </w:rPr>
        <w:t xml:space="preserve"> Саралжын ауылдық округі</w:t>
      </w:r>
    </w:p>
    <w:bookmarkEnd w:id="234"/>
    <w:bookmarkStart w:name="z312"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70 - қосымша</w:t>
            </w:r>
          </w:p>
        </w:tc>
      </w:tr>
    </w:tbl>
    <w:bookmarkStart w:name="z314" w:id="236"/>
    <w:p>
      <w:pPr>
        <w:spacing w:after="0"/>
        <w:ind w:left="0"/>
        <w:jc w:val="left"/>
      </w:pPr>
      <w:r>
        <w:rPr>
          <w:rFonts w:ascii="Times New Roman"/>
          <w:b/>
          <w:i w:val="false"/>
          <w:color w:val="000000"/>
        </w:rPr>
        <w:t xml:space="preserve"> Ауыл шаруашылығы жануарларының мал басын шалғайдағы жайылымдарға орналастыру схемасы</w:t>
      </w:r>
    </w:p>
    <w:bookmarkEnd w:id="236"/>
    <w:bookmarkStart w:name="z315" w:id="237"/>
    <w:p>
      <w:pPr>
        <w:spacing w:after="0"/>
        <w:ind w:left="0"/>
        <w:jc w:val="left"/>
      </w:pPr>
      <w:r>
        <w:rPr>
          <w:rFonts w:ascii="Times New Roman"/>
          <w:b/>
          <w:i w:val="false"/>
          <w:color w:val="000000"/>
        </w:rPr>
        <w:t xml:space="preserve"> Сулыкөл ауылдық округі</w:t>
      </w:r>
    </w:p>
    <w:bookmarkEnd w:id="237"/>
    <w:bookmarkStart w:name="z316"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71 - қосымша</w:t>
            </w:r>
          </w:p>
        </w:tc>
      </w:tr>
    </w:tbl>
    <w:bookmarkStart w:name="z318" w:id="239"/>
    <w:p>
      <w:pPr>
        <w:spacing w:after="0"/>
        <w:ind w:left="0"/>
        <w:jc w:val="left"/>
      </w:pPr>
      <w:r>
        <w:rPr>
          <w:rFonts w:ascii="Times New Roman"/>
          <w:b/>
          <w:i w:val="false"/>
          <w:color w:val="000000"/>
        </w:rPr>
        <w:t xml:space="preserve"> Жайылымдармен қамтамасыз етілмеген жеке және заңды тұлғалардың ауыл шаруашылығы жануарларының басы үшін жайылымдарды бөлу(қайта бөлу) схемасы</w:t>
      </w:r>
    </w:p>
    <w:bookmarkEnd w:id="239"/>
    <w:bookmarkStart w:name="z319" w:id="240"/>
    <w:p>
      <w:pPr>
        <w:spacing w:after="0"/>
        <w:ind w:left="0"/>
        <w:jc w:val="left"/>
      </w:pPr>
      <w:r>
        <w:rPr>
          <w:rFonts w:ascii="Times New Roman"/>
          <w:b/>
          <w:i w:val="false"/>
          <w:color w:val="000000"/>
        </w:rPr>
        <w:t xml:space="preserve"> Қаратөбе ауылдық округі</w:t>
      </w:r>
    </w:p>
    <w:bookmarkEnd w:id="240"/>
    <w:bookmarkStart w:name="z320"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72 - қосымша</w:t>
            </w:r>
          </w:p>
        </w:tc>
      </w:tr>
    </w:tbl>
    <w:bookmarkStart w:name="z322" w:id="242"/>
    <w:p>
      <w:pPr>
        <w:spacing w:after="0"/>
        <w:ind w:left="0"/>
        <w:jc w:val="left"/>
      </w:pPr>
      <w:r>
        <w:rPr>
          <w:rFonts w:ascii="Times New Roman"/>
          <w:b/>
          <w:i w:val="false"/>
          <w:color w:val="000000"/>
        </w:rPr>
        <w:t xml:space="preserve"> Жайылымдармен қамтамасыз етілмеген жеке және заңды тұлғалардың ауыл шаруашылығы жануарларының басы үшін жайылымдарды бөлу(қайта бөлу) схемасы</w:t>
      </w:r>
    </w:p>
    <w:bookmarkEnd w:id="242"/>
    <w:bookmarkStart w:name="z323" w:id="243"/>
    <w:p>
      <w:pPr>
        <w:spacing w:after="0"/>
        <w:ind w:left="0"/>
        <w:jc w:val="left"/>
      </w:pPr>
      <w:r>
        <w:rPr>
          <w:rFonts w:ascii="Times New Roman"/>
          <w:b/>
          <w:i w:val="false"/>
          <w:color w:val="000000"/>
        </w:rPr>
        <w:t xml:space="preserve"> Аққозы ауылдық округі</w:t>
      </w:r>
    </w:p>
    <w:bookmarkEnd w:id="243"/>
    <w:bookmarkStart w:name="z324"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5946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5946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73 - қосымша</w:t>
            </w:r>
          </w:p>
        </w:tc>
      </w:tr>
    </w:tbl>
    <w:bookmarkStart w:name="z326" w:id="245"/>
    <w:p>
      <w:pPr>
        <w:spacing w:after="0"/>
        <w:ind w:left="0"/>
        <w:jc w:val="left"/>
      </w:pPr>
      <w:r>
        <w:rPr>
          <w:rFonts w:ascii="Times New Roman"/>
          <w:b/>
          <w:i w:val="false"/>
          <w:color w:val="000000"/>
        </w:rPr>
        <w:t xml:space="preserve"> Жайылымдармен қамтамасыз етілмеген жеке және заңды тұлғалардың ауыл шаруашылығы жануарларының басы үшін жайылымдарды бөлу(қайта бөлу) схемасы</w:t>
      </w:r>
    </w:p>
    <w:bookmarkEnd w:id="245"/>
    <w:bookmarkStart w:name="z327" w:id="246"/>
    <w:p>
      <w:pPr>
        <w:spacing w:after="0"/>
        <w:ind w:left="0"/>
        <w:jc w:val="left"/>
      </w:pPr>
      <w:r>
        <w:rPr>
          <w:rFonts w:ascii="Times New Roman"/>
          <w:b/>
          <w:i w:val="false"/>
          <w:color w:val="000000"/>
        </w:rPr>
        <w:t xml:space="preserve"> Егіндікөл ауылдық округі</w:t>
      </w:r>
    </w:p>
    <w:bookmarkEnd w:id="246"/>
    <w:bookmarkStart w:name="z328"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74 – қосымша</w:t>
            </w:r>
          </w:p>
        </w:tc>
      </w:tr>
    </w:tbl>
    <w:bookmarkStart w:name="z330" w:id="248"/>
    <w:p>
      <w:pPr>
        <w:spacing w:after="0"/>
        <w:ind w:left="0"/>
        <w:jc w:val="left"/>
      </w:pPr>
      <w:r>
        <w:rPr>
          <w:rFonts w:ascii="Times New Roman"/>
          <w:b/>
          <w:i w:val="false"/>
          <w:color w:val="000000"/>
        </w:rPr>
        <w:t xml:space="preserve"> Жайылымдармен қамтамасыз етілмеген жеке және заңды тұлғалардың ауыл шаруашылығы жануарларының басы үшін жайылымдарды бөлу(қайта бөлу) схемасы</w:t>
      </w:r>
    </w:p>
    <w:bookmarkEnd w:id="248"/>
    <w:bookmarkStart w:name="z331" w:id="249"/>
    <w:p>
      <w:pPr>
        <w:spacing w:after="0"/>
        <w:ind w:left="0"/>
        <w:jc w:val="left"/>
      </w:pPr>
      <w:r>
        <w:rPr>
          <w:rFonts w:ascii="Times New Roman"/>
          <w:b/>
          <w:i w:val="false"/>
          <w:color w:val="000000"/>
        </w:rPr>
        <w:t xml:space="preserve"> Жусандой ауылдық округі</w:t>
      </w:r>
    </w:p>
    <w:bookmarkEnd w:id="249"/>
    <w:bookmarkStart w:name="z332"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6200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6200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75-қосымша</w:t>
            </w:r>
          </w:p>
        </w:tc>
      </w:tr>
    </w:tbl>
    <w:bookmarkStart w:name="z334" w:id="251"/>
    <w:p>
      <w:pPr>
        <w:spacing w:after="0"/>
        <w:ind w:left="0"/>
        <w:jc w:val="left"/>
      </w:pPr>
      <w:r>
        <w:rPr>
          <w:rFonts w:ascii="Times New Roman"/>
          <w:b/>
          <w:i w:val="false"/>
          <w:color w:val="000000"/>
        </w:rPr>
        <w:t xml:space="preserve"> Жайылымдармен қамтамасыз етілмеген жеке және заңды тұлғалардың ауыл шаруашылығы жануарларының басы үшін жайылымдарды бөлу(қайта бөлу) схемасы</w:t>
      </w:r>
    </w:p>
    <w:bookmarkEnd w:id="251"/>
    <w:bookmarkStart w:name="z335" w:id="252"/>
    <w:p>
      <w:pPr>
        <w:spacing w:after="0"/>
        <w:ind w:left="0"/>
        <w:jc w:val="left"/>
      </w:pPr>
      <w:r>
        <w:rPr>
          <w:rFonts w:ascii="Times New Roman"/>
          <w:b/>
          <w:i w:val="false"/>
          <w:color w:val="000000"/>
        </w:rPr>
        <w:t xml:space="preserve"> Қаракөл ауылдық округі</w:t>
      </w:r>
    </w:p>
    <w:bookmarkEnd w:id="252"/>
    <w:bookmarkStart w:name="z336"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76 - қосымша</w:t>
            </w:r>
          </w:p>
        </w:tc>
      </w:tr>
    </w:tbl>
    <w:bookmarkStart w:name="z338" w:id="254"/>
    <w:p>
      <w:pPr>
        <w:spacing w:after="0"/>
        <w:ind w:left="0"/>
        <w:jc w:val="left"/>
      </w:pPr>
      <w:r>
        <w:rPr>
          <w:rFonts w:ascii="Times New Roman"/>
          <w:b/>
          <w:i w:val="false"/>
          <w:color w:val="000000"/>
        </w:rPr>
        <w:t xml:space="preserve"> Жайылымдармен қамтамасыз етілмеген жеке және заңды тұлғалардың ауыл шаруашылығы жануарларының басы үшін жайылымдарды бөлу(қайта бөлу) схемасы</w:t>
      </w:r>
    </w:p>
    <w:bookmarkEnd w:id="254"/>
    <w:bookmarkStart w:name="z339" w:id="255"/>
    <w:p>
      <w:pPr>
        <w:spacing w:after="0"/>
        <w:ind w:left="0"/>
        <w:jc w:val="left"/>
      </w:pPr>
      <w:r>
        <w:rPr>
          <w:rFonts w:ascii="Times New Roman"/>
          <w:b/>
          <w:i w:val="false"/>
          <w:color w:val="000000"/>
        </w:rPr>
        <w:t xml:space="preserve"> Қоскөл ауылдық округі</w:t>
      </w:r>
    </w:p>
    <w:bookmarkEnd w:id="255"/>
    <w:bookmarkStart w:name="z340"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77 - қосымша</w:t>
            </w:r>
          </w:p>
        </w:tc>
      </w:tr>
    </w:tbl>
    <w:bookmarkStart w:name="z342" w:id="257"/>
    <w:p>
      <w:pPr>
        <w:spacing w:after="0"/>
        <w:ind w:left="0"/>
        <w:jc w:val="left"/>
      </w:pPr>
      <w:r>
        <w:rPr>
          <w:rFonts w:ascii="Times New Roman"/>
          <w:b/>
          <w:i w:val="false"/>
          <w:color w:val="000000"/>
        </w:rPr>
        <w:t xml:space="preserve"> Жайылымдармен қамтамасыз етілмеген жеке және заңды тұлғалардың ауыл шаруашылығы жануарларының басы үшін жайылымдарды бөлу(қайта бөлу) схемасы</w:t>
      </w:r>
    </w:p>
    <w:bookmarkEnd w:id="257"/>
    <w:bookmarkStart w:name="z343" w:id="258"/>
    <w:p>
      <w:pPr>
        <w:spacing w:after="0"/>
        <w:ind w:left="0"/>
        <w:jc w:val="left"/>
      </w:pPr>
      <w:r>
        <w:rPr>
          <w:rFonts w:ascii="Times New Roman"/>
          <w:b/>
          <w:i w:val="false"/>
          <w:color w:val="000000"/>
        </w:rPr>
        <w:t xml:space="preserve"> Саралжын ауылдық округі</w:t>
      </w:r>
    </w:p>
    <w:bookmarkEnd w:id="258"/>
    <w:bookmarkStart w:name="z344"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7216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7216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78 - қосымша</w:t>
            </w:r>
          </w:p>
        </w:tc>
      </w:tr>
    </w:tbl>
    <w:bookmarkStart w:name="z346" w:id="260"/>
    <w:p>
      <w:pPr>
        <w:spacing w:after="0"/>
        <w:ind w:left="0"/>
        <w:jc w:val="left"/>
      </w:pPr>
      <w:r>
        <w:rPr>
          <w:rFonts w:ascii="Times New Roman"/>
          <w:b/>
          <w:i w:val="false"/>
          <w:color w:val="000000"/>
        </w:rPr>
        <w:t xml:space="preserve"> Жайылымдармен қамтамасыз етілмеген жеке және заңды тұлғалардың ауыл шаруашылығы жануарларының басы үшін жайылымдарды бөлу(қайта бөлу) схемасы</w:t>
      </w:r>
    </w:p>
    <w:bookmarkEnd w:id="260"/>
    <w:bookmarkStart w:name="z347" w:id="261"/>
    <w:p>
      <w:pPr>
        <w:spacing w:after="0"/>
        <w:ind w:left="0"/>
        <w:jc w:val="left"/>
      </w:pPr>
      <w:r>
        <w:rPr>
          <w:rFonts w:ascii="Times New Roman"/>
          <w:b/>
          <w:i w:val="false"/>
          <w:color w:val="000000"/>
        </w:rPr>
        <w:t xml:space="preserve"> Сулыкөл ауылдық округі</w:t>
      </w:r>
    </w:p>
    <w:bookmarkEnd w:id="261"/>
    <w:bookmarkStart w:name="z348"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5438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438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