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953a" w14:textId="cb09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2023 жылғы 27 желтоқсандағы № 11-15 "2024-2026 жылдарға арналған Қаратөбе ауданының Қаракөл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9 желтоқсандағы № 21-4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"2024-2026 жылдарға арналған Қаратөбе ауданының Қаракөл ауылдық округінің бюджеті туралы" 2023 жылғы 27 желтоқсандағы № 11-15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Қаратөбе ауданының Қаракөл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82 533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80 883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82 684,6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- 151,6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151,6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151,6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№11-15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