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9b41c" w14:textId="4d9b4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бюджеттен қаржыландырылатын ұйымдар жұмыскерлерінің лауазымдық айлықақыларына ынталандыру үстемеақы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2024 жылғы 7 маусымдағы № 15-8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Осы </w:t>
      </w:r>
      <w:r>
        <w:rPr>
          <w:rFonts w:ascii="Times New Roman"/>
          <w:b w:val="false"/>
          <w:i w:val="false"/>
          <w:color w:val="ff0000"/>
          <w:sz w:val="28"/>
        </w:rPr>
        <w:t xml:space="preserve">шешім </w:t>
      </w:r>
      <w:r>
        <w:rPr>
          <w:rFonts w:ascii="Times New Roman"/>
          <w:b w:val="false"/>
          <w:i w:val="false"/>
          <w:color w:val="ff0000"/>
          <w:sz w:val="28"/>
        </w:rPr>
        <w:t>01.07.2024 бастап қолданысқа енгізіледі.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2015 жылғы 31 желтоқсандағы №1193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қаулысының 5-тармағының </w:t>
      </w:r>
      <w:r>
        <w:rPr>
          <w:rFonts w:ascii="Times New Roman"/>
          <w:b w:val="false"/>
          <w:i w:val="false"/>
          <w:color w:val="000000"/>
          <w:sz w:val="28"/>
        </w:rPr>
        <w:t>3)-тармақшасына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Қаратөбе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Жергілікті атқарушы органы айқындаған тәртіпте Қаратөбе ауданы әкімдігі Қаратөбе аудандық ішкі саясат бөлімінің "Жастармен жұмыс жөніндегі ресурстық орталығы" коммуналдық мемлекеттік мекемесінің қызметкерлерінің лауазымдық айлықақыларына жергілікті бюджеттен ынталандыру үстеме ақысы 60% пайыздан аспайтын көлемінде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Ынталандырушы үстемеақылар Қаратөбе ауданы әкімдігі Қаратөбе аудандық ішкі саясат бөлімінің "Жастармен жұмыс жөніндегі ресурстық орталығы" коммуналдық мемлекеттік мекемесінің басшысына, заңгер-кеңесшіге, психологқа, дінтанушы (теолог)-кеңесшіге, кеңесшілерге төленсін.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жылдың 1 шілдесінен бастап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