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b8e5" w14:textId="9b9b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2024 жылғы 31 шілдедегі № 140 қаулысы. Жойылды - Батыс Қазақстан облысы Қаратөбе ауданы әкімдігінің 2025 жылғы 23 желтоқсандағы № 209 қаулысымен</w:t>
      </w:r>
    </w:p>
    <w:p>
      <w:pPr>
        <w:spacing w:after="0"/>
        <w:ind w:left="0"/>
        <w:jc w:val="both"/>
      </w:pPr>
      <w:r>
        <w:rPr>
          <w:rFonts w:ascii="Times New Roman"/>
          <w:b w:val="false"/>
          <w:i w:val="false"/>
          <w:color w:val="ff0000"/>
          <w:sz w:val="28"/>
        </w:rPr>
        <w:t xml:space="preserve">
      Жойылды - Батыс Қазақстан облысы Қаратөбе ауданы әкімдігінің 23.12.2025 № 209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Республикасының Заңдарына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2018 жылғы 16 қаңтардағы № 13 (Қазақстан Республикасының Әділет министрлігінде 2018 жылғы 1 ақпанда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Қаратөбе ауданының әкімдігі ҚАУЛЫ ЕТЕДІ:</w:t>
      </w:r>
    </w:p>
    <w:bookmarkStart w:name="z4" w:id="0"/>
    <w:p>
      <w:pPr>
        <w:spacing w:after="0"/>
        <w:ind w:left="0"/>
        <w:jc w:val="both"/>
      </w:pPr>
      <w:r>
        <w:rPr>
          <w:rFonts w:ascii="Times New Roman"/>
          <w:b w:val="false"/>
          <w:i w:val="false"/>
          <w:color w:val="000000"/>
          <w:sz w:val="28"/>
        </w:rPr>
        <w:t xml:space="preserve">
      1. Қоса беріліп отырған "Қаратөбе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2. "Қаратөбе ауданы әкімінің аппараты" мемлекеттік мекемесі осы қаулының Қазақстан Республикасы нормативтік құқықтық актілерінің эталондық бақылау банкінде оның ресми жариялануын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Қаратөбе ауданы әкімі аппаратының басшысына жүктелсін.</w:t>
      </w:r>
    </w:p>
    <w:bookmarkEnd w:id="2"/>
    <w:bookmarkStart w:name="z7" w:id="3"/>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2024 жылғы "31" шілдедегі</w:t>
            </w:r>
            <w:r>
              <w:br/>
            </w:r>
            <w:r>
              <w:rPr>
                <w:rFonts w:ascii="Times New Roman"/>
                <w:b w:val="false"/>
                <w:i w:val="false"/>
                <w:color w:val="000000"/>
                <w:sz w:val="20"/>
              </w:rPr>
              <w:t>№ 140 қаулысына қосымша</w:t>
            </w:r>
          </w:p>
        </w:tc>
      </w:tr>
    </w:tbl>
    <w:bookmarkStart w:name="z10" w:id="4"/>
    <w:p>
      <w:pPr>
        <w:spacing w:after="0"/>
        <w:ind w:left="0"/>
        <w:jc w:val="left"/>
      </w:pPr>
      <w:r>
        <w:rPr>
          <w:rFonts w:ascii="Times New Roman"/>
          <w:b/>
          <w:i w:val="false"/>
          <w:color w:val="000000"/>
        </w:rPr>
        <w:t xml:space="preserve"> "Қаратөбе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"Қаратөбе ауданы әкімінің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3"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4"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0"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1"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4"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8"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4"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2"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w:t>
            </w:r>
            <w:r>
              <w:br/>
            </w:r>
            <w:r>
              <w:rPr>
                <w:rFonts w:ascii="Times New Roman"/>
                <w:b w:val="false"/>
                <w:i w:val="false"/>
                <w:color w:val="000000"/>
                <w:sz w:val="20"/>
              </w:rPr>
              <w:t>әкімі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 органдардың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46" w:id="139"/>
    <w:p>
      <w:pPr>
        <w:spacing w:after="0"/>
        <w:ind w:left="0"/>
        <w:jc w:val="both"/>
      </w:pPr>
      <w:r>
        <w:rPr>
          <w:rFonts w:ascii="Times New Roman"/>
          <w:b w:val="false"/>
          <w:i w:val="false"/>
          <w:color w:val="000000"/>
          <w:sz w:val="28"/>
        </w:rPr>
        <w:t>
      Нысан</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 күні</w:t>
            </w:r>
            <w:r>
              <w:br/>
            </w:r>
            <w:r>
              <w:rPr>
                <w:rFonts w:ascii="Times New Roman"/>
                <w:b w:val="false"/>
                <w:i w:val="false"/>
                <w:color w:val="000000"/>
                <w:sz w:val="20"/>
              </w:rPr>
              <w:t>_______________________</w:t>
            </w:r>
            <w:r>
              <w:br/>
            </w:r>
            <w:r>
              <w:rPr>
                <w:rFonts w:ascii="Times New Roman"/>
                <w:b w:val="false"/>
                <w:i w:val="false"/>
                <w:color w:val="000000"/>
                <w:sz w:val="20"/>
              </w:rPr>
              <w:t>қолы ____________________</w:t>
            </w:r>
          </w:p>
        </w:tc>
      </w:tr>
    </w:tbl>
    <w:bookmarkStart w:name="z148"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End w:id="140"/>
    <w:p>
      <w:pPr>
        <w:spacing w:after="0"/>
        <w:ind w:left="0"/>
        <w:jc w:val="both"/>
      </w:pPr>
      <w:bookmarkStart w:name="z149" w:id="141"/>
      <w:r>
        <w:rPr>
          <w:rFonts w:ascii="Times New Roman"/>
          <w:b w:val="false"/>
          <w:i w:val="false"/>
          <w:color w:val="000000"/>
          <w:sz w:val="28"/>
        </w:rPr>
        <w:t>
      Қызметшінің тегі, аты, әкесінің аты (болған жағдайда): __________________________</w:t>
      </w:r>
    </w:p>
    <w:bookmarkEnd w:id="141"/>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52" w:id="143"/>
    <w:p>
      <w:pPr>
        <w:spacing w:after="0"/>
        <w:ind w:left="0"/>
        <w:jc w:val="both"/>
      </w:pPr>
      <w:r>
        <w:rPr>
          <w:rFonts w:ascii="Times New Roman"/>
          <w:b w:val="false"/>
          <w:i w:val="false"/>
          <w:color w:val="000000"/>
          <w:sz w:val="28"/>
        </w:rPr>
        <w:t>
      Нысан</w:t>
      </w:r>
    </w:p>
    <w:bookmarkEnd w:id="143"/>
    <w:bookmarkStart w:name="z153" w:id="144"/>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 w:id="146"/>
      <w:r>
        <w:rPr>
          <w:rFonts w:ascii="Times New Roman"/>
          <w:b w:val="false"/>
          <w:i w:val="false"/>
          <w:color w:val="000000"/>
          <w:sz w:val="28"/>
        </w:rPr>
        <w:t>
      Қорытынды бағалау _______________</w:t>
      </w:r>
    </w:p>
    <w:bookmarkEnd w:id="146"/>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w:t>
      </w:r>
    </w:p>
    <w:p>
      <w:pPr>
        <w:spacing w:after="0"/>
        <w:ind w:left="0"/>
        <w:jc w:val="both"/>
      </w:pPr>
      <w:r>
        <w:rPr>
          <w:rFonts w:ascii="Times New Roman"/>
          <w:b w:val="false"/>
          <w:i w:val="false"/>
          <w:color w:val="000000"/>
          <w:sz w:val="28"/>
        </w:rPr>
        <w:t>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Қызметшінің бағалау нәтижесі қорытынды бағаның негізінде қойылады</w:t>
      </w:r>
    </w:p>
    <w:bookmarkStart w:name="z156" w:id="147"/>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  (тегі, бас әріптер) (тегі, бас әріптер)   күні _________________________________ күні_________________________________   қолы________________________________ қолы________________________________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 мемлекеттік ә</w:t>
            </w:r>
            <w:r>
              <w:br/>
            </w:r>
            <w:r>
              <w:rPr>
                <w:rFonts w:ascii="Times New Roman"/>
                <w:b w:val="false"/>
                <w:i w:val="false"/>
                <w:color w:val="000000"/>
                <w:sz w:val="20"/>
              </w:rPr>
              <w:t>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58" w:id="148"/>
    <w:p>
      <w:pPr>
        <w:spacing w:after="0"/>
        <w:ind w:left="0"/>
        <w:jc w:val="both"/>
      </w:pPr>
      <w:r>
        <w:rPr>
          <w:rFonts w:ascii="Times New Roman"/>
          <w:b w:val="false"/>
          <w:i w:val="false"/>
          <w:color w:val="000000"/>
          <w:sz w:val="28"/>
        </w:rPr>
        <w:t>
      Нысан</w:t>
      </w:r>
    </w:p>
    <w:bookmarkEnd w:id="148"/>
    <w:bookmarkStart w:name="z159" w:id="14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0" w:id="15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62" w:id="151"/>
    <w:p>
      <w:pPr>
        <w:spacing w:after="0"/>
        <w:ind w:left="0"/>
        <w:jc w:val="both"/>
      </w:pPr>
      <w:r>
        <w:rPr>
          <w:rFonts w:ascii="Times New Roman"/>
          <w:b w:val="false"/>
          <w:i w:val="false"/>
          <w:color w:val="000000"/>
          <w:sz w:val="28"/>
        </w:rPr>
        <w:t>
      Нысан</w:t>
      </w:r>
    </w:p>
    <w:bookmarkEnd w:id="151"/>
    <w:bookmarkStart w:name="z163" w:id="152"/>
    <w:p>
      <w:pPr>
        <w:spacing w:after="0"/>
        <w:ind w:left="0"/>
        <w:jc w:val="left"/>
      </w:pPr>
      <w:r>
        <w:rPr>
          <w:rFonts w:ascii="Times New Roman"/>
          <w:b/>
          <w:i w:val="false"/>
          <w:color w:val="000000"/>
        </w:rPr>
        <w:t xml:space="preserve"> Саралау әдісі бойынша бағалау парағы</w:t>
      </w:r>
    </w:p>
    <w:bookmarkEnd w:id="152"/>
    <w:p>
      <w:pPr>
        <w:spacing w:after="0"/>
        <w:ind w:left="0"/>
        <w:jc w:val="both"/>
      </w:pPr>
      <w:bookmarkStart w:name="z164" w:id="153"/>
      <w:r>
        <w:rPr>
          <w:rFonts w:ascii="Times New Roman"/>
          <w:b w:val="false"/>
          <w:i w:val="false"/>
          <w:color w:val="000000"/>
          <w:sz w:val="28"/>
        </w:rPr>
        <w:t>
      Бағаланатын қызметшінің Т. А.Ә. ____________________________</w:t>
      </w:r>
    </w:p>
    <w:bookmarkEnd w:id="153"/>
    <w:p>
      <w:pPr>
        <w:spacing w:after="0"/>
        <w:ind w:left="0"/>
        <w:jc w:val="both"/>
      </w:pPr>
      <w:r>
        <w:rPr>
          <w:rFonts w:ascii="Times New Roman"/>
          <w:b w:val="false"/>
          <w:i w:val="false"/>
          <w:color w:val="000000"/>
          <w:sz w:val="28"/>
        </w:rPr>
        <w:t>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Т.А.Ә. 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bookmarkStart w:name="z165" w:id="154"/>
      <w:r>
        <w:rPr>
          <w:rFonts w:ascii="Times New Roman"/>
          <w:b w:val="false"/>
          <w:i w:val="false"/>
          <w:color w:val="000000"/>
          <w:sz w:val="28"/>
        </w:rPr>
        <w:t>
      Бағаларды объективті түрде, жеке ұнатуларсыз/ұнатпауларсыз қою керек.</w:t>
      </w:r>
    </w:p>
    <w:bookmarkEnd w:id="154"/>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55"/>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5"/>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w:t>
      </w:r>
    </w:p>
    <w:p>
      <w:pPr>
        <w:spacing w:after="0"/>
        <w:ind w:left="0"/>
        <w:jc w:val="both"/>
      </w:pPr>
      <w:r>
        <w:rPr>
          <w:rFonts w:ascii="Times New Roman"/>
          <w:b w:val="false"/>
          <w:i w:val="false"/>
          <w:color w:val="000000"/>
          <w:sz w:val="28"/>
        </w:rPr>
        <w:t>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 (қанағаттанарлықсыз баға).</w:t>
      </w:r>
    </w:p>
    <w:p>
      <w:pPr>
        <w:spacing w:after="0"/>
        <w:ind w:left="0"/>
        <w:jc w:val="both"/>
      </w:pPr>
      <w:bookmarkStart w:name="z167" w:id="156"/>
      <w:r>
        <w:rPr>
          <w:rFonts w:ascii="Times New Roman"/>
          <w:b w:val="false"/>
          <w:i w:val="false"/>
          <w:color w:val="000000"/>
          <w:sz w:val="28"/>
        </w:rPr>
        <w:t>
      Қызметшінің бағалау нәтижесі орташа қорытынды бағаның негізінде қойылады.</w:t>
      </w:r>
    </w:p>
    <w:bookmarkEnd w:id="156"/>
    <w:p>
      <w:pPr>
        <w:spacing w:after="0"/>
        <w:ind w:left="0"/>
        <w:jc w:val="both"/>
      </w:pPr>
      <w:r>
        <w:rPr>
          <w:rFonts w:ascii="Times New Roman"/>
          <w:b w:val="false"/>
          <w:i w:val="false"/>
          <w:color w:val="000000"/>
          <w:sz w:val="28"/>
        </w:rPr>
        <w:t>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169" w:id="157"/>
    <w:p>
      <w:pPr>
        <w:spacing w:after="0"/>
        <w:ind w:left="0"/>
        <w:jc w:val="both"/>
      </w:pPr>
      <w:r>
        <w:rPr>
          <w:rFonts w:ascii="Times New Roman"/>
          <w:b w:val="false"/>
          <w:i w:val="false"/>
          <w:color w:val="000000"/>
          <w:sz w:val="28"/>
        </w:rPr>
        <w:t>
      Нысан</w:t>
      </w:r>
    </w:p>
    <w:bookmarkEnd w:id="157"/>
    <w:bookmarkStart w:name="z170" w:id="158"/>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58"/>
    <w:bookmarkStart w:name="z171" w:id="159"/>
    <w:p>
      <w:pPr>
        <w:spacing w:after="0"/>
        <w:ind w:left="0"/>
        <w:jc w:val="both"/>
      </w:pPr>
      <w:r>
        <w:rPr>
          <w:rFonts w:ascii="Times New Roman"/>
          <w:b w:val="false"/>
          <w:i w:val="false"/>
          <w:color w:val="000000"/>
          <w:sz w:val="28"/>
        </w:rPr>
        <w:t>
      Құрылымдық бөлімше басшысының Т. А.Ә___________________</w:t>
      </w:r>
    </w:p>
    <w:bookmarkEnd w:id="159"/>
    <w:bookmarkStart w:name="z172" w:id="160"/>
    <w:p>
      <w:pPr>
        <w:spacing w:after="0"/>
        <w:ind w:left="0"/>
        <w:jc w:val="both"/>
      </w:pPr>
      <w:r>
        <w:rPr>
          <w:rFonts w:ascii="Times New Roman"/>
          <w:b w:val="false"/>
          <w:i w:val="false"/>
          <w:color w:val="000000"/>
          <w:sz w:val="28"/>
        </w:rPr>
        <w:t>
      Құрметті респондент!</w:t>
      </w:r>
    </w:p>
    <w:bookmarkEnd w:id="160"/>
    <w:bookmarkStart w:name="z173" w:id="16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1"/>
    <w:bookmarkStart w:name="z174" w:id="16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2"/>
    <w:bookmarkStart w:name="z175" w:id="16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3"/>
    <w:bookmarkStart w:name="z176" w:id="16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4"/>
    <w:bookmarkStart w:name="z177" w:id="16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5"/>
    <w:bookmarkStart w:name="z178" w:id="16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67"/>
      <w:r>
        <w:rPr>
          <w:rFonts w:ascii="Times New Roman"/>
          <w:b w:val="false"/>
          <w:i w:val="false"/>
          <w:color w:val="000000"/>
          <w:sz w:val="28"/>
        </w:rPr>
        <w:t>
      Жауаптар бағанында жауаптың ұсынылған нұсқаларының бірі көрсетіледі:</w:t>
      </w:r>
    </w:p>
    <w:bookmarkEnd w:id="167"/>
    <w:p>
      <w:pPr>
        <w:spacing w:after="0"/>
        <w:ind w:left="0"/>
        <w:jc w:val="both"/>
      </w:pPr>
      <w:r>
        <w:rPr>
          <w:rFonts w:ascii="Times New Roman"/>
          <w:b w:val="false"/>
          <w:i w:val="false"/>
          <w:color w:val="000000"/>
          <w:sz w:val="28"/>
        </w:rPr>
        <w:t>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w:t>
      </w:r>
    </w:p>
    <w:p>
      <w:pPr>
        <w:spacing w:after="0"/>
        <w:ind w:left="0"/>
        <w:jc w:val="both"/>
      </w:pPr>
      <w:r>
        <w:rPr>
          <w:rFonts w:ascii="Times New Roman"/>
          <w:b w:val="false"/>
          <w:i w:val="false"/>
          <w:color w:val="000000"/>
          <w:sz w:val="28"/>
        </w:rPr>
        <w:t>құзырет әрқашан көрінеді.</w:t>
      </w:r>
    </w:p>
    <w:bookmarkStart w:name="z180" w:id="16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182" w:id="169"/>
    <w:p>
      <w:pPr>
        <w:spacing w:after="0"/>
        <w:ind w:left="0"/>
        <w:jc w:val="both"/>
      </w:pPr>
      <w:r>
        <w:rPr>
          <w:rFonts w:ascii="Times New Roman"/>
          <w:b w:val="false"/>
          <w:i w:val="false"/>
          <w:color w:val="000000"/>
          <w:sz w:val="28"/>
        </w:rPr>
        <w:t>
      Нысан</w:t>
      </w:r>
    </w:p>
    <w:bookmarkEnd w:id="169"/>
    <w:bookmarkStart w:name="z183" w:id="170"/>
    <w:p>
      <w:pPr>
        <w:spacing w:after="0"/>
        <w:ind w:left="0"/>
        <w:jc w:val="left"/>
      </w:pPr>
      <w:r>
        <w:rPr>
          <w:rFonts w:ascii="Times New Roman"/>
          <w:b/>
          <w:i w:val="false"/>
          <w:color w:val="000000"/>
        </w:rPr>
        <w:t xml:space="preserve"> "Б" корпусы қызметшілерін 360 әдісімен бағалау парағы</w:t>
      </w:r>
    </w:p>
    <w:bookmarkEnd w:id="170"/>
    <w:bookmarkStart w:name="z184" w:id="171"/>
    <w:p>
      <w:pPr>
        <w:spacing w:after="0"/>
        <w:ind w:left="0"/>
        <w:jc w:val="both"/>
      </w:pPr>
      <w:r>
        <w:rPr>
          <w:rFonts w:ascii="Times New Roman"/>
          <w:b w:val="false"/>
          <w:i w:val="false"/>
          <w:color w:val="000000"/>
          <w:sz w:val="28"/>
        </w:rPr>
        <w:t>
      Бағаланатын қызметкердің Т.А.Ә ______________________________</w:t>
      </w:r>
    </w:p>
    <w:bookmarkEnd w:id="171"/>
    <w:bookmarkStart w:name="z185" w:id="172"/>
    <w:p>
      <w:pPr>
        <w:spacing w:after="0"/>
        <w:ind w:left="0"/>
        <w:jc w:val="both"/>
      </w:pPr>
      <w:r>
        <w:rPr>
          <w:rFonts w:ascii="Times New Roman"/>
          <w:b w:val="false"/>
          <w:i w:val="false"/>
          <w:color w:val="000000"/>
          <w:sz w:val="28"/>
        </w:rPr>
        <w:t>
      Құрметті респондент!</w:t>
      </w:r>
    </w:p>
    <w:bookmarkEnd w:id="172"/>
    <w:bookmarkStart w:name="z186" w:id="17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3"/>
    <w:bookmarkStart w:name="z187" w:id="17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4"/>
    <w:bookmarkStart w:name="z188" w:id="17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5"/>
    <w:bookmarkStart w:name="z189" w:id="17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6"/>
    <w:bookmarkStart w:name="z190" w:id="17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7"/>
    <w:bookmarkStart w:name="z191" w:id="17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79"/>
      <w:r>
        <w:rPr>
          <w:rFonts w:ascii="Times New Roman"/>
          <w:b w:val="false"/>
          <w:i w:val="false"/>
          <w:color w:val="000000"/>
          <w:sz w:val="28"/>
        </w:rPr>
        <w:t>
      Жауаптар бағанында жауаптың ұсынылған нұсқаларының бірі көрсетіледі:</w:t>
      </w:r>
    </w:p>
    <w:bookmarkEnd w:id="179"/>
    <w:p>
      <w:pPr>
        <w:spacing w:after="0"/>
        <w:ind w:left="0"/>
        <w:jc w:val="both"/>
      </w:pPr>
      <w:r>
        <w:rPr>
          <w:rFonts w:ascii="Times New Roman"/>
          <w:b w:val="false"/>
          <w:i w:val="false"/>
          <w:color w:val="000000"/>
          <w:sz w:val="28"/>
        </w:rPr>
        <w:t>құзырет көрінбейді;</w:t>
      </w:r>
    </w:p>
    <w:p>
      <w:pPr>
        <w:spacing w:after="0"/>
        <w:ind w:left="0"/>
        <w:jc w:val="both"/>
      </w:pPr>
      <w:r>
        <w:rPr>
          <w:rFonts w:ascii="Times New Roman"/>
          <w:b w:val="false"/>
          <w:i w:val="false"/>
          <w:color w:val="000000"/>
          <w:sz w:val="28"/>
        </w:rPr>
        <w:t>құзырет сирек көрінеді;</w:t>
      </w:r>
    </w:p>
    <w:p>
      <w:pPr>
        <w:spacing w:after="0"/>
        <w:ind w:left="0"/>
        <w:jc w:val="both"/>
      </w:pPr>
      <w:r>
        <w:rPr>
          <w:rFonts w:ascii="Times New Roman"/>
          <w:b w:val="false"/>
          <w:i w:val="false"/>
          <w:color w:val="000000"/>
          <w:sz w:val="28"/>
        </w:rPr>
        <w:t>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w:t>
      </w:r>
    </w:p>
    <w:p>
      <w:pPr>
        <w:spacing w:after="0"/>
        <w:ind w:left="0"/>
        <w:jc w:val="both"/>
      </w:pPr>
      <w:r>
        <w:rPr>
          <w:rFonts w:ascii="Times New Roman"/>
          <w:b w:val="false"/>
          <w:i w:val="false"/>
          <w:color w:val="000000"/>
          <w:sz w:val="28"/>
        </w:rPr>
        <w:t>құзырет әрқашан көрінеді.</w:t>
      </w:r>
    </w:p>
    <w:bookmarkStart w:name="z193" w:id="18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корпусының</w:t>
            </w:r>
            <w:r>
              <w:br/>
            </w:r>
            <w:r>
              <w:rPr>
                <w:rFonts w:ascii="Times New Roman"/>
                <w:b w:val="false"/>
                <w:i w:val="false"/>
                <w:color w:val="000000"/>
                <w:sz w:val="20"/>
              </w:rPr>
              <w:t>мемлекеттікәкімшілік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bookmarkStart w:name="z195" w:id="181"/>
    <w:p>
      <w:pPr>
        <w:spacing w:after="0"/>
        <w:ind w:left="0"/>
        <w:jc w:val="both"/>
      </w:pPr>
      <w:r>
        <w:rPr>
          <w:rFonts w:ascii="Times New Roman"/>
          <w:b w:val="false"/>
          <w:i w:val="false"/>
          <w:color w:val="000000"/>
          <w:sz w:val="28"/>
        </w:rPr>
        <w:t>
      Нысан</w:t>
      </w:r>
    </w:p>
    <w:bookmarkEnd w:id="181"/>
    <w:bookmarkStart w:name="z196" w:id="182"/>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82"/>
    <w:bookmarkStart w:name="z197" w:id="183"/>
    <w:p>
      <w:pPr>
        <w:spacing w:after="0"/>
        <w:ind w:left="0"/>
        <w:jc w:val="both"/>
      </w:pPr>
      <w:r>
        <w:rPr>
          <w:rFonts w:ascii="Times New Roman"/>
          <w:b w:val="false"/>
          <w:i w:val="false"/>
          <w:color w:val="000000"/>
          <w:sz w:val="28"/>
        </w:rPr>
        <w:t>
      Құрылымдық бөлімше басшысының Т. А.Ә. _________________</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98" w:id="18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84"/>
    <w:bookmarkStart w:name="z199" w:id="185"/>
    <w:p>
      <w:pPr>
        <w:spacing w:after="0"/>
        <w:ind w:left="0"/>
        <w:jc w:val="both"/>
      </w:pPr>
      <w:r>
        <w:rPr>
          <w:rFonts w:ascii="Times New Roman"/>
          <w:b w:val="false"/>
          <w:i w:val="false"/>
          <w:color w:val="000000"/>
          <w:sz w:val="28"/>
        </w:rPr>
        <w:t>
      Бағалау нәтижесі: _______________________________</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және жергілікті бюджеттен</w:t>
            </w:r>
            <w:r>
              <w:br/>
            </w:r>
            <w:r>
              <w:rPr>
                <w:rFonts w:ascii="Times New Roman"/>
                <w:b w:val="false"/>
                <w:i w:val="false"/>
                <w:color w:val="000000"/>
                <w:sz w:val="20"/>
              </w:rPr>
              <w:t>қаржыланатын аудандық</w:t>
            </w:r>
            <w:r>
              <w:br/>
            </w:r>
            <w:r>
              <w:rPr>
                <w:rFonts w:ascii="Times New Roman"/>
                <w:b w:val="false"/>
                <w:i w:val="false"/>
                <w:color w:val="000000"/>
                <w:sz w:val="20"/>
              </w:rPr>
              <w:t>атқарушы органдардың</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201" w:id="186"/>
    <w:p>
      <w:pPr>
        <w:spacing w:after="0"/>
        <w:ind w:left="0"/>
        <w:jc w:val="both"/>
      </w:pPr>
      <w:r>
        <w:rPr>
          <w:rFonts w:ascii="Times New Roman"/>
          <w:b w:val="false"/>
          <w:i w:val="false"/>
          <w:color w:val="000000"/>
          <w:sz w:val="28"/>
        </w:rPr>
        <w:t>
      Нысан</w:t>
      </w:r>
    </w:p>
    <w:bookmarkEnd w:id="186"/>
    <w:bookmarkStart w:name="z202" w:id="18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87"/>
    <w:bookmarkStart w:name="z203" w:id="188"/>
    <w:p>
      <w:pPr>
        <w:spacing w:after="0"/>
        <w:ind w:left="0"/>
        <w:jc w:val="both"/>
      </w:pPr>
      <w:r>
        <w:rPr>
          <w:rFonts w:ascii="Times New Roman"/>
          <w:b w:val="false"/>
          <w:i w:val="false"/>
          <w:color w:val="000000"/>
          <w:sz w:val="28"/>
        </w:rPr>
        <w:t>
      Бағаланатын қызметшінің Т. А.Ә.__________________________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4" w:id="18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89"/>
    <w:bookmarkStart w:name="z205" w:id="190"/>
    <w:p>
      <w:pPr>
        <w:spacing w:after="0"/>
        <w:ind w:left="0"/>
        <w:jc w:val="both"/>
      </w:pPr>
      <w:r>
        <w:rPr>
          <w:rFonts w:ascii="Times New Roman"/>
          <w:b w:val="false"/>
          <w:i w:val="false"/>
          <w:color w:val="000000"/>
          <w:sz w:val="28"/>
        </w:rPr>
        <w:t>
      Бағалау нәтижесі: ______________________________</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