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ef7f" w14:textId="11de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Қарасу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26-14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62 826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Карасу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– 2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Карасу ауылдық округінің бюджетіне аудандық бюджеттен берілетін субвенциялар түсімдерінің сомасы 38 327 мың теңге ескерілсін.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14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14 шешіміне № 2 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14 шешіміне № 3 қосымша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Қарасу ауылдық округінің бюджеті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