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40c1" w14:textId="5c94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Казталов ауданының Көктерек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2024 жылғы 25 желтоқсандағы № 26-13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2025 - 2027 жылдарға арналған Казталов ауданының Көктерек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81 277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71 185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- 2 208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2 208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35-10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Көктерек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2024 жылғы 20 желтоқсандағы № 25 – 2 "2025 - 2027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Көктерек ауылдық округінің бюджетіне аудандық бюджеттен берілетін субвенциялар түсімдерінің сомасы 35 726 мың теңге ескерілсін.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13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Көктерек ауылдық округінің бюджеті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Казталов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35-10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13 шешіміне № 2 қосымша</w:t>
            </w:r>
          </w:p>
        </w:tc>
      </w:tr>
    </w:tbl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Көктерек ауылдық округінің бюджеті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13 шешіміне № 3 қосымша</w:t>
            </w:r>
          </w:p>
        </w:tc>
      </w:tr>
    </w:tbl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Көктерек ауылдық округінің бюджеті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