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76145" w14:textId="d4761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Казталов ауданының Ақпәтер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2024 жылғы 25 желтоқсандағы № 26-12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Казталов аудандық мәслихаты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2025 - 2027 жылдарға арналған Ақпәтер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49 263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11 504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37 759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49 410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Казталов аудандық мәслихатының 11.12.2025 </w:t>
      </w:r>
      <w:r>
        <w:rPr>
          <w:rFonts w:ascii="Times New Roman"/>
          <w:b w:val="false"/>
          <w:i w:val="false"/>
          <w:color w:val="000000"/>
          <w:sz w:val="28"/>
        </w:rPr>
        <w:t>№ 35-9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2025 жылға арналған Ақпәтер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Казталов аудандық мәслихатының 2024 жылғы 20 желтоқсандағы № 25 – 2 "2025 - 2027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2025 жылға арналған Ақпәтер ауылдық округінің бюджетіне аудандық бюджеттен берілетін субвенциялар түсімдерінің сомасы 27 907 мың теңге ескерілсін.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Казталов аудандық мәслихатының тұрақты комиссияларына әр тоқсан сайын бюджеттік бағдарламалар әкімшілерінің есебін тыңдау жүктелсін.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2025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 – 12 шешіміне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Ақпәтер ауылдық округінің бюджеті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- Батыс Қазақстан облысы Казталов аудандық мәслихатының 11.12.2025 </w:t>
      </w:r>
      <w:r>
        <w:rPr>
          <w:rFonts w:ascii="Times New Roman"/>
          <w:b w:val="false"/>
          <w:i w:val="false"/>
          <w:color w:val="ff0000"/>
          <w:sz w:val="28"/>
        </w:rPr>
        <w:t>№ 35-9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органдарынан түсетiн 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 – 12 шешіміне № 2 қосымша</w:t>
            </w:r>
          </w:p>
        </w:tc>
      </w:tr>
    </w:tbl>
    <w:bookmarkStart w:name="z3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Ақпәтер ауылдық округінің бюджеті</w:t>
      </w:r>
    </w:p>
    <w:bookmarkEnd w:id="8"/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 – 12 шешіміне № 3 қосымша</w:t>
            </w:r>
          </w:p>
        </w:tc>
      </w:tr>
    </w:tbl>
    <w:bookmarkStart w:name="z3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Ақпәтер ауылдық округінің бюджеті</w:t>
      </w:r>
    </w:p>
    <w:bookmarkEnd w:id="10"/>
    <w:bookmarkStart w:name="z3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