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b4612" w14:textId="19b46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2023 жылғы 27 желтоқсандағы № 12-16 "2024-2026 жылдарға арналған Талдыапан ауылдық округінің бюджеттері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2024 жылғы 14 қарашадағы № 23-16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Казталов аудандық мәслихатының 2023 жылғы 27 желтоқсандағы №12 - 16 "2024 - 2026 жылдарға арналған Казталов ауданының Талдыапан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2024 - 2026 жылдарға арналған Талдыапан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39 166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2 022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37 144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39 642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- 476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476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476 мың теңге."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14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23 – 16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12 – 16 шешіміне № 1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Талдыапан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