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cd4d5" w14:textId="5dcd4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Казталов аудандық мәслихатының 2023 жылғы 27 желтоқсандағы № 12-16 "2024-2026 жылдарға арналған Талдыапан ауылдық округінің бюджеттері туралы"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Казталов аудандық мәслихатының 2024 жылғы 3 қыркүйектегі № 21-12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Казталов аудандық мәслихаты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Казталов аудандық мәслихатының 2023 жылғы 27 желтоқсандағы №12 - 16 "2024 - 2026 жылдарға арналған Казталов ауданының Талдыапан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2024 - 2026 жылдарға арналған Талдыапан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2024 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39 546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2 022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37 524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40 022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- 476 мың теңге: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476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476 мың теңге."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2024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С.Мулдашев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 – 12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 – 16 шешіміне № 1 қосымша</w:t>
            </w:r>
          </w:p>
        </w:tc>
      </w:tr>
    </w:tbl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Талдыапан ауылдық округінің бюджеті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тенге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мемлекеттік тұрғын үй қорының сақталуын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мекендердің санитариясын қамтамасыз 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