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02853" w14:textId="76028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Казталов ауданының Жалпақтал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Казталов аудандық мәслихатының 2024 жылғы 25 желтоқсандағы № 26-9 шешімі.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 - 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Казталов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2025-2027 жылдарға арналған Жалпақтал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төмендегі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165 149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56 862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107 287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180 373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- 15 224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15 224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15 224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Батыс Қазақстан облысы Казталов аудандық мәслихатының 11.12.2025 </w:t>
      </w:r>
      <w:r>
        <w:rPr>
          <w:rFonts w:ascii="Times New Roman"/>
          <w:b w:val="false"/>
          <w:i w:val="false"/>
          <w:color w:val="000000"/>
          <w:sz w:val="28"/>
        </w:rPr>
        <w:t>№ 35-6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еңгізіледі).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2025 жылға арналған Жалпақтал ауылдық округінің бюджет түсімдері Қазақстан Респуликасының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Кодекісіне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,Казталов аудандық мәслихатының 2024 жылғы 20 желтоқсандағы № 25 - 2 "2025 - 2027 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қалыптастырылды.</w:t>
      </w:r>
    </w:p>
    <w:bookmarkEnd w:id="1"/>
    <w:bookmarkStart w:name="z2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2025 жылға арналған Жалпақтал ауылдық округінің бюджетіне аудандық бюджеттен берілетін сувенциялар түсімдерінің сомасы 67 036 мың теңге ескерілсін.</w:t>
      </w:r>
    </w:p>
    <w:bookmarkEnd w:id="2"/>
    <w:bookmarkStart w:name="z2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Жергілікті атқарушы органдарға қарасты мемлекеттік мекемелер ұсынатын тауарлар мен қызметтерді өткізуден түсетін ақшалар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Үкіметі анықтаған тәртіпте пайдаланылады.</w:t>
      </w:r>
    </w:p>
    <w:bookmarkEnd w:id="3"/>
    <w:bookmarkStart w:name="z2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Казталов аудандық мәслихатының тұрақты комиссияларына әр тоқсан сйын бюджеттік бағдарламалар әкімшілерінің есебін тыңдау жүктелсін.</w:t>
      </w:r>
    </w:p>
    <w:bookmarkEnd w:id="4"/>
    <w:bookmarkStart w:name="z2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Осы шешім 2025 жылғы 1 қаңтардан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26 – 9 шешіміне №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2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Жалпактал ауылдық округінің бюджеті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 қосымша жаңа редакцияда - Батыс Қазақстан облысы Казталов аудандық мәслихатының 11.12.2025 </w:t>
      </w:r>
      <w:r>
        <w:rPr>
          <w:rFonts w:ascii="Times New Roman"/>
          <w:b w:val="false"/>
          <w:i w:val="false"/>
          <w:color w:val="ff0000"/>
          <w:sz w:val="28"/>
        </w:rPr>
        <w:t>№ 35-6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еңгізіледі).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107 287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 ,ауыл,кент,ауылдық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қаланың,ауылдың кенттің ауылдық округтің тұрғын үй қорын сақтауды ұйымдастыру.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толық пайдаланылмаған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- 15 224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15 224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 – 9 шешіміне № 2 қосымша</w:t>
            </w:r>
          </w:p>
        </w:tc>
      </w:tr>
    </w:tbl>
    <w:bookmarkStart w:name="z3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Жалпактал ауылдық округінің бюджеті</w:t>
      </w:r>
    </w:p>
    <w:bookmarkEnd w:id="7"/>
    <w:bookmarkStart w:name="z3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тенге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99 762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 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 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 – 9 шешіміне № 3 қосымша</w:t>
            </w:r>
          </w:p>
        </w:tc>
      </w:tr>
    </w:tbl>
    <w:bookmarkStart w:name="z3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Жалпактал ауылдық округінің бюджеті</w:t>
      </w:r>
    </w:p>
    <w:bookmarkEnd w:id="9"/>
    <w:bookmarkStart w:name="z3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тенге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99 762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 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 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