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db8c" w14:textId="046d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ауданының Қайынды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Казталов ауданының Қайыңды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Кайынды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2024 жылғы 20 желтоқсандағы № 25 – 2 "2025 - 2027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Кайынды ауылдық округінің бюджетіне аудандық бюджеттен берілетін субвенциялар түсімдерінің сомасы 32 239 мың теңге ескерілсін.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7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Қайынды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35-4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7 шешіміне № 2 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Қайынды ауылдық округінің бюджеті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7 шешіміне № 3 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Қайынды ауылдық округінің бюджеті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