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d7f5" w14:textId="3e7d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Казталов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төмендегі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Казталов ауылдық округінің бюджет түсімдері Қазақстан Респуликасының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Кодекісіне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№25 - 2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Казталов ауылдық округінің бюджетіне аудандық бюджеттен берілетін сувенциялар түсімдерінің сомасы 64 737 мың теңге ескерілсін.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сйын бюджеттік бағдарламалар әкімшілерінің есебін тыңдау жүктелсін.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Казталов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кұрделі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 шешіміне № 2 қосымша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Казталов ауылдық округінің бюджеті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 шешіміне № 3 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Казталов ауылдық округінің бюджеті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