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cafd8e" w14:textId="dcafd8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Казталов ауданы бойынша 2025-2029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Казталов аудандық мәслихатының 2024 жылғы 20 желтоқсандағы № 25-3 шешімі</w:t>
      </w:r>
    </w:p>
    <w:p>
      <w:pPr>
        <w:spacing w:after="0"/>
        <w:ind w:left="0"/>
        <w:jc w:val="both"/>
      </w:pPr>
      <w:bookmarkStart w:name="z3" w:id="0"/>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Казталов аудандық мәслихаты ШЕШІМ ҚАБЫЛДАДЫ:</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Казталов ауданы бойынша 2025-2029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Мулдашев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аудандық мәслихаттың</w:t>
            </w:r>
            <w:r>
              <w:br/>
            </w:r>
            <w:r>
              <w:rPr>
                <w:rFonts w:ascii="Times New Roman"/>
                <w:b w:val="false"/>
                <w:i w:val="false"/>
                <w:color w:val="000000"/>
                <w:sz w:val="20"/>
              </w:rPr>
              <w:t>2024 жылғы 20 желтоқсандағы</w:t>
            </w:r>
            <w:r>
              <w:br/>
            </w:r>
            <w:r>
              <w:rPr>
                <w:rFonts w:ascii="Times New Roman"/>
                <w:b w:val="false"/>
                <w:i w:val="false"/>
                <w:color w:val="000000"/>
                <w:sz w:val="20"/>
              </w:rPr>
              <w:t>№ 25-3 шешіміне қосымша</w:t>
            </w:r>
          </w:p>
        </w:tc>
      </w:tr>
    </w:tbl>
    <w:bookmarkStart w:name="z8" w:id="3"/>
    <w:p>
      <w:pPr>
        <w:spacing w:after="0"/>
        <w:ind w:left="0"/>
        <w:jc w:val="left"/>
      </w:pPr>
      <w:r>
        <w:rPr>
          <w:rFonts w:ascii="Times New Roman"/>
          <w:b/>
          <w:i w:val="false"/>
          <w:color w:val="000000"/>
        </w:rPr>
        <w:t xml:space="preserve"> Казталов ауданы бойынша 2025-2029 жылдарға арналған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Казталов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Жоспарда мынадай қосымшалар қамтылған:</w:t>
      </w:r>
    </w:p>
    <w:bookmarkEnd w:id="6"/>
    <w:bookmarkStart w:name="z12" w:id="7"/>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7"/>
    <w:bookmarkStart w:name="z13" w:id="8"/>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8"/>
    <w:bookmarkStart w:name="z14" w:id="9"/>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9"/>
    <w:bookmarkStart w:name="z15" w:id="10"/>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bookmarkEnd w:id="10"/>
    <w:bookmarkStart w:name="z16" w:id="11"/>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bookmarkEnd w:id="11"/>
    <w:bookmarkStart w:name="z17" w:id="12"/>
    <w:p>
      <w:pPr>
        <w:spacing w:after="0"/>
        <w:ind w:left="0"/>
        <w:jc w:val="both"/>
      </w:pPr>
      <w:r>
        <w:rPr>
          <w:rFonts w:ascii="Times New Roman"/>
          <w:b w:val="false"/>
          <w:i w:val="false"/>
          <w:color w:val="000000"/>
          <w:sz w:val="28"/>
        </w:rPr>
        <w:t xml:space="preserve">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bookmarkEnd w:id="12"/>
    <w:bookmarkStart w:name="z18" w:id="13"/>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bookmarkEnd w:id="13"/>
    <w:bookmarkStart w:name="z19" w:id="14"/>
    <w:p>
      <w:pPr>
        <w:spacing w:after="0"/>
        <w:ind w:left="0"/>
        <w:jc w:val="both"/>
      </w:pPr>
      <w:r>
        <w:rPr>
          <w:rFonts w:ascii="Times New Roman"/>
          <w:b w:val="false"/>
          <w:i w:val="false"/>
          <w:color w:val="000000"/>
          <w:sz w:val="28"/>
        </w:rPr>
        <w:t xml:space="preserve">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xml:space="preserve">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bookmarkEnd w:id="14"/>
    <w:bookmarkStart w:name="z20" w:id="15"/>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15"/>
    <w:bookmarkStart w:name="z21" w:id="16"/>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w:t>
      </w:r>
      <w:r>
        <w:rPr>
          <w:rFonts w:ascii="Times New Roman"/>
          <w:b w:val="false"/>
          <w:i w:val="false"/>
          <w:color w:val="000000"/>
          <w:sz w:val="28"/>
        </w:rPr>
        <w:t>10-кестесіне</w:t>
      </w:r>
      <w:r>
        <w:rPr>
          <w:rFonts w:ascii="Times New Roman"/>
          <w:b w:val="false"/>
          <w:i w:val="false"/>
          <w:color w:val="000000"/>
          <w:sz w:val="28"/>
        </w:rPr>
        <w:t xml:space="preserve"> сәйкес айқындалады;</w:t>
      </w:r>
    </w:p>
    <w:bookmarkEnd w:id="16"/>
    <w:bookmarkStart w:name="z22" w:id="17"/>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bookmarkEnd w:id="17"/>
    <w:bookmarkStart w:name="z23" w:id="18"/>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bookmarkEnd w:id="18"/>
    <w:bookmarkStart w:name="z24" w:id="19"/>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19"/>
    <w:bookmarkStart w:name="z25" w:id="20"/>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20"/>
    <w:bookmarkStart w:name="z26" w:id="21"/>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21"/>
    <w:bookmarkStart w:name="z27" w:id="22"/>
    <w:p>
      <w:pPr>
        <w:spacing w:after="0"/>
        <w:ind w:left="0"/>
        <w:jc w:val="both"/>
      </w:pPr>
      <w:r>
        <w:rPr>
          <w:rFonts w:ascii="Times New Roman"/>
          <w:b w:val="false"/>
          <w:i w:val="false"/>
          <w:color w:val="000000"/>
          <w:sz w:val="28"/>
        </w:rPr>
        <w:t>
      жайылым алаңдарын жекеленген өріс учаскелеріне бөлу;</w:t>
      </w:r>
    </w:p>
    <w:bookmarkEnd w:id="22"/>
    <w:bookmarkStart w:name="z28" w:id="23"/>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23"/>
    <w:bookmarkStart w:name="z29" w:id="24"/>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24"/>
    <w:bookmarkStart w:name="z30" w:id="25"/>
    <w:p>
      <w:pPr>
        <w:spacing w:after="0"/>
        <w:ind w:left="0"/>
        <w:jc w:val="both"/>
      </w:pPr>
      <w:r>
        <w:rPr>
          <w:rFonts w:ascii="Times New Roman"/>
          <w:b w:val="false"/>
          <w:i w:val="false"/>
          <w:color w:val="000000"/>
          <w:sz w:val="28"/>
        </w:rPr>
        <w:t>
      Әкімшілік-аумақтық бөлініс бойынша Казталов ауданында16 ауылдық округтер, 47 ауылдық елді-мекендер орналасқан.</w:t>
      </w:r>
    </w:p>
    <w:bookmarkEnd w:id="25"/>
    <w:bookmarkStart w:name="z31" w:id="26"/>
    <w:p>
      <w:pPr>
        <w:spacing w:after="0"/>
        <w:ind w:left="0"/>
        <w:jc w:val="both"/>
      </w:pPr>
      <w:r>
        <w:rPr>
          <w:rFonts w:ascii="Times New Roman"/>
          <w:b w:val="false"/>
          <w:i w:val="false"/>
          <w:color w:val="000000"/>
          <w:sz w:val="28"/>
        </w:rPr>
        <w:t>
      Казталов ауданының жалпы көлемі 1 861 581 га, оның ішінде жайылымдық жерлер 1 455 906 га, суармалары жерлер – 401 га.</w:t>
      </w:r>
    </w:p>
    <w:bookmarkEnd w:id="26"/>
    <w:bookmarkStart w:name="z32" w:id="27"/>
    <w:p>
      <w:pPr>
        <w:spacing w:after="0"/>
        <w:ind w:left="0"/>
        <w:jc w:val="both"/>
      </w:pPr>
      <w:r>
        <w:rPr>
          <w:rFonts w:ascii="Times New Roman"/>
          <w:b w:val="false"/>
          <w:i w:val="false"/>
          <w:color w:val="000000"/>
          <w:sz w:val="28"/>
        </w:rPr>
        <w:t>
      Санаттар бойынша жерлер бөлінісі:</w:t>
      </w:r>
    </w:p>
    <w:bookmarkEnd w:id="27"/>
    <w:bookmarkStart w:name="z33" w:id="28"/>
    <w:p>
      <w:pPr>
        <w:spacing w:after="0"/>
        <w:ind w:left="0"/>
        <w:jc w:val="both"/>
      </w:pPr>
      <w:r>
        <w:rPr>
          <w:rFonts w:ascii="Times New Roman"/>
          <w:b w:val="false"/>
          <w:i w:val="false"/>
          <w:color w:val="000000"/>
          <w:sz w:val="28"/>
        </w:rPr>
        <w:t>
      Ауыл шаруашылығы мақсатындағы жерлер – 986 672 га;</w:t>
      </w:r>
    </w:p>
    <w:bookmarkEnd w:id="28"/>
    <w:bookmarkStart w:name="z34" w:id="29"/>
    <w:p>
      <w:pPr>
        <w:spacing w:after="0"/>
        <w:ind w:left="0"/>
        <w:jc w:val="both"/>
      </w:pPr>
      <w:r>
        <w:rPr>
          <w:rFonts w:ascii="Times New Roman"/>
          <w:b w:val="false"/>
          <w:i w:val="false"/>
          <w:color w:val="000000"/>
          <w:sz w:val="28"/>
        </w:rPr>
        <w:t>
      Елді мекен жерлері – 245001 га;</w:t>
      </w:r>
    </w:p>
    <w:bookmarkEnd w:id="29"/>
    <w:bookmarkStart w:name="z35" w:id="3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5006га;</w:t>
      </w:r>
    </w:p>
    <w:bookmarkEnd w:id="30"/>
    <w:bookmarkStart w:name="z36" w:id="31"/>
    <w:p>
      <w:pPr>
        <w:spacing w:after="0"/>
        <w:ind w:left="0"/>
        <w:jc w:val="both"/>
      </w:pPr>
      <w:r>
        <w:rPr>
          <w:rFonts w:ascii="Times New Roman"/>
          <w:b w:val="false"/>
          <w:i w:val="false"/>
          <w:color w:val="000000"/>
          <w:sz w:val="28"/>
        </w:rPr>
        <w:t>
      Су қорының жерлері – 13 414 га;</w:t>
      </w:r>
    </w:p>
    <w:bookmarkEnd w:id="31"/>
    <w:bookmarkStart w:name="z37" w:id="32"/>
    <w:p>
      <w:pPr>
        <w:spacing w:after="0"/>
        <w:ind w:left="0"/>
        <w:jc w:val="both"/>
      </w:pPr>
      <w:r>
        <w:rPr>
          <w:rFonts w:ascii="Times New Roman"/>
          <w:b w:val="false"/>
          <w:i w:val="false"/>
          <w:color w:val="000000"/>
          <w:sz w:val="28"/>
        </w:rPr>
        <w:t>
      Босалқы жерлер – 513 635 га.</w:t>
      </w:r>
    </w:p>
    <w:bookmarkEnd w:id="32"/>
    <w:bookmarkStart w:name="z38" w:id="33"/>
    <w:p>
      <w:pPr>
        <w:spacing w:after="0"/>
        <w:ind w:left="0"/>
        <w:jc w:val="both"/>
      </w:pPr>
      <w:r>
        <w:rPr>
          <w:rFonts w:ascii="Times New Roman"/>
          <w:b w:val="false"/>
          <w:i w:val="false"/>
          <w:color w:val="000000"/>
          <w:sz w:val="28"/>
        </w:rPr>
        <w:t>
      Ерекше қорғалатын табиғи аумақтардың жерлері-96 853</w:t>
      </w:r>
    </w:p>
    <w:bookmarkEnd w:id="33"/>
    <w:bookmarkStart w:name="z39" w:id="34"/>
    <w:p>
      <w:pPr>
        <w:spacing w:after="0"/>
        <w:ind w:left="0"/>
        <w:jc w:val="both"/>
      </w:pP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-15; -35ºС, шілде айында – +25; +39ºС. Жауынның орташа түсімі – 30 мм, ал жылдық – 214 мм.</w:t>
      </w:r>
    </w:p>
    <w:bookmarkEnd w:id="34"/>
    <w:bookmarkStart w:name="z40" w:id="35"/>
    <w:p>
      <w:pPr>
        <w:spacing w:after="0"/>
        <w:ind w:left="0"/>
        <w:jc w:val="both"/>
      </w:pPr>
      <w:r>
        <w:rPr>
          <w:rFonts w:ascii="Times New Roman"/>
          <w:b w:val="false"/>
          <w:i w:val="false"/>
          <w:color w:val="000000"/>
          <w:sz w:val="28"/>
        </w:rPr>
        <w:t>
      Ауданның өсімдік жамылғысы әртүрлі, шамамен қоса алғанда 118 түрлері.Олардың ішінде ең көп тараған түрі ақ жусанды-бетегелілер және ақ жусанды-шөл еркекшөптілер.</w:t>
      </w:r>
    </w:p>
    <w:bookmarkEnd w:id="35"/>
    <w:bookmarkStart w:name="z41" w:id="36"/>
    <w:p>
      <w:pPr>
        <w:spacing w:after="0"/>
        <w:ind w:left="0"/>
        <w:jc w:val="both"/>
      </w:pPr>
      <w:r>
        <w:rPr>
          <w:rFonts w:ascii="Times New Roman"/>
          <w:b w:val="false"/>
          <w:i w:val="false"/>
          <w:color w:val="000000"/>
          <w:sz w:val="28"/>
        </w:rPr>
        <w:t>
      Топырағы ашық-құба, оңтүстікте құмның және сортаң топырақтардың үлкен мөлшері басым.Топырақтың құнарлы қабатының қалыңдығы 40-50 см.</w:t>
      </w:r>
    </w:p>
    <w:bookmarkEnd w:id="36"/>
    <w:bookmarkStart w:name="z42" w:id="37"/>
    <w:p>
      <w:pPr>
        <w:spacing w:after="0"/>
        <w:ind w:left="0"/>
        <w:jc w:val="both"/>
      </w:pPr>
      <w:r>
        <w:rPr>
          <w:rFonts w:ascii="Times New Roman"/>
          <w:b w:val="false"/>
          <w:i w:val="false"/>
          <w:color w:val="000000"/>
          <w:sz w:val="28"/>
        </w:rPr>
        <w:t>
      Ауданда 16 мал дәрігерлік пункттері және 16 мал қорымдары бар.</w:t>
      </w:r>
    </w:p>
    <w:bookmarkEnd w:id="37"/>
    <w:bookmarkStart w:name="z43" w:id="38"/>
    <w:p>
      <w:pPr>
        <w:spacing w:after="0"/>
        <w:ind w:left="0"/>
        <w:jc w:val="both"/>
      </w:pPr>
      <w:r>
        <w:rPr>
          <w:rFonts w:ascii="Times New Roman"/>
          <w:b w:val="false"/>
          <w:i w:val="false"/>
          <w:color w:val="000000"/>
          <w:sz w:val="28"/>
        </w:rPr>
        <w:t>
      Қазіргі уақытта Казталов ауданында мүйізді ірі қара 29110 бас, ұсақ мал 97993бас, 7746 бас жылқы, 73 бас түйе саналады.</w:t>
      </w:r>
    </w:p>
    <w:bookmarkEnd w:id="38"/>
    <w:bookmarkStart w:name="z44" w:id="39"/>
    <w:p>
      <w:pPr>
        <w:spacing w:after="0"/>
        <w:ind w:left="0"/>
        <w:jc w:val="both"/>
      </w:pPr>
      <w:r>
        <w:rPr>
          <w:rFonts w:ascii="Times New Roman"/>
          <w:b w:val="false"/>
          <w:i w:val="false"/>
          <w:color w:val="000000"/>
          <w:sz w:val="28"/>
        </w:rPr>
        <w:t>
      Ауданның кейбір ауылдық округтерінде жеке аулаларда мал басының өсуіне байланысты 125332,0 га жайылымдық алқаптардың жетіспеушілігі байқалады, оның ішінде Казталов ауылдық округінде 13261 га, Жалпақтал ауылдық округінде 29287,2 га, Бостандық ауылдық округінде 7795,8 га, Жаңажол ауылдық округінде 23 743,4 га, Қошанкөл ауылдық округінде 12240,4 га, Көктерек ауылдық округінде 20506,4 га, Қараөзен ауылдық округінде 8691,2 га, Қараоба ауылдық округінде 17773,2 га, Талдыапан ауылдық округінде 2411,2 га, Ақпәтер ауылдық округінде 6074,8 га, Тереңкөл ауылдық округінде 24775,8 га, Қарасу ауылдық округінде 6956,4 га, Қайыңды ауылдық округінде 12157,2 га, Болашақ ауылдық округінде 5310 га, Бірік ауылдық округінде 10851,6 га.</w:t>
      </w:r>
    </w:p>
    <w:bookmarkEnd w:id="39"/>
    <w:bookmarkStart w:name="z45" w:id="40"/>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190-200 күнді құрайды.</w:t>
      </w:r>
    </w:p>
    <w:bookmarkEnd w:id="40"/>
    <w:bookmarkStart w:name="z46" w:id="41"/>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қалыңдығымен тереңдігіне және басқада факторларға байланысты.</w:t>
      </w:r>
    </w:p>
    <w:bookmarkEnd w:id="41"/>
    <w:bookmarkStart w:name="z47" w:id="42"/>
    <w:p>
      <w:pPr>
        <w:spacing w:after="0"/>
        <w:ind w:left="0"/>
        <w:jc w:val="both"/>
      </w:pPr>
      <w:r>
        <w:rPr>
          <w:rFonts w:ascii="Times New Roman"/>
          <w:b w:val="false"/>
          <w:i w:val="false"/>
          <w:color w:val="000000"/>
          <w:sz w:val="28"/>
        </w:rPr>
        <w:t>
      Жеке ауладағы мал басының өсуіне байланысты 125332 га жайылымдық жерлер қажет болып отыр.</w:t>
      </w:r>
    </w:p>
    <w:bookmarkEnd w:id="42"/>
    <w:bookmarkStart w:name="z48" w:id="43"/>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ауыл шаруашылық мақсатындағы және Казталов ауданының қордағы жерлерінен бөлу есебінен ұлғайту қажет.</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w:t>
            </w:r>
            <w:r>
              <w:br/>
            </w:r>
            <w:r>
              <w:rPr>
                <w:rFonts w:ascii="Times New Roman"/>
                <w:b w:val="false"/>
                <w:i w:val="false"/>
                <w:color w:val="000000"/>
                <w:sz w:val="20"/>
              </w:rPr>
              <w:t>жөніндегі үлгілік жоспарға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1" w:id="44"/>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4"/>
    <w:bookmarkStart w:name="z52" w:id="45"/>
    <w:p>
      <w:pPr>
        <w:spacing w:after="0"/>
        <w:ind w:left="0"/>
        <w:jc w:val="both"/>
      </w:pPr>
      <w:r>
        <w:rPr>
          <w:rFonts w:ascii="Times New Roman"/>
          <w:b w:val="false"/>
          <w:i w:val="false"/>
          <w:color w:val="000000"/>
          <w:sz w:val="28"/>
        </w:rPr>
        <w:t>
      1-кесте. Казталов ауданы жайылымдарын жерлердің санаттары бойынша бөлу, мың гектар</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137788,8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118195,9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102398,0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105522,9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141480,1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111365,5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91428,5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146199,1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120090,3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113508,3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112574,0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105700,6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186162,1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157053,7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986671,4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1860581</w:t>
            </w:r>
          </w:p>
        </w:tc>
      </w:tr>
    </w:tbl>
    <w:bookmarkStart w:name="z53" w:id="46"/>
    <w:p>
      <w:pPr>
        <w:spacing w:after="0"/>
        <w:ind w:left="0"/>
        <w:jc w:val="both"/>
      </w:pPr>
      <w:r>
        <w:rPr>
          <w:rFonts w:ascii="Times New Roman"/>
          <w:b w:val="false"/>
          <w:i w:val="false"/>
          <w:color w:val="000000"/>
          <w:sz w:val="28"/>
        </w:rPr>
        <w:t>
      2-кесте. Елді мекеннің жайылымдарын бөлу, 229215,0 мың гектар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Қараоба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Беспішен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Әжібай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Аққурай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Жаңажол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Қараөзен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Көктерек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Оразғали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Қарасу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Талдықұдық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Талдықұдық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Талдыпан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Қайшақұдық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Бейістерек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3-кесте. Жер учаскесіне құқық белгілейтін және сәйкестендіру құжаттары негізінде меншік иелері мен жер пайдаланушылар туралы мәліметтер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 жеке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орналасқан 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Бекматова Сауле Кабдолгалиевна "Камкор"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510703400887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Роза Канапиевна "Даулет"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550101403172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Исмуханов Идият Салауатович "Салауат"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690817300458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Аскар Кайратович "Жаңа 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881202351047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Казиулла Сулейменович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710327301502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Сансызбай Тлепович "Тлеп"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540628300462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Файзуллин Серик Кабдолович "Қабдолла"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730308302558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Джумасултанов Болат Бактыгереевич "Салтанат"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680309301912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Джаскалиева Гулбаршын Баритовна "Ерлік"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650424400105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Кадырбек Сатыбалдиевич "Ахат"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730211300930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Абилхатин Исатай Насырович "Жаңа Тұрмыс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600417301813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Ербол Каинуллинович "Еділбай"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750602300187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 Жанайдар Жанузакович "Армат"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641009301627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Джумагалиева Бакыт Набиевна "Тулеков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850330300784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Мунайдар Хамитович "Мұнайдар"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690508302149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Исмуханов Артур Азаматович "Әлім"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810513301839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Сержан Гарифуллинович "Камал"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670101303676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Кадирбулат Мажитович "Олжас"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681022301764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Жарас Хамитович "Илмаз"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710723400451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Кабдрахов Оспан "Өскен"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390422301207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Тагберлиев Кайрат Болатович "Қайрат"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780711301926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Оразалиева Сайран Максимовна "Сержан"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720214401533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Адилхан Мендиханович  "Әділхан"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970122350506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Айнаш Хамидуллиевна "Мирас"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820822400383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Т.Тулешкалиева "Асылым"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690528402243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У.Ишанова ЖК "Абылай-хан"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641101403481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Б.Молдабеков "Бақытжан"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780723301862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Ерболат Сатыбалдиевич "Бекзат"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Қыдыркешов Қанат Маратович "Заңғар-Бек"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Жаскайрат Сарсенович "Даулетов"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650302301143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Жасмаганбетова Менсулу Куспановна "Зенит"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510603401376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Зайнушев Адилхан Адилжанович "Кайрат"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920306350448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Нурбек "Мерей"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670201301564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Утепберген Ислямгалиевич "Миялы"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561002301097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Курманалиев Дархан Русланович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841028301917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Хайыров Кобланды Жанибекович "Жәнібек"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680418301833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Журасов Достык Шугаевич "Кызылту"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621024301279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Багисова Алия Хамитовна "Багисов"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660828401627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Мустахим Райымбек Мирбекұлы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970602350991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Табигат Капиетович "Али"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640903301832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Мажимов Ермурат Мендибаевич "Мейірбек"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581027300742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Бозымова Айгуль Казбаевна "Игілік ӘЖҚ"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750712402594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Бердыгалиев Нурболат Кадырболатович "Айжанар"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820503302150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Бердигалиев Досболат Менболатович "Қадырболат"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880524302057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Темрешев Абзал Есентаиевич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770610301463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Гульнар Энгельсовна "Алихан"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740807401520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Жагыпаров Асылхан Токкужинович "Асыл-Агро"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741110300897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Дуйсегалиев Сексенбай Ерсултанович "Султан"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621 012 300 919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Салаватов Нуржан Кайратович "Қаршыға"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911016351153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Зайнуллин.Саткали "Ералы"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520916301541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Есболатов Думан Есболатович "Қазанат"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981008350779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Хисметов Бауыржан Ибатович "Жигер"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640103302396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Дженисов Карим Марданович "Акжол"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620123301482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Науханов Казиолла "Достык-2"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550102303429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Нұраев Аманжол Есенгелдіұлы "Наурыз-97"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Казбек "Нурбек"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Гулбану Баянгалиевна "Қосарал"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570507401147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Бекмуханбетов Қайрат Сабыргалиевич "Өркен"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Тлеугалиев Ниеткали Суйнешкалиевич "Мұрадым"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750101308703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Дарын Сейфуллинович "Нұрбол"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760813301739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Шалакашев Амангельды Жиенгалиевич "Жи-дос"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520406300729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Мендыгулов Ермеккали "Сағынжан"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730228301674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Адиев Тимур Сагналиевич "Дулат"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630801301915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Галимжанов Дархан Рахитович "Алтын 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790402301591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 Сабит Билялиевич "Бесоба"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740927301264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Даулетьярова Алмагуль Галимовна "Карим әл-ғани"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750705401657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Райхан Откябрятовна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710710401697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Кожагалиев Максим Максотович "Арай"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590307301226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Елжас Нуржанович "Елжас"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850804300413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Калел Каблакатович "Мирлан"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540522301454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Зайнуллин.Саткали "Ералы" Магзия Кайнулловна Кабиева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520916301541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Баянгалиев Марат Тлеккабылович "Кемелбек"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600104302502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Сағынғали Айсұлтан Айтболатұлы "Алға"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960505351504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Юрий Зарипович "Решат"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731018302019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Оразгали Дисенбаевич "Асыл"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770908301935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Айтасов Исатай "Салимгерей"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590610302073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Нуржан Марсович "Ұлан"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Душаев Шынгыс Энгельсович "Архат"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760818300946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Серик Жардемович "Биарыстан"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710227302524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Кадержан Сахауович "Ноғай"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400108300982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Джалмуханбетов Ерболат Серикбаевич "Бірлес"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811127300875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Шалакашев Ерлан Жиенгалиевич "Есенбек"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681208302268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Жумашев Сулеймен Кадырбекович "Айхан"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601008301802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Зауре Бисенгалиевна "Жақып"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831118401051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Каныбек Касымович "Бақтияр"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Тыныштық Шайдуллинович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Нурлан Есенкельдиевич Ибатов "Ибатов" ИП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Калиевич Сергазиев "Төреғали"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Акылбек Исатаевич "Дәулет" 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Кайленов Сунгат Турарбекович "Турарбек"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Галимова Айша Мендыхановна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Асхат Хакимович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640326301668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Бексултан Мирболатович "Қырман"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800310302287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Гиният Уразгалиевич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710701301959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Сауменов Оралбек "Жулдыз"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820620302345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Изимгалиев Куан Ермекович "Қарағай"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601207301309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Сарбупин Ролан Амангеьдиевич "Аман"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800914301857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Досаханов Нурлан Кабдулович "Адильхан"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690312302143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Тажбай Мендибаевич "Мендибай"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640817301716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Адиетов Мержан Маликович "Мержан"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890714350993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Жарас Ислямович "Жасқанат"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690606301183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Адилхан Мендиханович "Әділхан"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970122350506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Сугралиев Нуркен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670115302317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Байгазиева Айгуль Зияхметовна "Төрехан"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590713400261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Табылдиев Кадим Газезович "Али"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540918300716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Медетов Капиетолла "Төре"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610318302334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Қалімгерей Мирас Сәкенұлы "Бейбарыс"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940425300690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Аккарашев Канат Сапаргалиевич "Аққараш"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750831300431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Шокабасов К "Исмағұл"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580615300914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"Алибай" ЖК М.Кажмеденов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830215300319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И.Рыскалиев ЖК "Шыңғыс"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630628301043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А.Тажиев "Алмат"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Жангелди Батырович "Аскар"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660422300942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Дленов Нурхаш "Сайқұдық"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601009301520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Жумабек Куанович "Кардон"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590626301240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Тамара Каресовна "Кекей"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700525400691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Нурболат Уакитович "Даурен"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730808301270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 Нурлан Урашевич "Дулат"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600927300957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Айбынбек Сакенович "Казталовка"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751111302583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Елентай Хуанович "Куан"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611215301979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Шакуов Нұрхан Айдарұлы "Абылай"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711030301062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Бермагамбетов Махамбет Байшович "Кайнар"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480818300967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 Уразтай Мухитович "Бозой"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490720300024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Рушанов Бигабл "Айжан"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650518300209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Жаскайрат Сарсенович "Даулетов"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650302301143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Бекжан Дуйсекенович "Даурен"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580927301156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Ринат Байтурллинович "Мерлан"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850526302250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Айболат Сагынгалиевич "Сағынғали"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620808300656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Куат "Мейрамбек"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491215301032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Кабылхаир Абзал Нуржанұлы "Нур"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790510400319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Гали Бариевич "Бари"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701118300090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Нурболат Насекенович "Ұялы"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701126300897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Адил Маликович "Ерген"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760706301826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Азаматов Есенболат Хабибуллинович "Майтан"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721224300605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Митанов Радик Жаксылыкович "Нуртаза"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731012300654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08-119-021-154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Серик "Мейрлан"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631121301555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Асан Сагидоллинович "Эльхан"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750201301581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Сундеткали Касимович "Арнұр"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571006301477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Аскар Батырович "Аслан"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710506300732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Асхат Батырович "Мерхат"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790416301895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Кажимова Райхан Максутовна "Жайық"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741115401988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Дускалиева Сауия Маликовна "Асылжан"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460220401411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Газизжанов Досболат Габднасырович "Арсен-13"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630908301144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Нургелды Жумагелдиевич "Айдос"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900416351311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Ринат Тулегенович "Сұңқар"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730321301243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Нурболат Насекенович "Ұялы"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710328301614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Газизуллин Асылбек .Беймбетович "Бико"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961008350140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Сатжан Изимгалиевич "Жумабеков С.И."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881023350781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Жиенгалиев Есенғали Нургелдіұлы "Есенғали"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971117350244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 Куандык Газезович "Айбек"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771117301610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Сағынғали Айсұлтан Айтболатұлы "Алға"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960505351504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Назарбек Асланбекович "ARGYMAQ"</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920627350225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Бермагамбетов Таргын Махамбетович "Айсултан"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741212301374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Салаватов Зангар Маратович "Салауат"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871014301483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 Ержан "Алаша"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660118301264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Жаныбек Асылбек Жаныбекұлы "Жаныбек"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781204300944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Хаирова Гулжанат Галымовна "Қазбек"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810303401754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Талгат Батырович "Нұрхат"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730819300798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Шакелеков Акылбек Кубаидоллинович "Дулат"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690302301686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Нурсултан Зинетоллинович  "Ибатов 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740817301033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Алтынбек Ермуханбетович "Ер-Сыналбек"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721001402114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Абат Гарипуллинович "Ақжол"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741030301385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Куаныш Сансизбаевич "Бірлес"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520106300572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Мурат Медижанович "Ұшкын"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691005300745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Марс Марданович "Талапкер"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720913300281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 Әділет Ержанұлы "Әділет"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940910351512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Жанболат Габитович "Еламан"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691120301481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Сергалиев Уразгали Кабиевич "Ораз"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580929301915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Карагойшин Жусуп Каримович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690728301692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Абдыгалиев Темирболат Ескакович "Мурат"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550811300756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Нугманова Аслу Айтасовна "Асер"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520101413302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Дуйсеков Рыскали Сагынгалиевич "Ақшырақ"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670119401476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Сериккали "Хайдар"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470116300532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Кайыржанов Бекболат "Әлғазы" Кайыржанов Ергазы Бекболатович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600106301307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Кайбушева Елизавета Халиуллиевна "Ақбота"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690406401172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Марлен Дуйсенбаевич "Арсен"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681220301116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 Куандык Каримович "Өмірзақ"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700811302190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Еркин Сатанович "Сатан"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660426301090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Бултыков Сейтболат Сакыпкалиевич "Нұртас"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600327300310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Талпақов Асет Ихсанович "Ихсан"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550101309988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Танауов Мендихан Нугманович "Әділжан"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540212300311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Шадьяров Жаксылык Егизович "Нұрбақыт"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650617300891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Бекжан "Бауыржан"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481215301523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Утюллина Замзагуль Сатыбалдиевна "Аңсар"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810902400237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Дуйсекова Гульнара Бакытжановна "Жолай"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801121400084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Абзал Максимович "Ғалым"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830524300973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Бейсов Мейрам Оразович "Мадияр"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721108301850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Джампейсов Еркебулан Тулегенович "Ерке"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890719351136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Акболат Узакович "Азамат"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700912301429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Хамидоллин Данияр Тельманұлы "Нұрперзент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940909351170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Қуаныш Мерекеұлы "Ер-Қанат"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920528301813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08-119-025-354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Айнур Сапаргалиевна "Қошпан"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770925400232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Шадьяров Талгат Егиович "Нұр-Заман"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630505302230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Музаппаров Мутиголла Сурамысович "Мирас"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610802302231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Кабдреш Закариянович "Кенжеғали"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750125301955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Каратаев Бекжанович "Ақжүніс"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870610301798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Бултихов Жадигер Аманжолович "Ерасыл"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820283300683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Кисметов Амангельды Атауллинович ЖК "Султан"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900615350068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Булкайрова Улжан Насибуллиевна ЖК "Булкайрова У.Н"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730520400421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 Куаткали Мусинович "Бектас"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Маштаков Тарих Сыдихович "Бесқасқа"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Нурлан Камешович "Коктем"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790212301509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Таспихов Мурзагельди Сатыбалдиевич "Ажкей"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650518300744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Гайса "Карасу"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701020302580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Салыхов Акылбек Амантаевич "Бекбау"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830712300806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Кажгалиев Баянгали "Нураман"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540322301566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 Нурбек Галимович "Нурбек"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850722303006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Умирбек Галлемович "Жигер"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761012301707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Энгельс Кенжегалиевич "Кенжегали"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461106301130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Ханат Аманкелдиевич "Нұрхат"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690601301562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Салыхова Алуа Жанболатовна "Мирбол"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800608402035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Жакатаев Сабыржан Кайырлиевич "Даулет"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741211301963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Ажгалиева Дидар Матаевна "Даулет"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640920401405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Кабылтайев Елжан Максутович "Ақтал"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700914301300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Есенгелди Хажмуратович "Ханжымурат"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720915301318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Мажимова Асылай Мендибаевна "Хайнешов"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710329401824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Бигалиев Марат Калиевич "Рустам"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551217301004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Нурболат Бактыгереевич "Жанболат"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730620301754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Нурлан Токжанович "Тоғжан"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691017300621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Меңдіханұлы.Дархан "Балауса-02"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820528300309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Бимбет Хабиболлинович "Самал"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701219301088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Митанов Абылай Касимович "Әлмырза"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620109301882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Аткешов Аскар Айбулатович "Нұрдәулет"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651014301656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Батыргалиева Гульнар Есболатовна "Шаттық"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860130401723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Мирлан Оразбаевич "Оразбай"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771229300215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Ерманова Айнагуль Муратовна "Даулет"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850219403028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Даурен Чапаевич "Керей"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690325301413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Альберт Сисенгалиевич "Нұрасыл"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Шынболат Копболсынович "Амир"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580117300184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Бердыгалиев Айтболат Кадырбулатович "Бердыгалиев"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611126301281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Хусанов Жумакирей Кубасович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620511301471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Нурсафин Даулеткерей Масалимович "Даулет"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630819300608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Кенжина Дина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450309400415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Катуов Избасар Дюсенгалиевич "Ұлан"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650515301736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08-119-028-078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Супыгалиев Ахмет Тпеменович "Есей"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551224300916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Абугали Тлеугалиевич "Кең 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700728301518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 Батырбек Газизович "Жалғас"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711028301577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08-119-028-076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Бактыяров Асхат Жаскайратович "Жасқанат"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551009301033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08-119-027-081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Әділхан Нурболатұлы Наби "Наби аулети"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10625550861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Сисенгали Кужакович "Сая"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620220302884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Темрешев Абзал Есентаиевич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770610301463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Муктарова Бакытканым "Аслан"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630401404179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 Малик Муханбетович "Мажит"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700920300226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Джузбаева Длдаш Амандыковна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510201402785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Аксалов Жанболат Суюншович "Жалдықара"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760220302347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Кушекенов Нұркайыр Жумабаевич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520308301724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Ғиният Ерлік Нұрбекұлы "Ғиният"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920904301381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Дурленов Базарбек Базарбаевич "Жалғас"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750101311109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 Кайдар "Үміт"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720217301945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Айгали Тлеугалиевич "Шапағат"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660710300660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Тукпанов Арыстан Сергеевич "Saryozen"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850314300856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Бөкеев Шыңғыс Әнуарбекұлы "Шыңғыс"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010720550868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Аян Бигалиевич "Нұртілек"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970526350463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Эрнст Рафаилович "Рафаэль"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701213300245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Табылдиевич Мадемилов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Жексенгалиевич Бупешов "Аружан"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 Махсотович Какимов "Мұрагер"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Нуржамал Бактыгалиевна "Рустем"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640620401672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Мереев Жамбул Искакович "Мерей"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550929300996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 Акан Калимоллович "Алмас"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660101312148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 Бауыржан Азенкабылович "Айнаш"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780703303502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Қожбанов Сырым Сулименович "Сырым"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690901302254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Тулеген Жексенович "Асхат"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590316301483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Медет Аскарович "Медет"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770717301759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Ташетов Мунайдар Курмашович "Мұрагер"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630909302049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Хамит Камарович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530223301794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 Камиль Мансурович "Зухра"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741108302119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Нурболат Капиетович "Қапиет"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690629301078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Амирешев Амангелди Жумагереевич "Нұрлыбек"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540425302059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Казбек Турсынгалиевич "Тұлпар"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720101302421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Уасила Кожановна "Абзал"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510610401959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Ерболат Айтболатович "Айболат"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590101314426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Тлек Мендиканович "Мендіхан"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831224302258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Болат Есимович "Есім"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580218402106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Мержан Досболатович "Табын"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820813301366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 Канат Сатуович "Ақнұр"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600303301427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Жанибек Сатуович "Ғұмыр"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750209302098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Сунгат Бакытович "Ералхан"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700705302273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Макатова Шолпан Узакбаевна "Жомарт"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650525402913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Хафезова Калима Сериковна "Айдос"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661014401268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Ахметкереев Жанболат Жасуланович "Мақсат"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860213301956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 Мендыхан Ершович "Алихан"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761125301701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Жумалиева Сулушаш Маратовна "Асыл Мирас"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730123401570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Бекет Кадерович "Бекет"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720820301284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Рауан Бактигалиевич "Бақытжан"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730303300356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Залиев Бакыткерей "З.Руслан"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560407301412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Тлепберген Ахмеджанович "Жұмабек"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630422300709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 Бауыржан Муратович "Бердалиев"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720809301096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Салим Гинаятуллинович "Толқын"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650825302363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Абуова Мендигуль Насипкалиевна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850121400912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Адилет Узакбаевич "Аружан"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661125301413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Улянов Куаныш Утешович "Нұрдәулет"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810213302261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Даулет Гадилович "Асанхан"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880616302275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Сансызбай Жасмуканбетович "Ағайындылар"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640207300563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Кадыржан Серикбаевич "Әлтеке"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850515300701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Есенгелди "Айбар"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620901300651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 Зинат Самиголинович "Баетов"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780428301726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Бақыткерейұлы Ерлан "Ер Төре"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920802350404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 Парижанович "Азамат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800613300802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Женис Канаткалиевич "Джумагалиев"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880509302134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Хафизова Ая Мугазовна " Ырыс"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790804401296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Тулеугалиев Батырбекович ЖК "Бекжан"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940207350611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Акылбек Фатихоллинович "Мерей"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770315302167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Маркс "Ислам"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560922300404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"Айғанша" Нысынбаев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641001301594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Асылбек Жулаевич ЖК "Ораз"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Уралбек Кажымуратович "Жана-жол"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Абугалиев Мендибек Канаткалиевич "Қанатқали"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681102300710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Турсынгалиев Алтынбек Сагынгалиевич "Алтынбек"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690902302081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Рыскалиев Бауыржан Казиевич "Артур"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550330300365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Темирханов Жасулан Мутигуллинович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770807301807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Кожыров Жаныбек Нурболатович "Нурболат"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730131301657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Татпанов Турарбек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540914300110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Теміржанов Манас Қуандықүлы "Қожа"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911031350602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Суюншкалиева Бакыт "Бақыт"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490120402858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Есказиев Жаксылык Батырович "Аралбай"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440402300026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Курман Усагалиевич "Сенім"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740107300223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Мухамбеткалиев Набл Ахатович "Жамали"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581121302175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Ихсанова Мунира Каирлиевна "Тама"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521205401822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Ажкеев Нұрлан Рамазанович "Азамат"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580330301646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Самигали "Самиғали"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320101315648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Стамгазиев Алибек Турсынгалиевич "Мералі"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640618301249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Габидуллин Малик Гилымханович "Ғилымхан"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741122301513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Ермуханбетов Азамат Мухтароович "Мөлдір"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730901303103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Турсынгалиев Ахмедияр Амирханұлы "Жайық"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640617301838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Избасарова Фатима Салахиевна "Фатима"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430520401922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Бузаубаков Сапиулла "Сержан"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631119301653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Алибек Сагындыкович "Ниеткабыл"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560901302941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Сарсенгалиев Елубай Едресович "Аязбек"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820412302324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Узак Адиетович "Айка"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650818300755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Дауетов Аскар Кайсокович "Дауетов"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700218301347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Алибек Конырбаевич "Әлібек"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350119300504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Хамидуллин Самат Марксович "Мейрамбек"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850904302205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Казбек Сисенович "Гүлнұр"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830808302636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Адилгереев Айболат Хайруллинович "Мырзабек"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710802301383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Сундетова Клара Жумашевна "Бастау"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540506402055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Кожиров Алибек Нурбулатович "Бақыт"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670115302763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Абулхаирова Жанар Сагидоллаевна "Bekmirza"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780505402089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Кожыров Руслан Нурболатович "Тама"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760525302781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Рафихович Кенжегалиев "Берик" 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Насибуллин Абылай Дәуренұлы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920905350127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Хайрлиева Жаныл Сериковна "Жанболат"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820702401359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Ербулат Таскалиевич "Нұрлы"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640129301726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Орынбай "Бестентек"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581105302069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Гиззатова Зоя Сериккалиевна "Оралхан"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810507400011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 Акылбек Утегенович "Утеген"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Жанболат Таскалиевич "Темирболат"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650326301322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Естай Зинуллаевич "Қашқар"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770413301895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Рустем Зиннулаевич "Есбатыр"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721116300360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 Сансызбай "Еламан"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741220302544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Чекаев Бахытжан Хайдарович "Бактияр"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860405300743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 Манарбек Утепович "Наурыз"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780224302421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Ерлан Есполович "Сарымсақ"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640101316751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Нұржанов Талгат "Архат"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Ерешов Абай "Ағайын"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760429300426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Дүйсенгалиев Бақтығали "Дауылбай"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511215301244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Дюсен Избасарович "Мыңжасар"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600613301571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Жумагелды Кыдырович "Әлішер"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650615302596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Зейнолла Мирас Бақтығалиұлы "Төре"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 Избасар Булатович "Молдагалиев"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830620301217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 Жумагул Рахметоллаұлы "Бекбол"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580918300565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Сатканов Асылжан Мендиханович "Әлішер"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831102301741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Ержан Ермекович "Абылай"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730407302010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Даукенов Манарбек Асқарұлы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740706301911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Султашева Айгул Ахметкалиевна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Салтанат Кадыргалиевна "Үркер"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750528402366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Нуфтуллин Жансерик Рухоллаевич "Алина"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800611300227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Нигматуллин Тыныштык Сапиуллинович "Бақтылы"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921114301092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Ахшолов Талапкали Насипкалиевич "Аяу"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621001302453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Даукенов Нурлыбек Асхарович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711011301891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Канат Булатович "Тұлпар"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861016301988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Жаксылык Бахытжанович "Жақсылық"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570325301766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Айдын Талапұлы "Өрлеу"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840512301016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Муханғалиев Қазбек Қажығалиұлы "Мусет"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931001351680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Светлана Мажитовна "Нұржігіт"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650213400564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Мурзашева Ануш Сергеевна "Мурзашев"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760420402777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Жумабай Ескендирович "Бақан"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640620302416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Кажгереев Мереке Нигметуллинович "Жанерке"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760301302585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Алдашев Арсен Нурланович "Алтынбек"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850811302597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Мергенова Элиуза Сагиндыковна "Ис-нур"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841116401924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Ушанова Жанылганым Губашевна "Ауыл-Агро"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601231400635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 Абзал Ниетжанұлы "Ниетжан"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720314301362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Нәсіпқалиев Абылай Ерғалиұлы "Нәсіпқали"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950726351950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Лукпанова Фариза Сансызбаевна "Сұңқар"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870511402151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Салауат Жасталапович  "Рахметов"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691025302215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Сабиркулов Аслан Талапович "Ерасыл"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Чекаев Кабдулла Сулейменович "Тумар"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Азамат Касымович "Қасым"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830313301280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 Данияр Адиетұлы "Махатов"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950720350444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Шамшиденов Уалихан Темиржанович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720111301666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Гилым Нургалиевич "Алпамыс"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831218301475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Гани Лукпанович "Ер-Бауыр"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600620303170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Мерей Нұрболатұлы "Ақжол"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950813350549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Койшекенов Аманжол Тулеугалиевич "Жадыра"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621008301866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Ержан Жардемович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720701302077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Руслан Самигуллинович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671015301259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Жайлаубаев Анарбек Толегенович "Толеген"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680808350702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Какалов Айболат Конысбаевич "Конысбай"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670910302359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 Сержан Газизович "Ғазиз"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650327301000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Кажиев Кайржан Жанайдарович "Заманбек"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670305301553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Қабдолов Силаш Сертаевич "Оралбек"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640321301680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Гизатов Ерболат Жуматаевич "Сержан"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600316301438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Канагат Капиетович "Қасиет"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750601301813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Руслан Самигуллинович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671015301259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Кабдолов Орынгали Сертаевич "Бекзат"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661209301300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Шайтов Баубек Канатович "Саябек"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690912302264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Талғат Зайұлы "Зай"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591120302111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Қайырболатұлы Айдын "Аймаш"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Жармаков Бекмырза Темирболатович "Бекмырза"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761004302355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Карагойшин Токсанбек Тастемирвоич "Хатимолла"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600223303479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Сафин Марат Мутиголлинович "Оралбек"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740809301436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Шокпаров Айболат Егинбаевич "Мурагер"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660414302063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Жасантай Жексенович "Бакдаулет"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760109303054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Тимур Фазылович "Жігер"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651020301629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Данияр Иманович "Иман"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740113301353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Ербол Утегенович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920508301418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Суншалиев Сагындык Кайдарович "Алға қазақ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610920300524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Турегалиев Жумагул Тулеугалиевич "Мамай"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611103301345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Есекеев Жамбыл Есболович "Жандос"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771204301960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Абужалитова Жазира Талгатовна  "Бекнұр"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860908400615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Темирболат Саликович "Фазыл"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611205303089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Какалов Кадырболат Конысбаевич "Ерген"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690123302423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Мұсаев Санжар Маратұлы "Диас"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920624350378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Куанышкалиева Кунзира Бактыгалиевна "Саян"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770925401092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Кабдыкаликов Нурлыбек Маликович "Алға"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790818301464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Асылболат Тасжанович "Қадыр"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860510301702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Абилхаиров Нурбек Мендешович "Нурбек"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710624300417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Неғметуллин Алмас Қанатұлы "Бөкес"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910510351097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Закарина Ансаганым Сенбиевна "Армат"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830410451351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Самғат Болатұлы "Самғат"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951006351047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Мақпозов Мұратбек Әлібекұлы "Мақпозов"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920514351239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Муштанова Дарига Газизовна "Сәлима"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540313401989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Сансызбайұлы Қазбек "Сансызбайұлы Қазбек"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940215351059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Елеусинов Оралхан Набикулович "ОЕН Киров"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820705301705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Садыров Нурболат Торемуратович ЖК "Батыс"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841017302422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Темірболатов Ж. "Ажкеев"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950331351071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Дуйсакова Динара Есенгельдиевна "Altynzer"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Темірболатов Нұрқайыр Нұрланұлы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670513301858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Набиуллин Ұлан Асқарұлы "Аяна"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920314351033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Медет Маратұлы "Арлан"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Берик Ермекович "Берік"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780712301644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Сипенов Малик Хисметович "Алпамыс"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670715301638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Махашева Гулжанат Ескендировна "Телман"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590809402379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Қадырғали Қанатұлы "Сайлау"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720922301625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Бергеналиев Турарбек Кадргалиевич  "Ербауыр"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621201302605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Нүрпейсов Борис Каршигинович "Оралбай"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571207301142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Хайров Нуржан Турдыкулович "Тұрдығали"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760912301777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 Жайык Хайыргалиевич "Қадем"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890615350390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Жомарт Аскарович "Жомарт"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800908301933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Алдамжаров Курмангазы Айткалиевич "Мадияр"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581026301140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 Даурен Темирович "Дильяра"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820610302320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Жанболат Айтжанович "Сұңқар"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750513300619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 Абдрахим Ислямгалиевич "Қанат"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560329301171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Қажғалиев Серік Амандықұлы "Арсен"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910610351695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Аубекиров Мурат Адилханович "Адилхан"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720214300529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Жасқайратов Арман Жасталапұлы "Алишер"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880219302397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Тырнабаев Серик Муфтиевич "Расул"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731001301652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Айбек Маликович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850214302630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Марат Мустафейвич "Алаша"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761022301967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Нургул Калиевна "Айхан"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710507401495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Шналиев.Азамат Уразбаевич "Азиза"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770122302009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Туменов Губайдулла Зинуллинович "Нұрғали"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711215301840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Альберт Макасович "Әділет-Дәулет"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860711300477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Мейрамбек Марданұлы "Қолғанат"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940923350515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Казкеев Нұрлыхан Дарханұлы "Ералхан"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970816351061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Идресов Дамир Талапович "Мансур"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851128300674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Туменов Артур Насибуллаулы "ILAN.Z."</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831213300350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Берік Серикович "Сержан"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540108400661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Жандауова Жанар Нурлановна "Жандауова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760118402021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Негмеджан Оразович "Тлек"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690301302440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Мадина Ерлановна ЖК "Алихан"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750422400581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Шналиев Сулеймен Утегенович "Азат"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680523300678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Мукамбеткалиев Есболат Утегенович "Айсултан"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710708302241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Қисметов Ақтілек Мәлікұлы ЖК "Ақтілек"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940917351322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Мендигазиев Серик Аскерович "Әмір"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850517300235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Айшиков Шалкар Исатаевич "Ақназар"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720114302125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Уразаева Фариза Тулегеновна "Нұртілеу"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910602451717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Нурмышова Гулдаурен Жумабаевна "НұрСана"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860227400336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Кадргалиев Мейрам Асылбекович "Мержан"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870307301225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Елубай А. "Айболат"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950830351728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Жұмалиев Арман Замирұлы "Тана"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901021351278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Медет Набибуллинович "Медина"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Жомарт Аскарович "Жомарт"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Идресов Дамир Талапович "Мансур"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Давлеткалиев Саят Сабырович "Саят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740208303148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Мейрамбек Марданұлы "Қолғанат"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Аябалиев Дархан Кадиралиевич "Асқар"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791109301709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Базаргалиев Аскар Насенович "Жаппас"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680818301154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Акмурзин Ержан Булатович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640722300672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Габди Газизович "Еламан"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600707300712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Адиет "Адиет"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640426300514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Жанторе Жанибекович "Нурым"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721120302231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Тапауов Жолдыбай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510501303956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Уразай Мухамбетович "Мұхамбет"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680101304953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Карекенова Нуржамал "Сағынгерей"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550312401708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Бергалиев Абат Губайдуллинович "Нұр"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640412301135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Канатов Ермек Борисович  "Муслим"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680516300907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Аксиев Талап Сериккалиевич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701009300938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Артыгалиева Гульшат Бекетовна "Бекет"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380801301139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Мергенгали Койшыбаевич "Мерлан"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600911300840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Турбаев Азамат Серикович "Азат"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660327300966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Есет Жаныбекович "Аман"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690106301036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Қалиулла Губайдуллинович "Қарагер"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730222302055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Ербулат Шамуратович "Бексултан"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631207301770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Марат Галимович "Ғалым"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830609301478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Абдушев Женис Сисенович "Сейсенбі"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810509302538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Талгат Рахымович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811122302260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Арыстангалиев Сансызбай Насибуллинович "Ералхан"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801020300118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Шаймерден Оразович "Қоңырат"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660115303145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Жубатов Талгат Нариманович "Аман"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630612300990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Анар Мерекеевна "Ислам"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820605401490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Айгалиев Казбек Маратович "Марат"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880103302236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Аябалиева Сая Кадиралиевна "Арнұр"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780616401728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Ахмет Газизович "Аман"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740114301031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Зияда Максутовна "Есбол"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540401400246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Турарбек Жусипович "Жүсіп"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850622302183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Нургали Кабдыгалиевич "Ақмаржан"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760428350645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Бекболат Есболатұлы "Бекболат"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920518350956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Төрәлиев Нұралы Қәдірәліұлы "Нұралы"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930408301189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Жанбршиев Батырбек Хайыргалиевич "Батырбек"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591222300803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Куаныш Талапович "Куаныш"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711006301294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Нурлыбай Жолдыбаевич "Бауырлар-НАРМ"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770403302422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Ербулатов Манарбек Жумагеревич "Достар"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870101301710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Кажиев Мейрам Кайржанович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890506350922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Қожаев Сержан Таңатарұлы "Ислам"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910312351576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Аскар Мухамбетович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740410301170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Кайбалиев Сагидулла Гизатуллинович "Аңсар"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880611301973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М. "Қадірәлі"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830426301364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Серікұлы Аманбек "Тама"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Талдыапан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Дюсенгалиев Жасулан Тауасович "Жасұлан"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701021301498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 Бауыржан Сапашевич "Асхат"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681205302172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Сапашев Асхат Бауыржанұлы "ULY DALА"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951029351538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Талгат "Перизат"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550320303008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Мурат Хамзинович "Қамқор"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651220300340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 Абдрахим Ислямгалиевич "Қанат"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560329301171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Аида Бекзатовна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940126450231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Утегулов Бейбит Каримович "БейНазАр-Б"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681225301699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Абиева Алтын Султангереевна "Азамат"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820816301603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Габдулова Гульжиян Ахметовна "Сайлаубай"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510123401061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Кобланова Насима Хамидоллаевна "Магжан"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371215401458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Коржимбаев Талгар Мадьярович "Данияр"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580807300948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Мухамбеткалиева Гульбану Нигметовна "Малика"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551223400253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Мухангалиев Талигат Сапашевич "Талиғат"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651215301563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Канат Булатович "Тұлпар"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861016301988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Азамат Кабыраевич "Бақытжан"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800526302707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Максутова Нурайша Хайргалиевна "Нұрбол"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691208402018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Жасболат Салекенович "Гауһар"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701021302397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Доснұр Махамбетұлы "Жасмина"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890307350861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Самат Утепбергенович "Байбақты Сүгір"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820901302312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Ахмурзин Ерсайын Марванович "Ерғай"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610814301645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Сарсимов Мереке Сагингереевич "Нұр-Сер"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591108300655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Арсен Тимурович "Ар 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880917301808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Тулемесова Капия Турарбековна "Нұрсұлтан"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550122402139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Сапашев Адилет Талигатович "Адилет"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20101551081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Самат Хамзаұлы "ЕрҚожа"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740124300484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Қабатов Мейрамбек Аманғалиұлы "Алинур"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Тимур Есенович "Шұғыла"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Дастан Тимурұлы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Ерсултан Саматұлы "Порт-Артур"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961228350424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 Тимур Асылбекович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901214351019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Светлана Илеуовна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Мурадим Исатаевич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710919300897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Мұратов Азамат Мәлікұлы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981109350272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Кумар Файзуллинович ТОО "Кулагер"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990240009629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Қанат ЖШС "Arman Dala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Тимергалиев Руслан Мухамбетович ТОО "MAMAT Agro"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220640011775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Үбния Марс Едігеұлы ЖШС "ЕДІГЕ-АГРО"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Айболат Аскарович ЖШС "Нұрсай-Агро"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Алтынбек Илиясович ЖШС "Бакытжан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Дархан Нариманұлы ЖШС "Болат-Агро"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Адыль Хазиоллинович ЖШС "Қ&amp;Р МҰРА"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Сабыржан Каиржанович ТОО МБС "Жайық"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090340018128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Горовой Сергей Максимович ТОО "Мясная индустрия"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180940007501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Нурлан Александрович ТОО "Qazaq uly dala"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190440023278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 Нурлан Нурмуханович ТОО "Перспектива Кан"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990940001718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Байсултан Айбынбекұлы "АЙБЫН АГРО" АШӨК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Досаханов Нурлан Кабдулович СПК"Нұр-Досхан"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170140006749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Манарбек Есенболатович СПК "Қошанкөл.kz"</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160640019896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Рафих Райымбек Аянұлы "MR.KAR.Co" 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 Кайырлы Ержанович СПК "Киров-Атамекен"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170140007251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Уалиоллаевич Абешов "Жаңа Құрылыс-Нұрсай" АШӨК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Орынбек Жаскайратович Бактыяров "Нұрсай ауылы" 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Кайратович Салаватов "Беспішен шаруа" өндірістік кооператив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Адилгереев Сабиржан Бауыржанович СПК "Сабиржан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180440040395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Н.Ажгалиева "Асет-Жаңатаң" АШӨК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В.Ашимова "Дауымшар" АШӨК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200340026739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295094,2</w:t>
            </w:r>
          </w:p>
        </w:tc>
      </w:tr>
    </w:tbl>
    <w:bookmarkStart w:name="z54" w:id="47"/>
    <w:p>
      <w:pPr>
        <w:spacing w:after="0"/>
        <w:ind w:left="0"/>
        <w:jc w:val="both"/>
      </w:pPr>
      <w:r>
        <w:rPr>
          <w:rFonts w:ascii="Times New Roman"/>
          <w:b w:val="false"/>
          <w:i w:val="false"/>
          <w:color w:val="000000"/>
          <w:sz w:val="28"/>
        </w:rPr>
        <w:t>
      4-кесте. Жайылымдарды бөлу</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Қараоба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Беспішен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Әжібай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Көпкүтір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Аққурай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Жаңажол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Қараөзен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Көктерек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Қарасу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Талдықұдық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Талдыпан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Қайшақұдық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5" w:id="48"/>
    <w:p>
      <w:pPr>
        <w:spacing w:after="0"/>
        <w:ind w:left="0"/>
        <w:jc w:val="both"/>
      </w:pPr>
      <w:r>
        <w:rPr>
          <w:rFonts w:ascii="Times New Roman"/>
          <w:b w:val="false"/>
          <w:i w:val="false"/>
          <w:color w:val="000000"/>
          <w:sz w:val="28"/>
        </w:rPr>
        <w:t>
      Ауыл шаруашылығы жануарларын жаю үшін 125332,0 мың гектар жайылым қажет.</w:t>
      </w:r>
    </w:p>
    <w:bookmarkEnd w:id="48"/>
    <w:bookmarkStart w:name="z56" w:id="49"/>
    <w:p>
      <w:pPr>
        <w:spacing w:after="0"/>
        <w:ind w:left="0"/>
        <w:jc w:val="both"/>
      </w:pPr>
      <w:r>
        <w:rPr>
          <w:rFonts w:ascii="Times New Roman"/>
          <w:b w:val="false"/>
          <w:i w:val="false"/>
          <w:color w:val="000000"/>
          <w:sz w:val="28"/>
        </w:rPr>
        <w:t>
      234260,0 мың гектар алаңды алып жатқан көпшілікпай даланатын жайылымдарда 134922 мал басы жайылады, 0 мыңгектар алаңды алып жатқан шалғайдағы жайылымдарда 0 мал басы жайылады.</w:t>
      </w:r>
    </w:p>
    <w:bookmarkEnd w:id="49"/>
    <w:bookmarkStart w:name="z57" w:id="50"/>
    <w:p>
      <w:pPr>
        <w:spacing w:after="0"/>
        <w:ind w:left="0"/>
        <w:jc w:val="both"/>
      </w:pPr>
      <w:r>
        <w:rPr>
          <w:rFonts w:ascii="Times New Roman"/>
          <w:b w:val="false"/>
          <w:i w:val="false"/>
          <w:color w:val="000000"/>
          <w:sz w:val="28"/>
        </w:rPr>
        <w:t>
      5-кесте. Қосымша қажет етілетін жайылымдар</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39759,6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370833,7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21735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w:t>
            </w:r>
            <w:r>
              <w:br/>
            </w:r>
            <w:r>
              <w:rPr>
                <w:rFonts w:ascii="Times New Roman"/>
                <w:b w:val="false"/>
                <w:i w:val="false"/>
                <w:color w:val="000000"/>
                <w:sz w:val="20"/>
              </w:rPr>
              <w:t>жөніндегі үлгілік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0" w:id="51"/>
    <w:p>
      <w:pPr>
        <w:spacing w:after="0"/>
        <w:ind w:left="0"/>
        <w:jc w:val="both"/>
      </w:pPr>
      <w:r>
        <w:rPr>
          <w:rFonts w:ascii="Times New Roman"/>
          <w:b w:val="false"/>
          <w:i w:val="false"/>
          <w:color w:val="000000"/>
          <w:sz w:val="28"/>
        </w:rPr>
        <w:t>
      Нысан</w:t>
      </w:r>
    </w:p>
    <w:bookmarkEnd w:id="51"/>
    <w:bookmarkStart w:name="z61" w:id="52"/>
    <w:p>
      <w:pPr>
        <w:spacing w:after="0"/>
        <w:ind w:left="0"/>
        <w:jc w:val="both"/>
      </w:pPr>
      <w:r>
        <w:rPr>
          <w:rFonts w:ascii="Times New Roman"/>
          <w:b w:val="false"/>
          <w:i w:val="false"/>
          <w:color w:val="000000"/>
          <w:sz w:val="28"/>
        </w:rPr>
        <w:t>
      Жайылымдарды геоботаникалық зерттеп-қарау мәліметтері</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алқаптардыңЖіктемесі бойынша және түсініксөз бойынша шифрлар,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шабылатынжайылым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 w:id="53"/>
    <w:p>
      <w:pPr>
        <w:spacing w:after="0"/>
        <w:ind w:left="0"/>
        <w:jc w:val="both"/>
      </w:pPr>
      <w:r>
        <w:rPr>
          <w:rFonts w:ascii="Times New Roman"/>
          <w:b w:val="false"/>
          <w:i w:val="false"/>
          <w:color w:val="000000"/>
          <w:sz w:val="28"/>
        </w:rPr>
        <w:t>
      Кестенің жалғасы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w:t>
            </w:r>
            <w:r>
              <w:br/>
            </w:r>
            <w:r>
              <w:rPr>
                <w:rFonts w:ascii="Times New Roman"/>
                <w:b w:val="false"/>
                <w:i w:val="false"/>
                <w:color w:val="000000"/>
                <w:sz w:val="20"/>
              </w:rPr>
              <w:t>жөніндегі үлгілік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65" w:id="54"/>
    <w:p>
      <w:pPr>
        <w:spacing w:after="0"/>
        <w:ind w:left="0"/>
        <w:jc w:val="both"/>
      </w:pPr>
      <w:r>
        <w:rPr>
          <w:rFonts w:ascii="Times New Roman"/>
          <w:b w:val="false"/>
          <w:i w:val="false"/>
          <w:color w:val="000000"/>
          <w:sz w:val="28"/>
        </w:rPr>
        <w:t>
      Нысан</w:t>
      </w:r>
    </w:p>
    <w:bookmarkEnd w:id="54"/>
    <w:bookmarkStart w:name="z66" w:id="55"/>
    <w:p>
      <w:pPr>
        <w:spacing w:after="0"/>
        <w:ind w:left="0"/>
        <w:jc w:val="both"/>
      </w:pPr>
      <w:r>
        <w:rPr>
          <w:rFonts w:ascii="Times New Roman"/>
          <w:b w:val="false"/>
          <w:i w:val="false"/>
          <w:color w:val="000000"/>
          <w:sz w:val="28"/>
        </w:rPr>
        <w:t>
      Жайылымдық инфрақұрылым объектілері туралы және ауылшаруашылығы жануарларын айдап өтуге арналған сервитуттар туралы мәліметтер</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6"/>
          <w:p>
            <w:pPr>
              <w:spacing w:after="20"/>
              <w:ind w:left="20"/>
              <w:jc w:val="both"/>
            </w:pPr>
            <w:r>
              <w:rPr>
                <w:rFonts w:ascii="Times New Roman"/>
                <w:b w:val="false"/>
                <w:i w:val="false"/>
                <w:color w:val="000000"/>
                <w:sz w:val="20"/>
              </w:rPr>
              <w:t>
Құрылысты (реконструкцияны) талап ететін,</w:t>
            </w:r>
          </w:p>
          <w:bookmarkEnd w:id="56"/>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 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 жайлармен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 жайларжәне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w:t>
            </w:r>
            <w:r>
              <w:br/>
            </w:r>
            <w:r>
              <w:rPr>
                <w:rFonts w:ascii="Times New Roman"/>
                <w:b w:val="false"/>
                <w:i w:val="false"/>
                <w:color w:val="000000"/>
                <w:sz w:val="20"/>
              </w:rPr>
              <w:t>жөніндегі үлгілік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1-кесте. Ауыл шаруашылығы жануарларының иелерін көрсете отырып, олардың саны туралы деректер</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Бекматова Сауле Кабдолгалиевна "Камкор"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510703400887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Роза Канапиевна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550101403172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Хафизов Акылбек "Мақсат"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790804401296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Исмуханов Идият Салауатович "Салауат"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690817300458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Аскар Кайратович "Жаңа Тұрмыс"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881202351047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Казиулла Сулейменович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710327301502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Сансызбай Тлепович "Тлеп"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540628300462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Файзуллин Серик Кабдолович "Қабдолла"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730308302558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Джумасултанов Болат Бактыгереевич "Салтанат"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680309301912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Джаскалиева Гулбаршын Баритовна "Ерлік"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650424400105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Кадырбек Сатыбалдиевич "Ахат"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730211300930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Абилхатин Исатай Насырович "Жаңа Тұрмыс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600417301813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Ербол Каинуллинович "Еділбай"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750602300187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 Жанайдар Жанузакович "Армат"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641009301627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Джумагалиева Бакыт Набиевна "Тулеков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850330300784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Мунайдар Хамитович "Мұнайдар"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690508302149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Исмуханов Артур Азаматович "Әлім"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810513301839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Сержан Гарифуллинович "Камал"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670101303676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Кадирбулат Мажитович "Олжас"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681022301764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Жарас Хамитович "Илмаз"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710723400451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Кабдрахов Оспан "Өскен"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390422301207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Тагберлиев Кайрат Болатович "Қайрат"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780711301926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Оразалиева Сайран Максимовна "Сержан"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720214401533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7"/>
          <w:p>
            <w:pPr>
              <w:spacing w:after="20"/>
              <w:ind w:left="20"/>
              <w:jc w:val="both"/>
            </w:pPr>
            <w:r>
              <w:rPr>
                <w:rFonts w:ascii="Times New Roman"/>
                <w:b w:val="false"/>
                <w:i w:val="false"/>
                <w:color w:val="000000"/>
                <w:sz w:val="20"/>
              </w:rPr>
              <w:t>
Мухаев Адилхан Мендиханович</w:t>
            </w:r>
          </w:p>
          <w:bookmarkEnd w:id="57"/>
          <w:p>
            <w:pPr>
              <w:spacing w:after="20"/>
              <w:ind w:left="20"/>
              <w:jc w:val="both"/>
            </w:pPr>
            <w:r>
              <w:rPr>
                <w:rFonts w:ascii="Times New Roman"/>
                <w:b w:val="false"/>
                <w:i w:val="false"/>
                <w:color w:val="000000"/>
                <w:sz w:val="20"/>
              </w:rPr>
              <w:t>
"Әділхан"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970122350506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Утешов Жандарбек "Қазбек"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741103302151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Айнаш Хамидуллиевна "Мирас"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820822400383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Т.Тулешкалиева "Асылым"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690528402243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У.Ишанова ЖК "Абылай-хан"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641101403481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Б.Молдабеков "Бақытжан"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780723301862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Ерболат Сатыбалдиевич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Қыдыркешов Қанат Маратович "Заңғар-Бек"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Жаскайрат Сарсенович "Даулетов"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650302301143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Кабдулов Даурен Александрович "Кушпан"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790207300444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Куаныш Латипович "Талпын"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720531301164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Шоныраев Жамбыл Рамазанович "Арай"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620401302580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Жасмаганбетова Менсулу Куспановна "Зенит"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510603401376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Зайнушев Адилхан Адилжанович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920306350448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Нурбек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670201301564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Утепберген Ислямгалиевич "Миялы"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561002301097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Курманалиев Дархан Русланович "Достық"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841028301917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Хайыров Кобланды Жанибекович "Жәнібек"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680418301833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Журасов Достык Шугаевич "Кызылту"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621024301279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Тайгаренов Махамбет Амангалиевич "Муслим"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701126300897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Кажмуратова.Фатима Табылдиевна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721123400523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Багисова Алия Хамитовна "Багисов"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660828401627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Мустахим Райымбек Мирбекұлы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970602350991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Табигат Капиетович "Али"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640903301832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Мажимов Ермурат Мендибаевич "Мейірбек"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581027300742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Бозымова Айгуль Казбаевна "Игілік ӘЖҚ"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750712402594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Омаров.Аяпберген Мажитович "Илияс"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601227300855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Бердыгалиев Нурболат Кадырболатович "Айжанар"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820503302150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Бердигалиев Досболат Менболатович "Қадырболат"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880524302057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Мухаева Зауре Мендихановна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951214450185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Темрешев Абзал Есентаиевич "Достық"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770610301463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Гульнар Энгельсовна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740807401520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Жагыпаров Асылхан Токкужинович "Асыл-Агро"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741110300897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Дуйсегалиев Сексенбай Ерсултанович "Султан"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621 012 300 919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Салаватов Нуржан Кайратович "Қаршыға"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911016351153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Сабыргалиев Бактыгали "Жексенбай"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530813301117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Зайнуллин.Саткали "Ералы"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520916301541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Есболатов Думан Есболатович "Қазанат"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981008350779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8"/>
          <w:p>
            <w:pPr>
              <w:spacing w:after="20"/>
              <w:ind w:left="20"/>
              <w:jc w:val="both"/>
            </w:pPr>
            <w:r>
              <w:rPr>
                <w:rFonts w:ascii="Times New Roman"/>
                <w:b w:val="false"/>
                <w:i w:val="false"/>
                <w:color w:val="000000"/>
                <w:sz w:val="20"/>
              </w:rPr>
              <w:t>
Хисметов Бауыржан Ибатович</w:t>
            </w:r>
          </w:p>
          <w:bookmarkEnd w:id="58"/>
          <w:p>
            <w:pPr>
              <w:spacing w:after="20"/>
              <w:ind w:left="20"/>
              <w:jc w:val="both"/>
            </w:pPr>
            <w:r>
              <w:rPr>
                <w:rFonts w:ascii="Times New Roman"/>
                <w:b w:val="false"/>
                <w:i w:val="false"/>
                <w:color w:val="000000"/>
                <w:sz w:val="20"/>
              </w:rPr>
              <w:t>
"Жигер"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640103302396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Нурлан Елемесович "Екпін"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730430301672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Дженисов Карим Марданович "Акжол"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620123301482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Науханов Казиолла "Достык-2"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550102303429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Нұраев Аманжол Есенгелдіұлы "Наурыз-97"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Казбек "Нурбек"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Гулбану Баянгалиевна "Қосарал"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570507401147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Бекмуханбетов Қайрат Сабыргалиевич "Өркен"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Косполов Елжан Нуржанович "Онбай"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920317301846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Тлеугалиев Ниеткали Суйнешкалиевич "Мұрадым"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750101308703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Дарын Сейфуллинович "Нұрбол"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760813301739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Утегалиев Акжайык Мукангалиевич "Акжайык"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720325301114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Шалакашев Амангельды Жиенгалиевич "Жи-дос"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520406300729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Мендыгулов Ермеккали "Сағынжан"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730228301674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Есетов Тлеккабыл Шайдоллинович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640413301224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Адиев Тимур Сагналиевич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630801301915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Нсанов Телжан Карлович "Тельжан"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690513300695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Галимжанов Дархан Рахитович "Алтын 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790402301591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 Сабит Билялиевич "Бесоба"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740927301264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Даулетьярова Алмагуль Галимовна "Карим әл-ғани"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750705401657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Райхан Откябрятовна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710710401697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Кожагалиев Максим Максотович "Арай"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590307301226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Женис Сарсеннгалиевич "Талант"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750509302653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Елжас Нуржанович "Елжас"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850804300413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Калел Каблакатович "Мирлан"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540522301454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Зайнуллин.Саткали "Ералы" Магзия Кайнулловна Кабиева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520916301541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Баянгалиев Марат Тлеккабылович "Кемелбек"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600104302502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9"/>
          <w:p>
            <w:pPr>
              <w:spacing w:after="20"/>
              <w:ind w:left="20"/>
              <w:jc w:val="both"/>
            </w:pPr>
            <w:r>
              <w:rPr>
                <w:rFonts w:ascii="Times New Roman"/>
                <w:b w:val="false"/>
                <w:i w:val="false"/>
                <w:color w:val="000000"/>
                <w:sz w:val="20"/>
              </w:rPr>
              <w:t xml:space="preserve">
Сағынғали Айсұлтан Айтболатұлы </w:t>
            </w:r>
          </w:p>
          <w:bookmarkEnd w:id="59"/>
          <w:p>
            <w:pPr>
              <w:spacing w:after="20"/>
              <w:ind w:left="20"/>
              <w:jc w:val="both"/>
            </w:pPr>
            <w:r>
              <w:rPr>
                <w:rFonts w:ascii="Times New Roman"/>
                <w:b w:val="false"/>
                <w:i w:val="false"/>
                <w:color w:val="000000"/>
                <w:sz w:val="20"/>
              </w:rPr>
              <w:t>
"Алға"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960505351504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Юрий Зарипович "Решат"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731018302019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Оразгали Дисенбаевич "Асыл"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770908301935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Айтасов Исатай "Салимгерей"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590610302073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Нуржан Марсович "Ұлан"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Душаев Шынгыс Энгельсович "Архат"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760818300946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Серик Жардемович "Биарыстан"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710227302524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Кадержан Сахауович "Ноғай"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400108300982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Джалмуханбетов Ерболат Серикбаевич "Бірлес"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811127300875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Шалакашев Ерлан Жиенгалиевич "Есенбек"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681208302268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Сулеймен Кадырбекович "Айхан"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601008301802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Зауре Бисенгалиевна "Жақып"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831118401051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Каныбек Касымович "Бақтияр"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Тыныштық Шайдуллинович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Есенкельдиевич Ибатов "Ибатов"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Калиевич Сергазиев "Төреғали"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Акылбек Исатаевич "Дәулет"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Кайленов Сунгат Турарбекович "Турарбек"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Галимова Айша Мендыхановна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Асхат Хакимович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640326301668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Бексултан Мирболатович "Қырман"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800310302287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Гиният Уразгалиевич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710701301959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Одаев Айдар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371123300611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Сауменов Оралбек "Жулдыз"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820620302345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Изимгалиев Куан Ермекович "Қарағай"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601207301309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Сарбупин Ролан Амангеьдиевич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800914301857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Досаханов Нурлан Кабдулович "Адильхан"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690312302143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Тажбай Мендибаевич "Мендибай"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640817301716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Адиетов Мержан Маликович "Мержан"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890714350993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Жарас Ислямович "Жасқанат"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690606301183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Адилхан Мендиханович "Әділхан"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970122350506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Сугралиев Нуркен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670115302317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0"/>
          <w:p>
            <w:pPr>
              <w:spacing w:after="20"/>
              <w:ind w:left="20"/>
              <w:jc w:val="both"/>
            </w:pPr>
            <w:r>
              <w:rPr>
                <w:rFonts w:ascii="Times New Roman"/>
                <w:b w:val="false"/>
                <w:i w:val="false"/>
                <w:color w:val="000000"/>
                <w:sz w:val="20"/>
              </w:rPr>
              <w:t xml:space="preserve">
Байгазиева Айгуль Зияхметовна </w:t>
            </w:r>
          </w:p>
          <w:bookmarkEnd w:id="60"/>
          <w:p>
            <w:pPr>
              <w:spacing w:after="20"/>
              <w:ind w:left="20"/>
              <w:jc w:val="both"/>
            </w:pPr>
            <w:r>
              <w:rPr>
                <w:rFonts w:ascii="Times New Roman"/>
                <w:b w:val="false"/>
                <w:i w:val="false"/>
                <w:color w:val="000000"/>
                <w:sz w:val="20"/>
              </w:rPr>
              <w:t>
 "Төрехан"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590713400261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Кадим Газезович "Али"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540918300716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Мукаев Елеусин Сарсенович "Жас 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751223301159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Медетов Капиетолла "Төре"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610318302334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Қалімгерей Мирас Сәкенұлы "Бейбарыс"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940425300690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Аккарашев Канат Сапаргалиевич "Аққараш"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750831300431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Ерсултан Саматұлы "Порт-Артур"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961228350424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Шокабасов К "Исмағұл"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580615300914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"Алибай" ЖК М.Кажмеденов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830215300319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И.Рыскалиев ЖК "Шыңғыс"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А.Тажиев "Алмат"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Жангелди Батырович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660422300942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Шакелеков Акылбек Кубаидоллинович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690302301687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Дленов Нурхаш "Сайқұдық"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601009301520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Жумабек Куанович "Кардон"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590626301240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Тамара Каресовна "Кекей"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700525400691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Нурболат Уакитович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Азамат Кайыржанович "Ерікті қала"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911217302693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 Нурлан Урашевич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600927300957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Айбынбек Сакенович "Казталовка"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751111302583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Елентай Хуанович "Куан"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611215301979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Шакуов Нұрхан Айдарұлы "Абылай"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Бермагамбетов Махамбет Байшович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480818300967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 Уразтай Мухитович "Бозой"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490720300024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Рушанов Бигабл "Айжан"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650518300209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Жаскайрат Сарсенович "Даулетов"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650302301143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Бекжан Дуйсекенович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580927301156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Ринат Байтурллинович "Мерлан"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850526302250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Айболат Сагынгалиевич "Сағынғали"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620808300656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Куат "Мейрамбек"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491215301032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Кабылхаир Абзал Нуржанұлы "Нур"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790510400319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Гали Бариевич "Бари"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701118300090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Нурболат Насекенович "Ұялы"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701126300897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Адил Маликович "Ерген"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760706301826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Азаматов Есенболат Хабибуллинович "Майтан"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721224300605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1"/>
          <w:p>
            <w:pPr>
              <w:spacing w:after="20"/>
              <w:ind w:left="20"/>
              <w:jc w:val="both"/>
            </w:pPr>
            <w:r>
              <w:rPr>
                <w:rFonts w:ascii="Times New Roman"/>
                <w:b w:val="false"/>
                <w:i w:val="false"/>
                <w:color w:val="000000"/>
                <w:sz w:val="20"/>
              </w:rPr>
              <w:t xml:space="preserve">
Митанов Радик Жаксылыкович </w:t>
            </w:r>
          </w:p>
          <w:bookmarkEnd w:id="61"/>
          <w:p>
            <w:pPr>
              <w:spacing w:after="20"/>
              <w:ind w:left="20"/>
              <w:jc w:val="both"/>
            </w:pPr>
            <w:r>
              <w:rPr>
                <w:rFonts w:ascii="Times New Roman"/>
                <w:b w:val="false"/>
                <w:i w:val="false"/>
                <w:color w:val="000000"/>
                <w:sz w:val="20"/>
              </w:rPr>
              <w:t>
"Нуртаза"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731012300654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Серик "Мейрлан"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631121301555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Асан Сагидоллинович "Эльхан"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750201301581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Сундеткали Касимович "Арнұр"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571006301477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Аскар Батырович "Аслан"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710506300732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Асхат Батырович "Мерхат"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790416301895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Берденов Дамир Амантаевич "Әділет"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890112351146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Кажимова Райхан Максутовна "Жайық"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741115401988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Ринат Бариевич "Ата мұра"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870108302350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Дускалиева Сауия Маликовна "Асылжан"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460220401411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Газизжанов Досболат Габднасырович "Арсен-13"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630908301144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Нургелды Жумагелдиевич "Айдос"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900416351311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Ринат Тулегенович "Сұңқар"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730321301243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Нурболат Насекенович "Ұялы"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710328301614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Газизуллин Асылбек .Беймбетович "Бико"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961008350140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Сатжан Изимгалиевич "Жумабеков С.И."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881023350781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Жиенгалиев Есенғали Нургелдіұлы "Есенғали"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971117350244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 Куандык Газезович "Айбек"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771117301610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Сағынғали Айсұлтан Айтболатұлы "Алға"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960505351504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Имангалиева.Гульнар Энгельсовна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740807401520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Назарбек Асланбекович "ARGYMAQ"</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920627350225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Бермагамбетов Таргын Махамбетович "Айсултан"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741212301374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Салаватов Зангар Маратович "Салауат"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871014301483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 Ержан "Алаша"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660118301264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Замирбек Марлинович "Марлен"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730525301877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Эрнст Рафаилович "Рафаэль"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701213300245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Жаныбек Асылбек Жаныбекұлы "Жаныбек"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781204300944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Хаирова Гулжанат Галымовна "Қазбек"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810303401754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Талгат Батырович "Нұрхат"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730819300798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Шакелеков Акылбек Кубаидоллинович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690302301686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2"/>
          <w:p>
            <w:pPr>
              <w:spacing w:after="20"/>
              <w:ind w:left="20"/>
              <w:jc w:val="both"/>
            </w:pPr>
            <w:r>
              <w:rPr>
                <w:rFonts w:ascii="Times New Roman"/>
                <w:b w:val="false"/>
                <w:i w:val="false"/>
                <w:color w:val="000000"/>
                <w:sz w:val="20"/>
              </w:rPr>
              <w:t>
Ибатов Нурсултан Зинетоллинович</w:t>
            </w:r>
          </w:p>
          <w:bookmarkEnd w:id="62"/>
          <w:p>
            <w:pPr>
              <w:spacing w:after="20"/>
              <w:ind w:left="20"/>
              <w:jc w:val="both"/>
            </w:pPr>
            <w:r>
              <w:rPr>
                <w:rFonts w:ascii="Times New Roman"/>
                <w:b w:val="false"/>
                <w:i w:val="false"/>
                <w:color w:val="000000"/>
                <w:sz w:val="20"/>
              </w:rPr>
              <w:t>
"Ибатов 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740817301033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Алтынбек Ермуханбетович "Ер-Сыналбек"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721001402114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Музаппаров Хайса Сурамысович "Жігер"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590101313557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Абат Гарипуллинович "Ақжол"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741030301385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Куаныш Сансизбаевич "Бірлес"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520106300572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Мурат Медижанович "Ұшкын"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691005300745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Сармалаев Саламат Мукамбетжанович "Кен 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710518301706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Марс Марданович "Талапкер"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720913300281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Нурлыбай Куптелеуович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630823301241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Шадьяров Акжан .Егизович "Арай"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730727301845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Руслан Кумарович "Дәуір"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741226301192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 Ерболат Хадерович "Жалгас"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580410300513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 Әділет Ержанұлы "Әділет"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940910351512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Айнур Сапаргалиевна "Қошпан"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570902401662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Жанболат Габитович "Еламан"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691120301481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Сергалиев Уразгали Кабиевич "Ораз"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580929301915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Карагойшин Жусуп Каримович "Алгабас"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690728301692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Абдыгалиев Темирболат Ескакович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550811300756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Нугманова Аслу Айтасовна "Асер"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520101413302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Дуйсеков Рыскали Сагынгалиевич "Ақшырақ"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670119401476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Сериккали "Хайдар"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470116300532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Кайыржанов Бекболат "Әлғазы" Кайыржанов Ергазы Бекболатович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600106301307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Шернияз Нұрсұлтан Самиғоллаұлы "Нурсултан"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970302350356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Кайбушева Елизавета Халиуллиевна "Ақбота"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690406401172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Марлен Дуйсенбаевич "Арсен"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681220301116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 Куандык Каримович "Өмірзақ"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700811302190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Еркин Сатанович "Сатан"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660426301090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Бултыков Сейтболат Сакыпкалиевич "Нұртас"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600327300310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Талпақов Асет Ихсанович "Ихсан"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550101309988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Танауов Мендихан Нугманович "Әділжан"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540212300311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 Оралбек Михаилович "Айбек"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781223302805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Шадьяров Жаксылык Егизович "Нұрбақыт"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650617300891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Бекжан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481215301523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Утюллина Замзагуль Сатыбалдиевна "Аңсар"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810902400237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Дуйсекова Гульнара Бакытжановна "Жолай"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801121400084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Абзал Максимович "Ғалым"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830524300973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Бейсов Мейрам Оразович "Мадияр"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721108301850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3"/>
          <w:p>
            <w:pPr>
              <w:spacing w:after="20"/>
              <w:ind w:left="20"/>
              <w:jc w:val="both"/>
            </w:pPr>
            <w:r>
              <w:rPr>
                <w:rFonts w:ascii="Times New Roman"/>
                <w:b w:val="false"/>
                <w:i w:val="false"/>
                <w:color w:val="000000"/>
                <w:sz w:val="20"/>
              </w:rPr>
              <w:t xml:space="preserve">
Джампейсов Еркебулан Тулегенович </w:t>
            </w:r>
          </w:p>
          <w:bookmarkEnd w:id="63"/>
          <w:p>
            <w:pPr>
              <w:spacing w:after="20"/>
              <w:ind w:left="20"/>
              <w:jc w:val="both"/>
            </w:pPr>
            <w:r>
              <w:rPr>
                <w:rFonts w:ascii="Times New Roman"/>
                <w:b w:val="false"/>
                <w:i w:val="false"/>
                <w:color w:val="000000"/>
                <w:sz w:val="20"/>
              </w:rPr>
              <w:t>
"Ерке"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890719351136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Акболат Узакович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700912301429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Хамидоллин Данияр Тельманұлы "Нұрперзент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940909351170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Қуаныш Мерекеұлы "Ер-Қанат"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920528301813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Шадияров Асылбек Амантайұлы "Шадияров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920802301119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Айнур Сапаргалиевна "Қошпан"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770925400232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Шадьяров Талгат Егиович "Нұр-Заман"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630505302230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Музаппаров Мутиголла Сурамысович "Мирас"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610802302231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Кабдреш Закариянович "Кенжеғали"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750125301955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Каратаев Бекжанович "Ақжүніс"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870610301798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Бултихов Жадигер Аманжолович "Ерасыл"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820283300683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Кисметов Амангельды Атауллинович ЖК "Султан"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900615350068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Булкайрова Улжан Насибуллиевна ЖК "Булкайрова 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730520400421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 Куаткали Мусинович "Бектас"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Маштаков Тарих Сыдихович "Бесқасқа"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Нурлан Камешович "Коктем"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790212301509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Таспихов Мурзагельди Сатыбалдиевич "Ажкей"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650518300744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Гайса "Карасу"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701020302580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Салыхов Акылбек Амантаевич "Бекбау"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830712300806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Кажгалиев Баянгали "Нураман"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540322301566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 Нурбек Галимович "Нурбек"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850722303006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Мухитов Гадилжан Нуржанович "Мирас"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640610301863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Умирбек Галлемович "Жигер"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761012301707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Энгельс Кенжегалиевич "Кенжегали"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461106301130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Ханат Аманкелдиевич "Нұрхат"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690601301562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Жанбирбек Сатибалдиевич "Акнур"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560820301031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Салыхова Алуа Жанболатовна "Мирбол"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800608402035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Жакатаев Сабыржан Кайырлиевич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741211301963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Ажгалиева Дидар Матаевна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640920401405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Кабылтайев Елжан Максутович "Ақтал"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700914301300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Есенгелди Хажмуратович "Ханжымурат"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720915301318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Мажимова Асылай Мендибаевна "Хайнешов"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710329401824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Каленова Айбат Саматовна "Темірлан"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730501450949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Бигалиев Марат Калиевич "Рустам"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551217301004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Нурболат Бактыгереевич "Жанболат"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730620301754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Нурлан Токжанович "Тоғжан"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691017300621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Меңдіханұлы.Дархан "Балауса-02"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820528300309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Бимбет Хабиболлинович "Самал"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701219301088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Митанов Абылай Касимович "Әлмырза"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620109301882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Аткешов Аскар Айбулатович "Нұрдәулет"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651014301656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Батыргалиева Гульнар Есболатовна "Шаттық"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860130401723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Мирлан Оразбаевич "Оразбай"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771229300215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Ерманова Айнагуль Муратовна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850219403028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Даурен Чапаевич "Керей"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690325301413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Альберт Сисенгалиевич "Нұрасыл"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Шынболат Копболсынович "Амир"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580117300184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Бердыгалиев Айтболат Кадырбулатович "Бердыгалиев"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611126301281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Хусанов Жумакирей Кубасович "Енбек"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620511301471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Гильманова Гулжанар Кадемовна "Азат"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820216400903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Нурсафин Даулеткерей Масалимович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630819300608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Кенжина Дина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450309400415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Катуов Избасар Дюсенгалиевич "Ұлан"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650515301736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Супыгалиев Ахмет Тпеменович "Есей"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551224300916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Садихов Сергазы Жасбунович "Сен"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751218302038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Кабдулов Данияр Борангалиевич "Айна"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841114302102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Абугали Тлеугалиевич "Кең 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700728301518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 Батырбек Газизович "Жалғас"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711028301577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Бактыяров Асхат Жаскайратович "Жасқанат"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551009301033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Әділхан Нурболатұлы Наби "Наби аулети"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10625550861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Сисенгали Кужакович "Сая"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620220302884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Джакупов Адильбек Газизуллинович "Апи"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810821301843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Темрешев Абзал Есентаиевич "Достық"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770610301463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Муктарова Бакытканым "Аслан"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630401404179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 Жасболат Еслямович "Акжан"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681206301030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 Малик Муханбетович "Мажит"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700920300226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Джузбаева Длдаш Амандыковна "Ынтымақ"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510201402785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Аксалов Жанболат Суюншович "Жалдықара"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760220302347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Кушекенов Нұркайыр Жумабаевич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520308301724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Салаватов Нуржан Кайратович "Қаршыға"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911016351153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Ғиният Ерлік Нұрбекұлы "Ғиният"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920904301381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Дурленов Базарбек Базарбаевич "Жалғас"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750101311109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 Кайдар "Үміт"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720217301945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Айгали Тлеугалиевич "Шапағат"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660710300660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Тукпанов Арыстан Сергеевич "Saryozen"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850314300856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Бөкеев Шыңғыс Әнуарбекұлы "Шыңғыс"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010720550868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Аян Бигалиевич "Нұртілек"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970526350463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Эрнст Рафаилович "Рафаэль"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701213300245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Табылдиевич Мадемилов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Жексенгалиевич Бупешов "Аружан"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 Махсотович Какимов "Мұрагер"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Бабасов Куат Рамазанович "Бабасов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630924302269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Нуржамал Бактыгалиевна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640620401672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Мереев Жамбул Искакович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550929300996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 Акан Калимоллович "Алмас"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660101312148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 Бауыржан Азенкабылович "Айнаш"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780703303502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Нурлан Муратович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770601302181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Серикжан Сарсенгалиевич "Райынбек"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630312301605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Каймашев Есимбек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540904301262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Сарсенгали Бисенгалиевич "Мырза"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520727300437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Ихсатов Малик Муратович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760121301132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 Ержан Урынгалиевич "Серғазы"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811101302374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Муханбеткереев Ахат Хибатттулинович "Еркебұлан"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690102301282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Қожбанов Сырым Сулименович "Сырым"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690901302254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Тулеген Жексенович "Асхат"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590316301483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Мереев Мендихан Искакович "Байбазар"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610511301484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Мамлюк Зиннулинович "Мамлюк"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641124301296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Медет Аскарович "Медет"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770717301759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Ташетов Мунайдар Курмашович "Мұрагер"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630909302049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Галимова Толкын Габбасовна "Арсен"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710612402048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Хамит Камарович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530223301794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 Камиль Мансурович "Зухра"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741108302119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Нурболат Капиетович "Қапиет"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690629301078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Амирешев Амангелди Жумагереевич "Нұрлыбек"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540425302059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Казбек Турсынгалиевич "Тұлпар"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720101302421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Уасила Кожановна "Абзал"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510610401959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Асылбек Тлешович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790818302908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Ерболат Айтболатович "Айболат"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590101314426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Тлек Мендиканович "Мендіхан"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831224302258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Болат Есимович "Есім"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580218402106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Мержан Досболатович "Табын"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820813301366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 Канат Сатуович "Ақнұр"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600303301427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Жанибек Сатуович "Ғұмыр"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750209302098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Сунгат Бакытович "Ералхан"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700705302273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Макатова Шолпан Узакбаевна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650525402913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Хафезова Калима Сериковна "Айдос"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661014401268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Ахметкереев Жанболат Жасуланович "Мақсат"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860213301956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 Мендыхан Ершович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761125301701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Улянова Айзада Женисовна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370220302157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Жумалиева Сулушаш Маратовна "Асыл Мирас"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730123401570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Бекет Кадерович "Бекет"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720820301284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Рауан Бактигалиевич "Бақытжан"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730303300356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Залиев Бакыткерей "З.Руслан"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560407301412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Тлепберген Ахмеджанович "Жұмабек"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630422300709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 Бауыржан Муратович "Бердалиев"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720809301096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Нағымов Мейірбек Өтемісұлы "Наурыз"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700321301505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Турешев Жумагельды "Абзал"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580502301214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Салим Гинаятуллинович "Толқын"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650825302363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Абуова Мендигуль Насипкалиевна "Ақниет"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850121400912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Адилет Узакбаевич "Аружан"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Улянов Куаныш Утешович "Нұрдәулет"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810213302261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Даулет Гадилович "Асанхан"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880616302275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Сансызбай Жасмуканбетович "Ағайындылар"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640207300563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Кадыржан Серикбаевич "Әлтеке"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850515300701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Есенгелди "Айбар"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620901300651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 Зинат Самиголинович "Баетов"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780428301726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4"/>
          <w:p>
            <w:pPr>
              <w:spacing w:after="20"/>
              <w:ind w:left="20"/>
              <w:jc w:val="both"/>
            </w:pPr>
            <w:r>
              <w:rPr>
                <w:rFonts w:ascii="Times New Roman"/>
                <w:b w:val="false"/>
                <w:i w:val="false"/>
                <w:color w:val="000000"/>
                <w:sz w:val="20"/>
              </w:rPr>
              <w:t>
Бақыткерейұлы Ерлан</w:t>
            </w:r>
          </w:p>
          <w:bookmarkEnd w:id="64"/>
          <w:p>
            <w:pPr>
              <w:spacing w:after="20"/>
              <w:ind w:left="20"/>
              <w:jc w:val="both"/>
            </w:pPr>
            <w:r>
              <w:rPr>
                <w:rFonts w:ascii="Times New Roman"/>
                <w:b w:val="false"/>
                <w:i w:val="false"/>
                <w:color w:val="000000"/>
                <w:sz w:val="20"/>
              </w:rPr>
              <w:t>
"Ер Төре"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920802350404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 Парижанович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800613300802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Женис Канаткалиевич "Джумагалиев"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880509302134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Хафизова Ая Мугазовна " Ырыс"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790804401296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Тулеугалиев Батырбекович ЖК "Бекжан"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940207350611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Акылбек Фатихоллинович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770315302167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Маркс "Ислам"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560922300404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"Айғанша" Нысынбаев 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641001301594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Сагадат Бакытович ЖК "Бақыт"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Асылбек Жулаевич ЖК "Ораз"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Уралбек Кажымуратович "Жана-жол"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Мендихан "Сарышыганак"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480303300739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Абугалиев Мендибек Канаткалиевич "Қанатқали"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681102300710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Мұқасов Горький Мирханұлы "Тарас"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871007302760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Турсынгалиев Алтынбек Сагынгалиевич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690902302081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Мурат Галымжанович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370121301206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Дүйсенғалиев Серік Қаженұлы "Каженов"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600203301225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 Утелген Кабекенович "Нуржанар"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570917301655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Рыскалиев Бауыржан Казиевич "Артур"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550330300365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Темирханов Жасулан Мутигуллинович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770807301807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Кисетов Махамбет Магзомович "Жанар"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610719301629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Қоныспаев Баянбек Қуанышұлы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980518351350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 Еркебулан Магзомович "Еркежұлдыз"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900722350525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Тулеугалиев Магжан Каримгалиевич "Жиенбет"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681007301415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Кожыров Жаныбек Нурболатович "Нурболат"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730131301657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Татпанов Турарбек "Дастан"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540914300110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Амреева Алмагуль Мулхайдаровна "Әліби"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690426402150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Теміржанов Манас Қуандықүлы "Қожа"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911031350602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Тулеугалиев Алимжан Сакыпкереевич "Мержан"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700124301455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Суюншкалиева Бакыт "Бақыт"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490120402858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Есказиев Жаксылык Батырович "Аралбай"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440402300026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Курман Усагалиевич "Сенім"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740107300223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Мухамбеткалиев Набл Ахатович "Жамали"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581121302175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Ихсанова Мунира Каирлиевна "Тама"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521205401822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Дюсенгалиева Алма Каженовна "Айтжан"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570318401754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Ажкеев Нұрлан Рамазанович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580330301646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Самигали "Самиғали"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320101315648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Стамгазиев Алибек Турсынгалиевич "Мералі"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640618301249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Габидуллин Малик Гилымханович "Ғилымхан"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741122301513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Ермуханбетов Азамат Мухтароович "Мөлдір"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730901303103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Турсынгалиев Ахмедияр Амирханұлы "Жайық"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640617301838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Избасарова Фатима Салахиевна "Фатима"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430520401922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Бузаубаков Сапиулла "Сержан"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631119301653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Алибек Сагындыкович "Ниеткабыл"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560901302941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Тлепова Агулдаш Есдаулетовна "Дулат-У"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760815301303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Аянұлы Мейрамбек "Рафик"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940211350574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Сарсенгалиев Елубай Едресович "Аязбек"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820412302324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Тлепберген Ахмеджанович "Жұмабек"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630422300709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Мирхан Уразаевич "Саят"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800130300470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Узак Адиетович "Айка"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650818300755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Дауетов Аскар Кайсокович "Дауетов"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700218301347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Алибек Конырбаевич "Әлібек"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350119300504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Мулдагалиев Жубандык Гиззатович "Жубандық"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510117301506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Хамидуллин Самат Марксович "Мейрамбек"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850904302205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Казбек Сисенович "Гүлнұр"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830808302636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Адилгереев Айболат Хайруллинович "Мырзабек"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710802301383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Едресов Ерлан Қалиоллаұлы "Байбақты"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971213351006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Сундетова Клара Жумашевна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540506402055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Стамгазиев Кайржан Мустакапович "Жәңгір"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610210300188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Кожиров Алибек Нурбулатович "Бақыт"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670115302763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Абулхаирова Жанар Сагидоллаевна "Bekmirza"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780505402089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Кожыров Руслан Нурболатович "Тама"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760525302781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Рафихович Кенжегалиев "Берик"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Насибуллин Абылай Дәуренұлы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920905350127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Хайрлиева Жаныл Сериковна "Жанболат"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820702401359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Нурмашев Мейрамбек Канатович "Ақырыс"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841118301522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Ербулат Таскалиевич "Нұрлы"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640129301726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Орынбай "Бестентек"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581105302069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Садиров Дуйсенгали "Ильяс"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590905300398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Утеп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520923300988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Гиззатова Зоя Сериккалиевна "Оралхан"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810507400011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 Акылбек Утегенович "Утеген"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Жанболат Таскалиевич "Темирболат"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650326301322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Есенгелды Жасталапович "Жансерік"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880708351322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Естай Зинуллаевич "Қашқар"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770413301895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Рустем Зиннулаевич "Есбатыр"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721116300360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 Сансызбай "Еламан"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741220302544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Чекаев Бахытжан Хайдарович "Бактияр"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860405300743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 Манарбек Утепович "Наурыз"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780224302421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Ерлан Есполович "Сарымсақ"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640101316751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Нұржанов Талгат "Архат"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Ерешов Абай "Ағайын"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760429300426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Дүйсенгалиев Бақтығали "Дауылбай"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511215301244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Дюсен Избасарович "Мыңжасар"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600613301571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Жумагелды Кыдырович "Әлішер"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650615302596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Серікқалиев Манарбек Серікқалиұлы "Ақназар"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Зейнолла Мирас Бақтығалиұлы "Төре"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 Избасар Булатович "Молдагалиев"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830620301217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Негметов Жанболат "Мәди"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690624300391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 Жумагул Рахметоллаұлы "Бекбол"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580918300565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Сатканов Асылжан Мендиханович "Әлішер"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831102301741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Ержан Ермекович "Абылай"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730407302010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Даукенов Манарбек Асқарұлы "Ащысай"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740706301911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Султашева Айгул Ахметкалиевна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Салтанат Кадыргалиевна "Үркер"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750528402366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Нуфтуллин Жансерик Рухоллаевич "Алина"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800611300227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Нигматуллин Тыныштык Сапиуллинович "Бақтылы"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921114301092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Ахшолов Талапкали Насипкалиевич "Аяу"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621001302453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Даукенов Нурлыбек Асхарович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711011301891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Канат Булатович "Тұлпар"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861016301988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Жаксылык Бахытжанович "Жақсылық"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570325301766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Айдын Талапұлы "Өрлеу"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840512301016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Муханғалиев Қазбек Қажығалиұлы "Мусет"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931001351680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Светлана Мажитовна "Нұржігіт"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650213400564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Мурзашева Ануш Сергеевна "Мурзашев"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760420402777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Сагидуллина Дамира Сагидуллиновна "Санжар"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880801402099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Жумабай Ескендирович "Бақан"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640620302416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Кажгереев Мереке Нигметуллинович "Жанерке"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760301302585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Алдашев Арсен Нурланович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850811302597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Мергенова Элиуза Сагиндыковна "Ис-нур"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841116401924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Ушанова Жанылганым Губашевна "Ауыл-Агро"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601231400635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 Абзал Ниетжанұлы "Ниетжан"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720314301362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Нәсіпқалиев Абылай Ерғалиұлы "Нәсіпқали"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950726351950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Лукпанова Фариза Сансызбаевна "Сұңқар"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870511402151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Салауат Жасталапович "Рахметов"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691025302215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Сабиркулов Аслан Талапович "Ерасыл"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Чекаев Кабдулла Сулейменович "Тумар"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Азамат Касымович "Қасым"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830313301280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 Данияр Адиетұлы "Махатов"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950720350444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Шамшиденов Уалихан Темиржанович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720111301666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Гилым Нургалиевич "Алпамыс"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831218301475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Гани Лукпанович "Ер-Бауыр"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600620303170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Мерей Нұрболатұлы "Ақжол"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950813350549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Койшекенов Аманжол Тулеугалиевич "Жадыра"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621008301866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Ержан Жардемович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720701302077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Марат Ануарович "Медет"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630618301128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Руслан Самигуллинович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Куангалиев Кенжебек Тлекхабуллович "Жібек"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680910302201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Жайлаубаев Анарбек Толегенович "Толеген"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680808350702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Какалов Айболат Конысбаевич "Конысбай"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670910302359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 Сержан Газизович "Ғазиз"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650327301000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Кажиев Кайржан Жанайдарович "Заманбек"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670305301553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Қабдолов Силаш Сертаевич "Оралбек"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640321301680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Гизатов Ерболат Жуматаевич "Сержан"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600316301438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Канагат Капиетович "Қасиет"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750601301813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Акылжан Капиетович "Құдырет"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611217301266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Руслан Самигуллинович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Кабдолов Орынгали Сертаевич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661209301300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Сансызбай Серикбаевич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780314303092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Шайтов Баубек Канатович "Саябек"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690912302264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Талғат Зайұлы "Зай"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591120302111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Сергалиев Марат Ибраймович "Ер"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651020301371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Қайырболатұлы Айдын "Аймаш"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Рахымжанов Кайрболат Тлекабылович "Аймаш"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620919301935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Жармаков Бекмырза Темирболатович "Бекмырза"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761004302355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Сергалиев Мурат Ибрагимович "Еркін"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631107302339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Карагойшин Токсанбек Тастемирвоич "Хатимолла"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600223303479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Сафин Марат Мутиголлинович "Оралбек"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740809301436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Шокпаров Айболат Егинбаевич "Мурагер"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660414302063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Жасантай Жексенович "Бакдаулет"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760109303054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Тимур Фазылович "Жігер"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651020301629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Данияр Иманович "Иман"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740113301353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Ербол Утегенович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920508301418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Суншалиев Сагындык Кайдарович "Алға қазақ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610920300524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Турегалиев Жумагул Тулеугалиевич "Мамай"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611103301345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Есекеев Жамбыл Есболович "Жандос"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771204301960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Абужалитова Жазира Талгатовна "Бекнұр"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860908400615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Темирболат Саликович "Фазыл"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611205303089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Какалов Кадырболат Конысбаевич "Ерген"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690123302423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Мұсаев Санжар Маратұлы "Диас"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920624350378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Куанышкалиева Кунзира Бактыгалиевна "Саян"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770925401092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Кабдыкаликов Нурлыбек Маликович "Алға"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790818301464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Асылболат Тасжанович "Қадыр"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860510301702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Абилхаиров Нурбек Мендешович "Нурбек"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710624300417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Неғметуллин Алмас Қанатұлы "Бөкес"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910510351097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Закарина Ансаганым Сенбиевна "Армат"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830410451351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Самғат Болатұлы "Самғат"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951006351047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Мақпозов Мұратбек Әлібекұлы "Мақпозов"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920514351239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Муштанова Дарига Газизовна "Сәлима"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540313401989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Сансызбайұлы Қазбек "Сансызбайұлы Қазбек"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940215351059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Елеусинов Оралхан Набикулович "ОЕН Киров"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820705301705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Садыров Нурболат Торемуратович ЖК "Батыс"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841017302422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Темірболатов Ж. "Ажкеев"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950331351071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Дуйсакова Динара Есенгельдиевна "Altynzer"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Темірболатов Нұрқайыр Нұрланұлы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670513301858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Набиуллин Ұлан Асқарұлы "Аяна"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920314351033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Медет Маратұлы "Арлан"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Берик Ермекович "Берік"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780712301644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Сипенов Малик Хисметович "Алпамыс"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670715301638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Махашева Гулжанат Ескендировна "Телман"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590809402379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Қадырғали Қанатұлы "Сайлау"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720922301625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Бергеналиев Турарбек Кадргалиевич "Ербауыр"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621201302605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Нүрпейсов Борис Каршигинович "Оралбай"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571207301142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Хайров Нуржан Турдыкулович "Тұрдығали"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760912301777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Карасаев Аманжол Касымович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710908301345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 Жайык Хайыргалиевич "Қадем"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890615350390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Жомарт Аскарович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800908301933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Алдамжаров Курмангазы Айткалиевич "Мадияр"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581026301140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 Даурен Темирович "Дильяра"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820610302320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Жанболат Айтжанович "Сұңқар"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750513300619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 Абдрахим Ислямгалиевич "Қанат"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560329301171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Қажғалиев Серік Амандықұлы "Арсен"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910610351695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Аубекиров Мурат Адилханович "Адилхан"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720214300529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Жасқайратов Арман Жасталапұлы "Алишер"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880219302397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Тырнабаев Серик Муфтиевич "Расул"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731001301652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Айбек Маликович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850214302630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Марат Мустафейвич "Алаша"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761022301967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Нургул Калиевна "Айхан"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710507401495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Шналиев.Азамат Уразбаевич "Азиза"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770122302009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Туменов Губайдулла Зинуллинович "Нұрғали"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711215301840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Альберт Макасович "Әділет-Дәулет"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860711300477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Мейрамбек Марданұлы "Қолғанат"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940923350515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Казкеев Нұрлыхан Дарханұлы "Ералхан"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970816351061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Идресов Дамир Талапович "Мансур"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851128300674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Туменов Артур Насибуллаулы "ILAN.Z."</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831213300350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Турегалиев Тимур Музаппарович "Арғымақ"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790321301908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Берік Серикович "Сержан"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540108400661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Жандауова Жанар Нурлановна "Жандауова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760118402021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Негмеджан Оразович "Тлек"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690301302440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Мадина Ерлановна ЖК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750422400581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Шналиев Сулеймен Утегенович "Азат"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680523300678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Мукамбеткалиев Есболат Утегенович "Айсултан"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710708302241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Қисметов Ақтілек Мәлікұлы ЖК "Ақтілек"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940917351322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Мендигазиев Серик Аскерович "Әмір"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850517300235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Айшиков Шалкар Исатаевич "Ақназар"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720114302125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Уразаева Фариза Тулегеновна "Нұртілеу"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910602451717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Нурмышова Гулдаурен Жумабаевна "НұрСана"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860227400336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Жасулан Бекенович "Ерсін"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640308300857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Кадргалиев Мейрам Асылбекович "Мержан"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870307301225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Елубай А. "Айболат"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950830351728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Жұмалиев Арман Замирұлы "Тана"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901021351278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Медет Набибуллинович "Медина"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Жомарт Аскарович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Идресов Дамир Талапович "Мансур"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Давлеткалиев Саят Сабырович "Саят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740208303148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Мейрамбек Марданұлы "Қолғанат"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Аябалиев Дархан Кадиралиевич "Асқар"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791109301709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Базаргалиев Аскар Насенович "Жаппас"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680818301154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Акмурзин Ержан Булатович "Ұшқын"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640722300672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Габди Газизович "Еламан"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600707300712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Адиет "Адиет"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640426300514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Жанторе Жанибекович "Нурым"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721120302231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Тапауов Жолдыбай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510501303956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Муфтахиев Танатар Кашбайевич "Серікбол"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581210300816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 Айбек Тлепович "Айбек"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691030302074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Уразай Мухамбетович "Мұхамбет"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680101304953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Карекенова Нуржамал "Сағынгерей"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550312401708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Бергалиев Абат Губайдуллинович "Нұр"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Канатов Ермек Борисович "Муслим"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680516300907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Аксиев Талап Сериккалиевич "Талап"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701009300938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Артыгалиева Гульшат Бекетовна "Бекет"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380801301139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Мергенгали Койшыбаевич "Мерлан"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600911300840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Турбаев Азамат Серикович "Азат"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660327300966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Есет Жаныбекович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690106301036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Қалиулла Губайдуллинович "Қарагер"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730222302055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Ербулат Шамуратович "Бексултан"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631207301770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Марат Галимович "Ғалым"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830609301478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Абдушев Женис Сисенович "Сейсенбі"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810509302538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Талгат Рахымович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811122302260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Арыстангалиев Сансызбай Насибуллинович "Ералхан"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801020300118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Шаймерден Оразович "Қоңырат"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660115303145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Жубатов Талгат Нариманович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630612300990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Анар Мерекеевна "Ислам"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820605401490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Айгалиев Казбек Маратович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880103302236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Аябалиева Сая Кадиралиевна "Арнұр"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780616401728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Ахмет Газизович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740114301031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Зияда Максутовна "Есбол"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540401400246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Турарбек Жусипович "Жүсіп"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850622302183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Нургали Кабдыгалиевич "Ақмаржан"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760428350645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Бекболат Есболатұлы "Бекболат"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920518350956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Төрәлиев Нұралы Қәдірәліұлы "Нұралы"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930408301189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Жанбршиев Батырбек Хайыргалиевич "Батырбек"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591222300803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Куаныш Талапович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711006301294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Нурлыбай Жолдыбаевич "Бауырлар-НАРМ"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770403302422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Ербулатов Манарбек Жумагеревич "Достар"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870101301710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Кажиев Мейрам Кайржанович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890506350922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Қожаев Сержан Таңатарұлы "Ислам"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910312351576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Аскар 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740410301170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Кайбалиев Сагидулла Гизатуллинович "Аңсар"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880611301973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М. "Қадірәлі"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830426301364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Серікұлы Аманбек "Тама"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Дюсенгалиев Жасулан Тауасович "Жасұлан"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701021301498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 Бауыржан Сапашевич "Асхат"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681205302172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Сапашев Асхат Бауыржанұлы "ULY DALА"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951029351538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Талгат "Перизат"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550320303008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Мурат Хамзинович "Қамқор"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651220300340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 Абдрахим Ислямгалиевич "Қанат"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560329301171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Аида Бекзатовна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940126450231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Утегулов Бейбит Каримович "БейНазАр-Б"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681225301699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Абиева Алтын Султангереевна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820816301603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Габдулова Гульжиян Ахметовна "Сайлаубай"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510123401061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Кобланова Насима Хамидоллаевна "Магжан"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371215401458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Коржимбаев Талгар Мадьярович "Данияр"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580807300948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Мухамбеткалиева Гульбану Нигметовна "Малика"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551223400253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Мухангалиев Талигат Сапашевич "Талиғат"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651215301563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Канат Булатович "Тұлпар"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861016301988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Азамат Кабыраевич "Бақытжан"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800526302707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Максутова Нурайша Хайргалиевна "Нұрбол"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691208402018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Жасболат Салекенович "Гауһар"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701021302397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Доснұр Махамбетұлы "Жасмина"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890307350861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Самат Утепбергенович "Байбақты Сүгір"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820901302312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Ахмурзин Ерсайын Марванович "Ерғай"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610814301645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Сарсимов Мереке Сагингереевич "Нұр-Сер"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591108300655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Арсен Тимурович "Ар 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880917301808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Тулемесова Капия Турарбековна "Нұрсұлтан"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550122402139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Сапашев Адилет Талигатович "Адилет"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20101551081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Самат Хамзаұлы "ЕрҚожа"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740124300484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Қабатов Мейрамбек Аманғалиұлы "Алинур"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Тимур Есенович "Шұғыла"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Дастан Тимурұлы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Ерсултан Саматұлы "Порт-Артур"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961228350424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830718301094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Аманкулов Самат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 Тимур Асылбекович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901214351019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Светлана Илеуовна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Мурадим Исатаевич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710919300897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 Куандык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771117301610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Мұратов Азамат Мәлікұлы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981109350272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Кумар Файзуллинович ТОО "Кулагер"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990240009629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Қанат ЖШС "Arman Dala 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Тимергалиев Руслан Мухамбетович ТОО "MAMAT Agro"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220640011775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Үбния Марс Едігеұлы ЖШС "ЕДІГЕ-АГРО"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Айболат Аскарович ЖШС "Нұрсай-Агро"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Алтынбек Илиясович ЖШС "Бакытжан 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Дархан Нариманұлы ЖШС "Болат-Агро"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Адыль Хазиоллинович ЖШС "Қ&amp;Р МҰРА"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Сабыржан Каиржанович ТОО МБС "Жайық"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090340018128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Горовой Сергей Максимович ТОО "Мясная индустрия"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180940007501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Нурлан Александрович ТОО "Qazaq uly dala"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190440023278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Джумагазиева Алтын Ермековна ТОО "Баубек Құрылыс Шаруа"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190540023935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 Нурлан Нурмуханович ТОО "Перспектива 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990940001718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Байсултан Айбынбекұлы "АЙБЫН АГРО" АШӨК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Досаханов Нурлан Кабдулович СПК"Нұр-Досхан"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170140006749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Манарбек Есенболатович СПК "Қошанкөл.kz"</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160640019896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Рафих Райымбек Аянұлы "MR.KAR.Co"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 Кайырлы Ержанович СПК "Киров-Атамекен"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170140007251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Уалиоллаевич Абешов "Жаңа Құрылыс-Нұрсай" АШӨК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Орынбек Жаскайратович Бактыяров "Нұрсай ауылы"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Кайратович Салаватов "Беспішен шаруа"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ауылы-Атамекен" Тулеугалиев Бекжан Батырбекович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Бердешов Бекнұр Аяпбергенұлы СПК "Ас-Нұр Саралжын"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171140010016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5"/>
          <w:p>
            <w:pPr>
              <w:spacing w:after="20"/>
              <w:ind w:left="20"/>
              <w:jc w:val="both"/>
            </w:pPr>
            <w:r>
              <w:rPr>
                <w:rFonts w:ascii="Times New Roman"/>
                <w:b w:val="false"/>
                <w:i w:val="false"/>
                <w:color w:val="000000"/>
                <w:sz w:val="20"/>
              </w:rPr>
              <w:t>
Адилгереев Сабиржан Бауыржанович</w:t>
            </w:r>
          </w:p>
          <w:bookmarkEnd w:id="65"/>
          <w:p>
            <w:pPr>
              <w:spacing w:after="20"/>
              <w:ind w:left="20"/>
              <w:jc w:val="both"/>
            </w:pPr>
            <w:r>
              <w:rPr>
                <w:rFonts w:ascii="Times New Roman"/>
                <w:b w:val="false"/>
                <w:i w:val="false"/>
                <w:color w:val="000000"/>
                <w:sz w:val="20"/>
              </w:rPr>
              <w:t>
СПК "Сабиржан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180440040395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Н.Ажгалиева "Асет-Жаңатаң" АШӨК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В.Ашимова "Дауымшар" АШӨК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200340026739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6"/>
          <w:p>
            <w:pPr>
              <w:spacing w:after="20"/>
              <w:ind w:left="20"/>
              <w:jc w:val="both"/>
            </w:pPr>
            <w:r>
              <w:rPr>
                <w:rFonts w:ascii="Times New Roman"/>
                <w:b w:val="false"/>
                <w:i w:val="false"/>
                <w:color w:val="000000"/>
                <w:sz w:val="20"/>
              </w:rPr>
              <w:t>
2-кесте. Ауылшаруашылығы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7"/>
          <w:p>
            <w:pPr>
              <w:spacing w:after="20"/>
              <w:ind w:left="20"/>
              <w:jc w:val="both"/>
            </w:pPr>
            <w:r>
              <w:rPr>
                <w:rFonts w:ascii="Times New Roman"/>
                <w:b w:val="false"/>
                <w:i w:val="false"/>
                <w:color w:val="000000"/>
                <w:sz w:val="20"/>
              </w:rPr>
              <w:t>
3- кесте. Шалғайдағы жайылымдарда жаю үшін ауылшаруашылығы жануарлары басының саны туралы мәліметтер</w:t>
            </w:r>
          </w:p>
          <w:bookmarkEnd w:id="67"/>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Жаңажол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Қараөзен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Қарасу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Талдықұдық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Талдыпан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
            <w:pPr>
              <w:spacing w:after="20"/>
              <w:ind w:left="20"/>
              <w:jc w:val="both"/>
            </w:pPr>
          </w:p>
          <w:p>
            <w:pPr>
              <w:spacing w:after="20"/>
              <w:ind w:left="20"/>
              <w:jc w:val="both"/>
            </w:pPr>
          </w:p>
        </w:tc>
      </w:tr>
    </w:tbl>
    <w:bookmarkStart w:name="z81"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