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25e3" w14:textId="f302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2023 жылғы 27 желтоқсандағы № 12-9 "2024-2026 жылдарға арналған Казталов ауданының Жалпақтал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3 қыркүйектегі № 21-7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2023 жылғы 27 желтоқсандағы №12 - 9 "2024 - 2026 жылдарға арналған Казталов ауданының Жалпақтал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 – 2026 жылдарға арналған Жалпақтал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төмендегі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114 183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20 071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93 312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114 316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- 133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133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21–7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12–9 шешіміне №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Жалпактал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