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7506" w14:textId="b917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Янайкин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20-23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Янайкин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59 565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Янайкин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ауылдық округ бюджетінде аудандық бюджеттен берілетін субвенциялар түсімдері 30 959 мың теңге және 3 085 мың теңге төменгі тұрған бюджеттерге берілетін нысаналы ағымдағы трансферттер ескерілсін.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№20-23 шешіміне 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Янайкин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Янайкин ауылдық округінің бюджеті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40 591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Янайкин ауылдық округінің бюджеті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40 591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