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7090" w14:textId="a637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Шалғай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20-21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Шалғай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53 565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20-21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Шалғай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2024 жылғы 25 желтоқсандағы №20-2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2025 жылға арналған ауылдық округ бюджетінде аудандық бюджеттен берілетін субвенциялар түсімдері 34 996 мың теңге және 5 104 мың теңге төменгі тұрған бюджеттерге берілетін нысаналы ағымдағы трансферттер ескерілсін.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Шалғай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20-21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48 802,1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40 833,1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Шалғай ауылдық округінің бюджеті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Шалғай ауылдық округінің бюджеті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