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9130" w14:textId="dc59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Чиров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20-20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- 38 953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Чиров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19 932 мың теңге және 2 796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Чиров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Чиров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Чиров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