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54f94" w14:textId="7d54f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Бәйтерек ауданы Сұлу Көл ауылдық округі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мәслихатының 2024 жылғы 25 желтоқсандағы № 20-19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Республикасының, Қазақстан Республикасының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ауданының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Сұлу 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65 807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1 821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63 986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66 585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778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778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Бәйтерек аудандық мәслихатының 10.12.2025 </w:t>
      </w:r>
      <w:r>
        <w:rPr>
          <w:rFonts w:ascii="Times New Roman"/>
          <w:b w:val="false"/>
          <w:i w:val="false"/>
          <w:color w:val="000000"/>
          <w:sz w:val="28"/>
        </w:rPr>
        <w:t>№ 28-19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2025 жылға арналған Сұлу Көл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"2025-2027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Бәйтерек ауданы мәслихатының "2025-2027 жылдарға арналған Бәйтерек ауданының бюджеті туралы" 2024 жылғы 25 желтоқсандағы №20-2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Қазақстан Республикасының "2025-2027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қаперге және басшылыққа алынсын.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Жергілікті бюджеттердің теңгерімділігін қамтамасыз ету үшін 2025 жылдың кірістерін бөлу нормативі - жеке табыс салығы ауылдық округ бюджетінде 100% есепке алынады.</w:t>
      </w:r>
    </w:p>
    <w:bookmarkEnd w:id="3"/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2025 жылға арналған ауылдық округ бюджетінде аудандық бюджеттен берілетін субвенциялар түсімдері 38 715 мың теңге және 2 719 мың теңге төменгі тұрған бюджеттерге берілетін нысаналы ағымдағы трансферттер ескерілсін.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Осы шешім 2025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Сұлу Көл ауылдық округінің бюджеті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Бәйтерек аудандық мәслихатының 10.12.2025 </w:t>
      </w:r>
      <w:r>
        <w:rPr>
          <w:rFonts w:ascii="Times New Roman"/>
          <w:b w:val="false"/>
          <w:i w:val="false"/>
          <w:color w:val="ff0000"/>
          <w:sz w:val="28"/>
        </w:rPr>
        <w:t>№ 28-19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66 585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62 185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54 501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 сақтауды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Сұлу Көл ауылдық округінің бюджеті</w:t>
      </w:r>
    </w:p>
    <w:bookmarkEnd w:id="7"/>
    <w:bookmarkStart w:name="z3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43 255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38 773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38 773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38 773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38 773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Сұлу Көл ауылдық округінің бюджеті</w:t>
      </w:r>
    </w:p>
    <w:bookmarkEnd w:id="9"/>
    <w:bookmarkStart w:name="z3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43 255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38 773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38 773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38 773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38 773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