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b433" w14:textId="8b7b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Раздольный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20-17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Раздольный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30 211 мың теңге және 1 921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№20-17 шешіміне 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Раздольный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Раздольный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Раздольный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