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4aec" w14:textId="dd84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Көшім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20-11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78 533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19 280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19 280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Көшім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37 003 мың теңге және 5 903 мың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Көшім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97 813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Көшім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69 018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Көшім ауылдық округінің бюджеті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69 018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