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1eafe" w14:textId="eb1ea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2023 жылғы 21 желтоқсандағы № 10-14 "2024-2026 жылдарға арналған Бәйтерек ауданы Махамбет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2024 жылғы 20 қарашадағы № 18-14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Бәйтерек ауданының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Бәйтерек ауданы мәслихатының 2023 жылғы 21 желтоқсандағы №10-14 "2024-2026 жылдарға арналған Бәйтерек ауданы Махамбет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Махамбет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59 698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15 987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43 692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70 410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- 10 712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10 712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10 712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18 -14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10-14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Махамбет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- 10 712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