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3c01" w14:textId="04f3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10-10 "2024-2026 жылдарға арналған Бәйтерек ауданы Зеленов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№10-10 "2024-2026 жылдарға арналған Бәйтерек ауданы Зеленов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81 035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73 290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85 603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- 4 568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4 568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4 568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Зеленов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85 603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