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01f3" w14:textId="d180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Достық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137 635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15 910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Достық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42 537 мың теңге және 7 564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Достық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