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8803" w14:textId="5a08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Белес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99 831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Белес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36 112 мың теңге және 3 644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Белес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Белес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Белес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