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d7e4fd" w14:textId="ad7e4f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"Бәйтерек ауданы бойынша 2023-2024 жылдарға арналған жайылымдарды басқару және оларды пайдалану жөніндегі жоспарын бекіту туралы" Бәйтерек ауданы мәслихатының 2023 жылғы 25 сәуірдегі № 2-28 шешімінің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Бәйтерек аудандық мәслихатының 2024 жылғы 25 қыркүйектегі № 17-7 шешімі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"Құқықтық актілер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аудандық мәслихат ШЕШІМ ҚАБЫЛДАДЫ: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"Бәйтерек ауданы бойынша 2023-2024 жылдарға арналған жайылымдарды басқару және оларды пайдалану жөніндегі жоспарын бекіту туралы" Бәйтерек ауданы мәслихатының 2023 жылғы 25 сәуірдегі №2-28 </w:t>
      </w:r>
      <w:r>
        <w:rPr>
          <w:rFonts w:ascii="Times New Roman"/>
          <w:b w:val="false"/>
          <w:i w:val="false"/>
          <w:color w:val="000000"/>
          <w:sz w:val="28"/>
        </w:rPr>
        <w:t>шешімінің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оның алғашқы ресми жарияланған күнінен кейін күнтізбелік он күн өткен соң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Н.Хайруллин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